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A52D2" w14:textId="77777777" w:rsidR="001572F3" w:rsidRDefault="00CB3C01" w:rsidP="00CB3C01">
      <w:pPr>
        <w:pStyle w:val="Heading3"/>
      </w:pPr>
      <w:r>
        <w:t>ADA Sanctioning Request Form</w:t>
      </w:r>
    </w:p>
    <w:p w14:paraId="2D980427" w14:textId="77777777" w:rsidR="00CB3C01" w:rsidRDefault="00CB3C01" w:rsidP="008C1B2E"/>
    <w:p w14:paraId="3BE4190C" w14:textId="77777777" w:rsidR="001572F3" w:rsidRDefault="001572F3" w:rsidP="008C1B2E">
      <w:r>
        <w:t>I, ____________ as tournament director of the ________________ tournament, in seeking sanctioning by the American Debate Association, I agree:</w:t>
      </w:r>
    </w:p>
    <w:p w14:paraId="38A1A2C6" w14:textId="77777777" w:rsidR="001572F3" w:rsidRDefault="001572F3" w:rsidP="001572F3">
      <w:pPr>
        <w:pStyle w:val="ListParagraph"/>
        <w:numPr>
          <w:ilvl w:val="0"/>
          <w:numId w:val="11"/>
        </w:numPr>
      </w:pPr>
      <w:r>
        <w:t>that the tournament will be conducted in accordance with the American Debate Association rules</w:t>
      </w:r>
    </w:p>
    <w:p w14:paraId="2BEE4F5C" w14:textId="77777777" w:rsidR="001572F3" w:rsidRDefault="001572F3" w:rsidP="001572F3">
      <w:pPr>
        <w:pStyle w:val="ListParagraph"/>
        <w:numPr>
          <w:ilvl w:val="0"/>
          <w:numId w:val="11"/>
        </w:numPr>
      </w:pPr>
      <w:r>
        <w:t>to enforce the ADA rules as tournament director,</w:t>
      </w:r>
    </w:p>
    <w:p w14:paraId="7067568F" w14:textId="77777777" w:rsidR="001572F3" w:rsidRDefault="001572F3" w:rsidP="001572F3">
      <w:pPr>
        <w:pStyle w:val="ListParagraph"/>
        <w:numPr>
          <w:ilvl w:val="0"/>
          <w:numId w:val="11"/>
        </w:numPr>
      </w:pPr>
      <w:r>
        <w:t xml:space="preserve">to submit tournament results to the Vice President of records within two weeks of the conclusion of the tournament, </w:t>
      </w:r>
    </w:p>
    <w:p w14:paraId="4770997F" w14:textId="3C16DA0A" w:rsidR="001572F3" w:rsidRDefault="001572F3" w:rsidP="001572F3">
      <w:pPr>
        <w:pStyle w:val="ListParagraph"/>
        <w:numPr>
          <w:ilvl w:val="0"/>
          <w:numId w:val="11"/>
        </w:numPr>
      </w:pPr>
      <w:r>
        <w:t>to announce the above in the tournament invitation</w:t>
      </w:r>
      <w:r w:rsidR="00CF448E">
        <w:t>,</w:t>
      </w:r>
    </w:p>
    <w:p w14:paraId="45BD6631" w14:textId="7954D32D" w:rsidR="003773A1" w:rsidRDefault="003773A1" w:rsidP="001572F3">
      <w:pPr>
        <w:pStyle w:val="ListParagraph"/>
        <w:numPr>
          <w:ilvl w:val="0"/>
          <w:numId w:val="11"/>
        </w:numPr>
      </w:pPr>
      <w:r>
        <w:t>to pay ADA dues</w:t>
      </w:r>
      <w:r w:rsidR="00CF448E">
        <w:t xml:space="preserve"> (must be paid by </w:t>
      </w:r>
      <w:r w:rsidR="00E44B10">
        <w:t>September 15th</w:t>
      </w:r>
      <w:r w:rsidR="00CF448E">
        <w:t>)</w:t>
      </w:r>
      <w:r>
        <w:t>.</w:t>
      </w:r>
    </w:p>
    <w:p w14:paraId="0E064377" w14:textId="41E2D946" w:rsidR="00A95652" w:rsidRDefault="001572F3" w:rsidP="008C1B2E">
      <w:r>
        <w:t xml:space="preserve">Additionally, I </w:t>
      </w:r>
      <w:r w:rsidR="00DE0C48">
        <w:t xml:space="preserve">have familiarized myself with the rules and </w:t>
      </w:r>
      <w:r>
        <w:t>understand that if a tournament sanctioned by the ADA is found to have violated ADA rules in its administration, the ADA Executive Committee can retroactively withdraw sanctioning.</w:t>
      </w:r>
    </w:p>
    <w:p w14:paraId="2156E1A8" w14:textId="77777777" w:rsidR="00CB3C01" w:rsidRDefault="00CB3C01" w:rsidP="008C1B2E"/>
    <w:p w14:paraId="1D1BB111" w14:textId="77777777" w:rsidR="00CB3C01" w:rsidRDefault="0001366D" w:rsidP="008C1B2E">
      <w:r>
        <w:t>Signed: ________________________________</w:t>
      </w:r>
    </w:p>
    <w:p w14:paraId="4A649425" w14:textId="77777777" w:rsidR="00565972" w:rsidRDefault="00565972" w:rsidP="008C1B2E"/>
    <w:p w14:paraId="0F942769" w14:textId="77777777" w:rsidR="00565972" w:rsidRDefault="00565972" w:rsidP="008C1B2E">
      <w:r>
        <w:t>Email address: ________________________________</w:t>
      </w:r>
    </w:p>
    <w:p w14:paraId="41B8A410" w14:textId="77777777" w:rsidR="00565972" w:rsidRDefault="00565972" w:rsidP="008C1B2E"/>
    <w:p w14:paraId="637AC723" w14:textId="77777777" w:rsidR="00565972" w:rsidRDefault="00565972" w:rsidP="008C1B2E">
      <w:r>
        <w:t>Date: ________________________________</w:t>
      </w:r>
    </w:p>
    <w:p w14:paraId="783674EF" w14:textId="77777777" w:rsidR="0001366D" w:rsidRDefault="0001366D" w:rsidP="008C1B2E"/>
    <w:p w14:paraId="5C30F241" w14:textId="77777777" w:rsidR="0001366D" w:rsidRPr="008C1B2E" w:rsidRDefault="0001366D" w:rsidP="008C1B2E"/>
    <w:sectPr w:rsidR="0001366D" w:rsidRPr="008C1B2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110F82" w14:textId="77777777" w:rsidR="008479C2" w:rsidRDefault="008479C2" w:rsidP="00CB3C01">
      <w:pPr>
        <w:spacing w:after="0" w:line="240" w:lineRule="auto"/>
      </w:pPr>
      <w:r>
        <w:separator/>
      </w:r>
    </w:p>
  </w:endnote>
  <w:endnote w:type="continuationSeparator" w:id="0">
    <w:p w14:paraId="5C2FC78C" w14:textId="77777777" w:rsidR="008479C2" w:rsidRDefault="008479C2" w:rsidP="00CB3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6BCEE6" w14:textId="77777777" w:rsidR="008479C2" w:rsidRDefault="008479C2" w:rsidP="00CB3C01">
      <w:pPr>
        <w:spacing w:after="0" w:line="240" w:lineRule="auto"/>
      </w:pPr>
      <w:r>
        <w:separator/>
      </w:r>
    </w:p>
  </w:footnote>
  <w:footnote w:type="continuationSeparator" w:id="0">
    <w:p w14:paraId="49350688" w14:textId="77777777" w:rsidR="008479C2" w:rsidRDefault="008479C2" w:rsidP="00CB3C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0AF4E" w14:textId="02473DF8" w:rsidR="00CB3C01" w:rsidRDefault="008479C2">
    <w:pPr>
      <w:pStyle w:val="Header"/>
    </w:pPr>
    <w:r>
      <w:fldChar w:fldCharType="begin"/>
    </w:r>
    <w:r>
      <w:instrText xml:space="preserve"> FILENAME   \* MERGEFORMAT </w:instrText>
    </w:r>
    <w:r>
      <w:fldChar w:fldCharType="separate"/>
    </w:r>
    <w:r w:rsidR="003773A1">
      <w:rPr>
        <w:noProof/>
      </w:rPr>
      <w:t xml:space="preserve">ADA </w:t>
    </w:r>
    <w:r w:rsidR="00D82E5A">
      <w:rPr>
        <w:noProof/>
      </w:rPr>
      <w:t xml:space="preserve">Sanctioning Request Form - updated </w:t>
    </w:r>
    <w:r w:rsidR="003773A1">
      <w:rPr>
        <w:noProof/>
      </w:rPr>
      <w:t>2018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DB6D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4DAAE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C88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B5A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7568D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D201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E06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8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576C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8D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B48155E"/>
    <w:multiLevelType w:val="hybridMultilevel"/>
    <w:tmpl w:val="DDD24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attachedTemplate r:id="rId1"/>
  <w:stylePaneFormatFilter w:val="D304" w:allStyles="0" w:customStyles="0" w:latentStyles="1" w:stylesInUse="0" w:headingStyles="0" w:numberingStyles="0" w:tableStyles="0" w:directFormattingOnRuns="1" w:directFormattingOnParagraphs="1" w:directFormattingOnNumbering="0" w:directFormattingOnTables="0" w:clearFormatting="1" w:top3HeadingStyles="0" w:visibleStyles="1" w:alternateStyleNames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reator" w:val="Adrienne F. Brovero"/>
    <w:docVar w:name="RibbonPointer" w:val="249421768"/>
    <w:docVar w:name="VerbatimVersion" w:val="5.0"/>
  </w:docVars>
  <w:rsids>
    <w:rsidRoot w:val="001572F3"/>
    <w:rsid w:val="0001366D"/>
    <w:rsid w:val="000139A3"/>
    <w:rsid w:val="00100833"/>
    <w:rsid w:val="00102100"/>
    <w:rsid w:val="00104529"/>
    <w:rsid w:val="001572F3"/>
    <w:rsid w:val="00177B7D"/>
    <w:rsid w:val="0018322D"/>
    <w:rsid w:val="001B5776"/>
    <w:rsid w:val="00204793"/>
    <w:rsid w:val="00225229"/>
    <w:rsid w:val="00251FC7"/>
    <w:rsid w:val="002855A7"/>
    <w:rsid w:val="002F0442"/>
    <w:rsid w:val="00315690"/>
    <w:rsid w:val="00325646"/>
    <w:rsid w:val="003773A1"/>
    <w:rsid w:val="003902BA"/>
    <w:rsid w:val="003A09E2"/>
    <w:rsid w:val="003F3193"/>
    <w:rsid w:val="00407037"/>
    <w:rsid w:val="004244B8"/>
    <w:rsid w:val="004605D6"/>
    <w:rsid w:val="004C60E8"/>
    <w:rsid w:val="004E3579"/>
    <w:rsid w:val="004F39E0"/>
    <w:rsid w:val="00537BD5"/>
    <w:rsid w:val="00565972"/>
    <w:rsid w:val="00583902"/>
    <w:rsid w:val="006065BD"/>
    <w:rsid w:val="00645E89"/>
    <w:rsid w:val="00665003"/>
    <w:rsid w:val="007F5B66"/>
    <w:rsid w:val="00823A1C"/>
    <w:rsid w:val="00845B9D"/>
    <w:rsid w:val="008479C2"/>
    <w:rsid w:val="00860984"/>
    <w:rsid w:val="008B3ECB"/>
    <w:rsid w:val="008C1B2E"/>
    <w:rsid w:val="0091627E"/>
    <w:rsid w:val="009E1922"/>
    <w:rsid w:val="00A121E6"/>
    <w:rsid w:val="00A93661"/>
    <w:rsid w:val="00A95652"/>
    <w:rsid w:val="00B33C6D"/>
    <w:rsid w:val="00B4508F"/>
    <w:rsid w:val="00B51298"/>
    <w:rsid w:val="00B8057C"/>
    <w:rsid w:val="00BE1C85"/>
    <w:rsid w:val="00BF593B"/>
    <w:rsid w:val="00C7301D"/>
    <w:rsid w:val="00C83417"/>
    <w:rsid w:val="00CA28B0"/>
    <w:rsid w:val="00CB3C01"/>
    <w:rsid w:val="00CD736E"/>
    <w:rsid w:val="00CE161E"/>
    <w:rsid w:val="00CF37DC"/>
    <w:rsid w:val="00CF448E"/>
    <w:rsid w:val="00CF59A8"/>
    <w:rsid w:val="00D325A9"/>
    <w:rsid w:val="00D36A8A"/>
    <w:rsid w:val="00D71170"/>
    <w:rsid w:val="00D82E5A"/>
    <w:rsid w:val="00DA6538"/>
    <w:rsid w:val="00DE0C48"/>
    <w:rsid w:val="00E25E99"/>
    <w:rsid w:val="00E44B10"/>
    <w:rsid w:val="00EA5BA4"/>
    <w:rsid w:val="00ED30CF"/>
    <w:rsid w:val="00F176EF"/>
    <w:rsid w:val="00F3186F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BAE1A"/>
  <w15:docId w15:val="{BBFDF775-A7EB-49EE-83A0-2AC4EA60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4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7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/Card"/>
    <w:uiPriority w:val="4"/>
    <w:qFormat/>
    <w:rsid w:val="00D82E5A"/>
    <w:rPr>
      <w:rFonts w:ascii="Calibri" w:hAnsi="Calibri"/>
    </w:rPr>
  </w:style>
  <w:style w:type="paragraph" w:styleId="Heading1">
    <w:name w:val="heading 1"/>
    <w:aliases w:val="Pocket"/>
    <w:basedOn w:val="Normal"/>
    <w:next w:val="Normal"/>
    <w:link w:val="Heading1Char"/>
    <w:qFormat/>
    <w:rsid w:val="00D82E5A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spacing w:before="240" w:after="0"/>
      <w:jc w:val="center"/>
      <w:outlineLvl w:val="0"/>
    </w:pPr>
    <w:rPr>
      <w:rFonts w:eastAsiaTheme="majorEastAsia" w:cstheme="majorBidi"/>
      <w:b/>
      <w:sz w:val="52"/>
      <w:szCs w:val="32"/>
    </w:rPr>
  </w:style>
  <w:style w:type="paragraph" w:styleId="Heading2">
    <w:name w:val="heading 2"/>
    <w:aliases w:val="Hat"/>
    <w:basedOn w:val="Normal"/>
    <w:next w:val="Normal"/>
    <w:link w:val="Heading2Char"/>
    <w:uiPriority w:val="1"/>
    <w:unhideWhenUsed/>
    <w:qFormat/>
    <w:rsid w:val="00D82E5A"/>
    <w:pPr>
      <w:keepNext/>
      <w:keepLines/>
      <w:pageBreakBefore/>
      <w:spacing w:before="40" w:after="0"/>
      <w:jc w:val="center"/>
      <w:outlineLvl w:val="1"/>
    </w:pPr>
    <w:rPr>
      <w:rFonts w:eastAsiaTheme="majorEastAsia" w:cstheme="majorBidi"/>
      <w:b/>
      <w:sz w:val="44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uiPriority w:val="2"/>
    <w:unhideWhenUsed/>
    <w:qFormat/>
    <w:rsid w:val="00D82E5A"/>
    <w:pPr>
      <w:keepNext/>
      <w:keepLines/>
      <w:pageBreakBefore/>
      <w:spacing w:before="40" w:after="0"/>
      <w:jc w:val="center"/>
      <w:outlineLvl w:val="2"/>
    </w:pPr>
    <w:rPr>
      <w:rFonts w:eastAsiaTheme="majorEastAsia" w:cstheme="majorBidi"/>
      <w:b/>
      <w:sz w:val="32"/>
      <w:szCs w:val="24"/>
      <w:u w:val="single"/>
    </w:rPr>
  </w:style>
  <w:style w:type="paragraph" w:styleId="Heading4">
    <w:name w:val="heading 4"/>
    <w:aliases w:val="Tag"/>
    <w:basedOn w:val="Normal"/>
    <w:next w:val="Normal"/>
    <w:link w:val="Heading4Char"/>
    <w:uiPriority w:val="3"/>
    <w:unhideWhenUsed/>
    <w:qFormat/>
    <w:rsid w:val="00D82E5A"/>
    <w:pPr>
      <w:keepNext/>
      <w:keepLines/>
      <w:spacing w:before="40" w:after="0"/>
      <w:outlineLvl w:val="3"/>
    </w:pPr>
    <w:rPr>
      <w:rFonts w:eastAsiaTheme="majorEastAsia" w:cstheme="majorBidi"/>
      <w:b/>
      <w:iCs/>
      <w:sz w:val="26"/>
    </w:rPr>
  </w:style>
  <w:style w:type="character" w:default="1" w:styleId="DefaultParagraphFont">
    <w:name w:val="Default Paragraph Font"/>
    <w:uiPriority w:val="1"/>
    <w:semiHidden/>
    <w:unhideWhenUsed/>
    <w:rsid w:val="00D82E5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D82E5A"/>
  </w:style>
  <w:style w:type="character" w:customStyle="1" w:styleId="Heading1Char">
    <w:name w:val="Heading 1 Char"/>
    <w:aliases w:val="Pocket Char"/>
    <w:basedOn w:val="DefaultParagraphFont"/>
    <w:link w:val="Heading1"/>
    <w:rsid w:val="00D82E5A"/>
    <w:rPr>
      <w:rFonts w:ascii="Calibri" w:eastAsiaTheme="majorEastAsia" w:hAnsi="Calibri" w:cstheme="majorBidi"/>
      <w:b/>
      <w:sz w:val="52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D82E5A"/>
    <w:rPr>
      <w:rFonts w:ascii="Calibri" w:eastAsiaTheme="majorEastAsia" w:hAnsi="Calibri" w:cstheme="majorBidi"/>
      <w:b/>
      <w:sz w:val="44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D82E5A"/>
    <w:rPr>
      <w:rFonts w:ascii="Calibri" w:eastAsiaTheme="majorEastAsia" w:hAnsi="Calibri" w:cstheme="majorBidi"/>
      <w:b/>
      <w:sz w:val="32"/>
      <w:szCs w:val="24"/>
      <w:u w:val="single"/>
    </w:rPr>
  </w:style>
  <w:style w:type="character" w:customStyle="1" w:styleId="Heading4Char">
    <w:name w:val="Heading 4 Char"/>
    <w:aliases w:val="Tag Char"/>
    <w:basedOn w:val="DefaultParagraphFont"/>
    <w:link w:val="Heading4"/>
    <w:uiPriority w:val="3"/>
    <w:rsid w:val="00D82E5A"/>
    <w:rPr>
      <w:rFonts w:ascii="Calibri" w:eastAsiaTheme="majorEastAsia" w:hAnsi="Calibri" w:cstheme="majorBidi"/>
      <w:b/>
      <w:iCs/>
      <w:sz w:val="26"/>
    </w:rPr>
  </w:style>
  <w:style w:type="character" w:styleId="Emphasis">
    <w:name w:val="Emphasis"/>
    <w:basedOn w:val="DefaultParagraphFont"/>
    <w:uiPriority w:val="7"/>
    <w:qFormat/>
    <w:rsid w:val="00D82E5A"/>
    <w:rPr>
      <w:rFonts w:ascii="Calibri" w:hAnsi="Calibri"/>
      <w:b/>
      <w:i w:val="0"/>
      <w:iCs/>
      <w:sz w:val="22"/>
      <w:u w:val="single"/>
      <w:bdr w:val="none" w:sz="0" w:space="0" w:color="auto"/>
    </w:rPr>
  </w:style>
  <w:style w:type="character" w:customStyle="1" w:styleId="Style13ptBold">
    <w:name w:val="Style 13 pt Bold"/>
    <w:aliases w:val="Cite"/>
    <w:basedOn w:val="DefaultParagraphFont"/>
    <w:uiPriority w:val="5"/>
    <w:qFormat/>
    <w:rsid w:val="00D82E5A"/>
    <w:rPr>
      <w:b/>
      <w:bCs/>
      <w:sz w:val="26"/>
      <w:u w:val="non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D82E5A"/>
    <w:rPr>
      <w:b w:val="0"/>
      <w:sz w:val="22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D82E5A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D82E5A"/>
    <w:rPr>
      <w:color w:val="auto"/>
      <w:u w:val="none"/>
    </w:rPr>
  </w:style>
  <w:style w:type="paragraph" w:styleId="ListParagraph">
    <w:name w:val="List Paragraph"/>
    <w:basedOn w:val="Normal"/>
    <w:uiPriority w:val="99"/>
    <w:unhideWhenUsed/>
    <w:qFormat/>
    <w:rsid w:val="001572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3C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C01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B3C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C01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815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dinger\AppData\Roaming\Microsoft\Templates\Deb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Debate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</dc:creator>
  <cp:keywords>5.0</cp:keywords>
  <dc:description/>
  <cp:lastModifiedBy>Waldinger, Patrick E</cp:lastModifiedBy>
  <cp:revision>2</cp:revision>
  <dcterms:created xsi:type="dcterms:W3CDTF">2022-08-23T16:39:00Z</dcterms:created>
  <dcterms:modified xsi:type="dcterms:W3CDTF">2022-08-23T16:39:00Z</dcterms:modified>
</cp:coreProperties>
</file>