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642E4D" w14:textId="31421372" w:rsidR="00E70537" w:rsidRPr="00E70537" w:rsidRDefault="00E70537" w:rsidP="00E46A54">
      <w:pPr>
        <w:pStyle w:val="Heading2"/>
      </w:pPr>
      <w:r w:rsidRPr="00E70537">
        <w:t xml:space="preserve">Neg </w:t>
      </w:r>
    </w:p>
    <w:p w14:paraId="31B0740A" w14:textId="77777777" w:rsidR="004C381C" w:rsidRDefault="004C381C" w:rsidP="004C381C">
      <w:pPr>
        <w:pStyle w:val="Heading4"/>
      </w:pPr>
      <w:r>
        <w:t>Debt ceiling re-expires December 3—bipartisan negotiations key to raising it</w:t>
      </w:r>
    </w:p>
    <w:p w14:paraId="5960748E" w14:textId="77777777" w:rsidR="004C381C" w:rsidRDefault="004C381C" w:rsidP="004C381C">
      <w:r w:rsidRPr="00944AA6">
        <w:rPr>
          <w:rStyle w:val="Style13ptBold"/>
        </w:rPr>
        <w:t>Politico, 10/12</w:t>
      </w:r>
      <w:r>
        <w:t xml:space="preserve"> (</w:t>
      </w:r>
      <w:r w:rsidRPr="00944AA6">
        <w:t xml:space="preserve">Caitlin Emma, 10-12-2021, "Congress punts debt limit crisis into December," POLITICO, </w:t>
      </w:r>
      <w:hyperlink r:id="rId6" w:history="1">
        <w:r w:rsidRPr="00E772D4">
          <w:rPr>
            <w:rStyle w:val="Hyperlink"/>
          </w:rPr>
          <w:t>https://www.politico.com/news/2021/10/12/congress-debt-limit-december-515820</w:t>
        </w:r>
      </w:hyperlink>
      <w:r>
        <w:t xml:space="preserve">, </w:t>
      </w:r>
      <w:proofErr w:type="spellStart"/>
      <w:r>
        <w:t>DoA</w:t>
      </w:r>
      <w:proofErr w:type="spellEnd"/>
      <w:r>
        <w:t xml:space="preserve"> 10/14/2021, DVOG) </w:t>
      </w:r>
    </w:p>
    <w:p w14:paraId="64644C04" w14:textId="77777777" w:rsidR="004C381C" w:rsidRPr="00944AA6" w:rsidRDefault="004C381C" w:rsidP="004C381C">
      <w:r w:rsidRPr="00944AA6">
        <w:rPr>
          <w:b/>
          <w:bCs/>
          <w:u w:val="single"/>
        </w:rPr>
        <w:t>The House approved a bill</w:t>
      </w:r>
      <w:r w:rsidRPr="00944AA6">
        <w:t xml:space="preserve"> on Tuesday </w:t>
      </w:r>
      <w:r w:rsidRPr="00944AA6">
        <w:rPr>
          <w:b/>
          <w:bCs/>
          <w:u w:val="single"/>
        </w:rPr>
        <w:t>to</w:t>
      </w:r>
      <w:r w:rsidRPr="00944AA6">
        <w:t xml:space="preserve"> briefly </w:t>
      </w:r>
      <w:r w:rsidRPr="00944AA6">
        <w:rPr>
          <w:b/>
          <w:bCs/>
          <w:u w:val="single"/>
        </w:rPr>
        <w:t>alleviate the</w:t>
      </w:r>
      <w:r w:rsidRPr="00944AA6">
        <w:t xml:space="preserve"> squeeze of the </w:t>
      </w:r>
      <w:r w:rsidRPr="00944AA6">
        <w:rPr>
          <w:b/>
          <w:bCs/>
          <w:u w:val="single"/>
        </w:rPr>
        <w:t>debt limit, warding off an economically destructive default for just over seven weeks</w:t>
      </w:r>
      <w:r w:rsidRPr="00944AA6">
        <w:t>.</w:t>
      </w:r>
    </w:p>
    <w:p w14:paraId="76C52CE3" w14:textId="77777777" w:rsidR="004C381C" w:rsidRPr="00944AA6" w:rsidRDefault="004C381C" w:rsidP="004C381C">
      <w:r w:rsidRPr="00944AA6">
        <w:t xml:space="preserve">President Joe Biden is expected to sign the legislation in short order, allowing the Treasury Department to keep paying loans for the nation’s more than $28 trillion in debt. </w:t>
      </w:r>
      <w:r w:rsidRPr="00944AA6">
        <w:rPr>
          <w:b/>
          <w:bCs/>
          <w:u w:val="single"/>
        </w:rPr>
        <w:t>The extra borrowing power is estimated to last until about Dec. 3, the same day government funding will expire. That patch is far shorter than the 14-month fix Democrats had to abandon</w:t>
      </w:r>
      <w:r w:rsidRPr="00944AA6">
        <w:t xml:space="preserve"> after Senate Republicans repeatedly sunk the majority party's long-range plan for lifting the cap on the nation’s credit.</w:t>
      </w:r>
    </w:p>
    <w:p w14:paraId="0557EED7" w14:textId="77777777" w:rsidR="004C381C" w:rsidRPr="00944AA6" w:rsidRDefault="004C381C" w:rsidP="004C381C">
      <w:r w:rsidRPr="00944AA6">
        <w:t>“Nobody has clean hands when it comes to the debt limit,” House Majority Leader Steny Hoyer said before the vote, after months of partisan sniping over who’s responsible for racking up the government’s bills.</w:t>
      </w:r>
    </w:p>
    <w:p w14:paraId="197250A6" w14:textId="77777777" w:rsidR="004C381C" w:rsidRPr="00944AA6" w:rsidRDefault="004C381C" w:rsidP="004C381C">
      <w:r w:rsidRPr="00944AA6">
        <w:t xml:space="preserve">“This is our debt. This is America’s debt,” said Hoyer (D-Md.). “Some of it relates to greater spending promoted by both sides of the aisle. But for any one of us to get up and say, ‘It’s your </w:t>
      </w:r>
      <w:proofErr w:type="gramStart"/>
      <w:r w:rsidRPr="00944AA6">
        <w:t>debt‘ —</w:t>
      </w:r>
      <w:proofErr w:type="gramEnd"/>
      <w:r w:rsidRPr="00944AA6">
        <w:t xml:space="preserve"> </w:t>
      </w:r>
      <w:r w:rsidRPr="00944AA6">
        <w:rPr>
          <w:b/>
          <w:bCs/>
          <w:u w:val="single"/>
        </w:rPr>
        <w:t>it’s America’s debt and America pays its bills.”</w:t>
      </w:r>
    </w:p>
    <w:p w14:paraId="518CC007" w14:textId="77777777" w:rsidR="004C381C" w:rsidRPr="00944AA6" w:rsidRDefault="004C381C" w:rsidP="004C381C">
      <w:r w:rsidRPr="00944AA6">
        <w:t xml:space="preserve">At the same time, </w:t>
      </w:r>
      <w:r w:rsidRPr="00944AA6">
        <w:rPr>
          <w:b/>
          <w:bCs/>
          <w:u w:val="single"/>
        </w:rPr>
        <w:t>Hoyer panned the two-month patch as an “irresponsible and despicable act for adults who know better.”</w:t>
      </w:r>
    </w:p>
    <w:p w14:paraId="1FAFB093" w14:textId="77777777" w:rsidR="004C381C" w:rsidRPr="00944AA6" w:rsidRDefault="004C381C" w:rsidP="004C381C">
      <w:r w:rsidRPr="00944AA6">
        <w:t>The Senate passed the measure last week after Senate Minority Leader Mitch McConnell offered the short-term fix, following months of Republican refusal to help Democrats raise the borrowing limit while the majority party pursues social spending plans without GOP support.</w:t>
      </w:r>
    </w:p>
    <w:p w14:paraId="3215BDB0" w14:textId="77777777" w:rsidR="004C381C" w:rsidRPr="00944AA6" w:rsidRDefault="004C381C" w:rsidP="004C381C">
      <w:r w:rsidRPr="00944AA6">
        <w:t>As his panel met to prepare the bill for floor action on Tuesday, House Rules Chair Jim McGovern (D-Mass.) said, “I’m glad that this at least allows us to prevent a totally self-made and utterly preventable economic catastrophe as we work on a longer-term plan.”</w:t>
      </w:r>
    </w:p>
    <w:p w14:paraId="071ACAF4" w14:textId="77777777" w:rsidR="004C381C" w:rsidRPr="00944AA6" w:rsidRDefault="004C381C" w:rsidP="004C381C">
      <w:r w:rsidRPr="00944AA6">
        <w:rPr>
          <w:b/>
          <w:bCs/>
          <w:u w:val="single"/>
        </w:rPr>
        <w:t>If Congress nears the early December debt deadline</w:t>
      </w:r>
      <w:r w:rsidRPr="00944AA6">
        <w:t xml:space="preserve"> without a solution in reach, </w:t>
      </w:r>
      <w:r w:rsidRPr="00944AA6">
        <w:rPr>
          <w:b/>
          <w:bCs/>
          <w:u w:val="single"/>
        </w:rPr>
        <w:t xml:space="preserve">the Treasury Department may be able to keep paying the government’s bills on time for a little while longer, </w:t>
      </w:r>
      <w:r w:rsidRPr="00944AA6">
        <w:t xml:space="preserve">depending on federal cash flow. </w:t>
      </w:r>
      <w:r w:rsidRPr="00944AA6">
        <w:rPr>
          <w:b/>
          <w:bCs/>
          <w:u w:val="single"/>
        </w:rPr>
        <w:t>But the agency will not be able to deploy</w:t>
      </w:r>
      <w:r w:rsidRPr="00944AA6">
        <w:t xml:space="preserve"> the kind of “</w:t>
      </w:r>
      <w:r w:rsidRPr="00944AA6">
        <w:rPr>
          <w:b/>
          <w:bCs/>
          <w:u w:val="single"/>
        </w:rPr>
        <w:t>extraordinary measures</w:t>
      </w:r>
      <w:r w:rsidRPr="00944AA6">
        <w:t xml:space="preserve">” it used over the summer </w:t>
      </w:r>
      <w:r w:rsidRPr="00944AA6">
        <w:rPr>
          <w:b/>
          <w:bCs/>
          <w:u w:val="single"/>
        </w:rPr>
        <w:t>to keep default at bay</w:t>
      </w:r>
      <w:r w:rsidRPr="00944AA6">
        <w:t xml:space="preserve"> for months.</w:t>
      </w:r>
    </w:p>
    <w:p w14:paraId="29E8A718" w14:textId="77777777" w:rsidR="004C381C" w:rsidRPr="00944AA6" w:rsidRDefault="004C381C" w:rsidP="004C381C">
      <w:pPr>
        <w:rPr>
          <w:b/>
          <w:bCs/>
          <w:u w:val="single"/>
        </w:rPr>
      </w:pPr>
      <w:r w:rsidRPr="00944AA6">
        <w:rPr>
          <w:b/>
          <w:bCs/>
          <w:u w:val="single"/>
        </w:rPr>
        <w:t>Raising the debt limit allows the government to keep financing federal spending that has already been authorized by Congress, but it does not account for either party’s future spending plans.</w:t>
      </w:r>
    </w:p>
    <w:p w14:paraId="5D5EFCE3" w14:textId="77777777" w:rsidR="004C381C" w:rsidRPr="00944AA6" w:rsidRDefault="004C381C" w:rsidP="004C381C">
      <w:r w:rsidRPr="00944AA6">
        <w:rPr>
          <w:b/>
          <w:bCs/>
          <w:u w:val="single"/>
        </w:rPr>
        <w:t xml:space="preserve">There are hopes that linking the new debt cliff with the next shutdown threat could finally spur the kind of cross-party talks necessary for striking a final deal to fund both the military and non-defense programs for the fiscal year. Bipartisan negotiations on those essential spending measures have been on hold </w:t>
      </w:r>
      <w:r w:rsidRPr="00944AA6">
        <w:t>as Democrats spent the spring and summer focused on the infrastructure and social spending plans they have yet to enact, while repeatedly bowing to Republican pressure to </w:t>
      </w:r>
      <w:hyperlink r:id="rId7" w:tgtFrame="_blank" w:history="1">
        <w:r w:rsidRPr="00944AA6">
          <w:rPr>
            <w:rStyle w:val="Hyperlink"/>
          </w:rPr>
          <w:t>boost Pentagon funding</w:t>
        </w:r>
      </w:hyperlink>
      <w:r w:rsidRPr="00944AA6">
        <w:t> by more than $25 billion above Biden’s request.</w:t>
      </w:r>
    </w:p>
    <w:p w14:paraId="20188102" w14:textId="77777777" w:rsidR="004C381C" w:rsidRPr="00944AA6" w:rsidRDefault="004C381C" w:rsidP="004C381C">
      <w:r w:rsidRPr="00944AA6">
        <w:t>As of Tuesday afternoon, more than 160 House members had indicated they would not return from recess for the in-person vote on the issue. Instead, those lawmakers plan to vote by proxy, a practice launched during the pandemic that allows one lawmaker to vote on another’s behalf.</w:t>
      </w:r>
    </w:p>
    <w:p w14:paraId="6719FCD2" w14:textId="77777777" w:rsidR="004C381C" w:rsidRPr="00944AA6" w:rsidRDefault="004C381C" w:rsidP="004C381C">
      <w:r w:rsidRPr="00944AA6">
        <w:t> The House also did not hold a stand-alone vote on the two-month debt limit increase. Rather, the lower chamber automatically approved a $480 billion increase for the debt ceiling when lawmakers voted for a procedural measure to tee up floor debate, in a process known as "deeming."</w:t>
      </w:r>
    </w:p>
    <w:p w14:paraId="6B04EEFC" w14:textId="77777777" w:rsidR="004C381C" w:rsidRPr="00944AA6" w:rsidRDefault="004C381C" w:rsidP="004C381C">
      <w:r w:rsidRPr="00944AA6">
        <w:t>Rep. Tom Cole (R-Okla.), the top Republican on the Rules Committee, slammed Democrats for playing “a game of smoke and mirrors so they don’t have to be on the record about substantive items.”</w:t>
      </w:r>
    </w:p>
    <w:p w14:paraId="37512C90" w14:textId="77777777" w:rsidR="004C381C" w:rsidRPr="00944AA6" w:rsidRDefault="004C381C" w:rsidP="004C381C">
      <w:r w:rsidRPr="00944AA6">
        <w:t>Rep. Michelle Fischbach (R-Minn.) said expediting the legislation amounts to “an insult to the members of this body, who are being denied the opportunity to fully consider the gravity of extending the debt limit.”</w:t>
      </w:r>
    </w:p>
    <w:p w14:paraId="40276342" w14:textId="77777777" w:rsidR="004C381C" w:rsidRPr="00944AA6" w:rsidRDefault="004C381C" w:rsidP="004C381C">
      <w:r w:rsidRPr="00944AA6">
        <w:t>“This accomplishes nothing more than kicking the can down the road on something that should be addressed now,” she said on the floor before the vote.</w:t>
      </w:r>
    </w:p>
    <w:p w14:paraId="4217B7BD" w14:textId="77777777" w:rsidR="004C381C" w:rsidRPr="00944AA6" w:rsidRDefault="004C381C" w:rsidP="004C381C">
      <w:r w:rsidRPr="00944AA6">
        <w:t>Earlier Tuesday, McGovern noted that the House already </w:t>
      </w:r>
      <w:hyperlink r:id="rId8" w:tgtFrame="_blank" w:history="1">
        <w:r w:rsidRPr="00944AA6">
          <w:rPr>
            <w:rStyle w:val="Hyperlink"/>
          </w:rPr>
          <w:t>voted last month to suspend the debt ceiling</w:t>
        </w:r>
      </w:hyperlink>
      <w:r w:rsidRPr="00944AA6">
        <w:t> into December of next year. But that measure hit a wall of Republican resistance in the Senate.</w:t>
      </w:r>
    </w:p>
    <w:p w14:paraId="22F0A28E" w14:textId="77777777" w:rsidR="004C381C" w:rsidRPr="00944AA6" w:rsidRDefault="004C381C" w:rsidP="004C381C">
      <w:r w:rsidRPr="00944AA6">
        <w:t>“No one’s hiding from anything,” McGovern said. "We all went on record voting yes or no."</w:t>
      </w:r>
    </w:p>
    <w:p w14:paraId="0498F3B6" w14:textId="77777777" w:rsidR="004C381C" w:rsidRDefault="004C381C" w:rsidP="004C381C">
      <w:r w:rsidRPr="00944AA6">
        <w:t>The partisan barbs in the House pale in comparison to the drama that unfolded in Senate last week, when Republican leaders scrambled to find 10 GOP senators willing to break ranks with the rest of the party and advance the measure over a filibuster. Democrats then passed it with a majority threshold.</w:t>
      </w:r>
    </w:p>
    <w:p w14:paraId="7ACA4396" w14:textId="77777777" w:rsidR="004C381C" w:rsidRPr="00944AA6" w:rsidRDefault="004C381C" w:rsidP="004C381C">
      <w:r w:rsidRPr="00944AA6">
        <w:t>Before final passage of the debt limit legislation, Sen. Joe Manchin (D-W.Va.) and several Republican senators privately scolded Senate Majority Leader Chuck Schumer for delivering a floor speech that some members felt was “not appropriate” for the upper chamber’s bipartisan push to stave off default.</w:t>
      </w:r>
    </w:p>
    <w:p w14:paraId="3C8FD3B8" w14:textId="77777777" w:rsidR="004C381C" w:rsidRPr="00944AA6" w:rsidRDefault="004C381C" w:rsidP="004C381C">
      <w:r w:rsidRPr="00944AA6">
        <w:t xml:space="preserve">Across the Capitol on Tuesday, Speaker Nancy </w:t>
      </w:r>
      <w:r w:rsidRPr="00944AA6">
        <w:rPr>
          <w:b/>
          <w:bCs/>
          <w:u w:val="single"/>
        </w:rPr>
        <w:t>Pelosi said top Democrats were "just hoping we could do this in a bipartisan way</w:t>
      </w:r>
      <w:r w:rsidRPr="00944AA6">
        <w:t>."</w:t>
      </w:r>
    </w:p>
    <w:p w14:paraId="74BA07FE" w14:textId="77777777" w:rsidR="004C381C" w:rsidRPr="00944AA6" w:rsidRDefault="004C381C" w:rsidP="004C381C">
      <w:r w:rsidRPr="00944AA6">
        <w:rPr>
          <w:b/>
          <w:bCs/>
          <w:u w:val="single"/>
        </w:rPr>
        <w:t>The stalemate between both parties to address the cap on the nation’s credit limit — culminating in a measure that only briefly pushes off what many see as a manufactured crisis — has once again exasperated both lawmakers and budget experts</w:t>
      </w:r>
      <w:r w:rsidRPr="00944AA6">
        <w:t xml:space="preserve"> and prompted calls to scrap or reform the debt limit.</w:t>
      </w:r>
    </w:p>
    <w:p w14:paraId="441EAD7C" w14:textId="77777777" w:rsidR="004C381C" w:rsidRPr="00944AA6" w:rsidRDefault="004C381C" w:rsidP="004C381C"/>
    <w:p w14:paraId="4897C586" w14:textId="665239D4" w:rsidR="00A95652" w:rsidRDefault="00E70537" w:rsidP="00E70537">
      <w:pPr>
        <w:pStyle w:val="Heading4"/>
      </w:pPr>
      <w:r>
        <w:t xml:space="preserve">Congress kicked the can </w:t>
      </w:r>
      <w:proofErr w:type="spellStart"/>
      <w:r>
        <w:t>til</w:t>
      </w:r>
      <w:proofErr w:type="spellEnd"/>
      <w:r>
        <w:t xml:space="preserve"> December but debt ceiling fight still looming</w:t>
      </w:r>
      <w:r w:rsidR="00475EBF">
        <w:t>—hard deadline</w:t>
      </w:r>
      <w:r>
        <w:t xml:space="preserve"> </w:t>
      </w:r>
    </w:p>
    <w:p w14:paraId="5CE35BDC" w14:textId="11689748" w:rsidR="00E70537" w:rsidRDefault="00E70537" w:rsidP="00B55AD5">
      <w:r w:rsidRPr="00E70537">
        <w:rPr>
          <w:rStyle w:val="Style13ptBold"/>
        </w:rPr>
        <w:t>CNBC 10/12</w:t>
      </w:r>
      <w:r>
        <w:t xml:space="preserve"> (</w:t>
      </w:r>
      <w:r w:rsidRPr="00E70537">
        <w:t xml:space="preserve">Thomas Franck, “House approves debt limit increase that will last through part of December, sends bill to Biden,” CNBC, </w:t>
      </w:r>
      <w:hyperlink r:id="rId9" w:history="1">
        <w:r w:rsidRPr="00E70537">
          <w:rPr>
            <w:rStyle w:val="Hyperlink"/>
          </w:rPr>
          <w:t>https://www.cnbc.com/2021/10/12/house-passes-debt-limit-hike-to-avoid-default.html</w:t>
        </w:r>
      </w:hyperlink>
      <w:r>
        <w:t xml:space="preserve">, </w:t>
      </w:r>
      <w:proofErr w:type="spellStart"/>
      <w:r>
        <w:t>DoA</w:t>
      </w:r>
      <w:proofErr w:type="spellEnd"/>
      <w:r>
        <w:t xml:space="preserve"> 10/14/2021, DVOG) </w:t>
      </w:r>
    </w:p>
    <w:p w14:paraId="66191193" w14:textId="77777777" w:rsidR="00E70537" w:rsidRPr="00E70537" w:rsidRDefault="00E70537" w:rsidP="00E70537">
      <w:r w:rsidRPr="00E70537">
        <w:t>The House of Representatives on Tuesday approved legislation to raise the U.S. debt limit, the final legislative hurdle to averting a first-ever national default that was otherwise expected to occur next week.</w:t>
      </w:r>
    </w:p>
    <w:p w14:paraId="6AC411C3" w14:textId="77777777" w:rsidR="00E70537" w:rsidRPr="00E70537" w:rsidRDefault="00E70537" w:rsidP="00E70537">
      <w:r w:rsidRPr="00E70537">
        <w:t>The bill, passed by the Senate last week, now travels to President </w:t>
      </w:r>
      <w:hyperlink r:id="rId10" w:history="1">
        <w:r w:rsidRPr="00E70537">
          <w:rPr>
            <w:rStyle w:val="Hyperlink"/>
          </w:rPr>
          <w:t>Joe Biden’s</w:t>
        </w:r>
      </w:hyperlink>
      <w:r w:rsidRPr="00E70537">
        <w:t> desk for his signature and enactment. He is expected to sign it later this week and likely Wednesday.</w:t>
      </w:r>
    </w:p>
    <w:p w14:paraId="7EEA4C1D" w14:textId="77777777" w:rsidR="00E70537" w:rsidRPr="00E70537" w:rsidRDefault="00E70537" w:rsidP="00E70537">
      <w:r w:rsidRPr="00E70537">
        <w:t>The legislation, which cleared the House with a party-line vote of 219-206, is the result of an agreement between congressional Democrats and Senate Minority Leader </w:t>
      </w:r>
      <w:hyperlink r:id="rId11" w:history="1">
        <w:r w:rsidRPr="00E70537">
          <w:rPr>
            <w:rStyle w:val="Hyperlink"/>
          </w:rPr>
          <w:t>Mitch McConnell</w:t>
        </w:r>
      </w:hyperlink>
      <w:r w:rsidRPr="00E70537">
        <w:t>, R-Ky., and would extend the debt ceiling by $480 billion. </w:t>
      </w:r>
    </w:p>
    <w:p w14:paraId="7D76F269" w14:textId="77777777" w:rsidR="00E70537" w:rsidRPr="00E70537" w:rsidRDefault="00E70537" w:rsidP="00E70537">
      <w:r w:rsidRPr="00E70537">
        <w:t>The current national debt is $28.4 trillion and would be permitted to rise to about $28.8 trillion. </w:t>
      </w:r>
    </w:p>
    <w:p w14:paraId="573EAC57" w14:textId="77777777" w:rsidR="00E70537" w:rsidRPr="00E70537" w:rsidRDefault="00E70537" w:rsidP="00E70537">
      <w:r w:rsidRPr="00E70537">
        <w:t>While the president is widely expected to sign the bill, failure to do so would result in economic calamity by Oct. 18, Treasury Secretary </w:t>
      </w:r>
      <w:hyperlink r:id="rId12" w:history="1">
        <w:r w:rsidRPr="00E70537">
          <w:rPr>
            <w:rStyle w:val="Hyperlink"/>
          </w:rPr>
          <w:t>Janet Yellen</w:t>
        </w:r>
      </w:hyperlink>
      <w:r w:rsidRPr="00E70537">
        <w:t> has warned. </w:t>
      </w:r>
    </w:p>
    <w:p w14:paraId="1A666BBC" w14:textId="77777777" w:rsidR="00E70537" w:rsidRPr="00E70537" w:rsidRDefault="00E70537" w:rsidP="00E70537">
      <w:r w:rsidRPr="00E70537">
        <w:t>The president’s top economic advisor told CNBC earlier in October that she </w:t>
      </w:r>
      <w:hyperlink r:id="rId13" w:history="1">
        <w:r w:rsidRPr="00E70537">
          <w:rPr>
            <w:rStyle w:val="Hyperlink"/>
          </w:rPr>
          <w:t>would “fully expect” a U.S. recession</w:t>
        </w:r>
      </w:hyperlink>
      <w:r w:rsidRPr="00E70537">
        <w:t> if the government ran out of ways to pay off its bills and triggered an unprecedented default.</w:t>
      </w:r>
    </w:p>
    <w:p w14:paraId="663FD4E0" w14:textId="77777777" w:rsidR="00E70537" w:rsidRPr="00E70537" w:rsidRDefault="00E70537" w:rsidP="00E70537">
      <w:r w:rsidRPr="00E70537">
        <w:t xml:space="preserve">Debt ceiling suspensions or extensions do not authorize new government </w:t>
      </w:r>
      <w:proofErr w:type="gramStart"/>
      <w:r w:rsidRPr="00E70537">
        <w:t>spending, but</w:t>
      </w:r>
      <w:proofErr w:type="gramEnd"/>
      <w:r w:rsidRPr="00E70537">
        <w:t xml:space="preserve"> allow the Treasury Department to pay for appropriations Congress has already approved.</w:t>
      </w:r>
    </w:p>
    <w:p w14:paraId="39D67D73" w14:textId="77777777" w:rsidR="00E70537" w:rsidRPr="00E70537" w:rsidRDefault="00E70537" w:rsidP="00E70537">
      <w:r w:rsidRPr="00E70537">
        <w:rPr>
          <w:b/>
          <w:bCs/>
          <w:u w:val="single"/>
        </w:rPr>
        <w:t>The debt limit extension is expected to allow the government to cover its expenses at least through Dec.</w:t>
      </w:r>
      <w:r w:rsidRPr="00E70537">
        <w:t xml:space="preserve"> 3, House Speaker Nancy Pelosi, D-Calif., said during a press conference Tuesday morning. Some recent reports suggest the $480 billion increase could last Congress further into December.</w:t>
      </w:r>
    </w:p>
    <w:p w14:paraId="74978A14" w14:textId="77777777" w:rsidR="00E70537" w:rsidRPr="00E70537" w:rsidRDefault="00E70537" w:rsidP="00E70537">
      <w:r w:rsidRPr="00E70537">
        <w:rPr>
          <w:b/>
          <w:bCs/>
          <w:u w:val="single"/>
        </w:rPr>
        <w:t>Even if the so-called drop-dead date is later in December, it won’t mean much to lawmakers</w:t>
      </w:r>
      <w:r w:rsidRPr="00E70537">
        <w:t>, said Raymond James policy analyst Ed Mills.</w:t>
      </w:r>
    </w:p>
    <w:p w14:paraId="74991148" w14:textId="77777777" w:rsidR="00E70537" w:rsidRPr="00E70537" w:rsidRDefault="00E70537" w:rsidP="00E70537">
      <w:pPr>
        <w:rPr>
          <w:b/>
          <w:bCs/>
          <w:u w:val="single"/>
        </w:rPr>
      </w:pPr>
      <w:r w:rsidRPr="00E70537">
        <w:t xml:space="preserve">Mills explained Tuesday morning that </w:t>
      </w:r>
      <w:r w:rsidRPr="00E70537">
        <w:rPr>
          <w:b/>
          <w:bCs/>
          <w:u w:val="single"/>
        </w:rPr>
        <w:t>McConnell designed the $480 billion plan to force Congress into addressing the debt limit again before the legislature breaks for the holidays.</w:t>
      </w:r>
    </w:p>
    <w:p w14:paraId="2F38E647" w14:textId="77777777" w:rsidR="00E70537" w:rsidRPr="00E70537" w:rsidRDefault="00E70537" w:rsidP="00E70537">
      <w:r w:rsidRPr="00E70537">
        <w:rPr>
          <w:b/>
          <w:bCs/>
          <w:u w:val="single"/>
        </w:rPr>
        <w:t>“This is structured in a way that the debt limit needs to be dealt with in December to the greatest extent possible</w:t>
      </w:r>
      <w:r w:rsidRPr="00E70537">
        <w:t>,” Mills said when reached by phone.</w:t>
      </w:r>
    </w:p>
    <w:p w14:paraId="34E6F3A8" w14:textId="77777777" w:rsidR="00E70537" w:rsidRPr="00E70537" w:rsidRDefault="00E70537" w:rsidP="00E70537">
      <w:r w:rsidRPr="00E70537">
        <w:t>“Is it later in December? Is it early January? It’s semantics at that point,” he continued. “When Congress is done in December, they’re going to want to go home and not come back to a ticking time bomb of an issue.”</w:t>
      </w:r>
    </w:p>
    <w:p w14:paraId="7CE2EA83" w14:textId="6D510102" w:rsidR="00E70537" w:rsidRDefault="00E70537" w:rsidP="00B55AD5"/>
    <w:p w14:paraId="57A09D0A" w14:textId="02E80E35" w:rsidR="00E70537" w:rsidRDefault="00E70537" w:rsidP="00B55AD5"/>
    <w:p w14:paraId="67EFED7B" w14:textId="4CB3BB5E" w:rsidR="00944AA6" w:rsidRPr="001310B7" w:rsidRDefault="001310B7" w:rsidP="001310B7">
      <w:pPr>
        <w:pStyle w:val="Heading4"/>
      </w:pPr>
      <w:r w:rsidRPr="001310B7">
        <w:t>Deeply partisan debt ceiling fight still looming—deadline December 3</w:t>
      </w:r>
      <w:r w:rsidR="004C381C">
        <w:t>—bipartisan solution key</w:t>
      </w:r>
    </w:p>
    <w:p w14:paraId="4C4E1371" w14:textId="67197A58" w:rsidR="001310B7" w:rsidRPr="001310B7" w:rsidRDefault="001310B7" w:rsidP="001310B7">
      <w:r w:rsidRPr="001310B7">
        <w:rPr>
          <w:rStyle w:val="Style13ptBold"/>
        </w:rPr>
        <w:t>Reuters, 10/12</w:t>
      </w:r>
      <w:r>
        <w:t xml:space="preserve"> (</w:t>
      </w:r>
      <w:r w:rsidRPr="001310B7">
        <w:t xml:space="preserve">Susan Cornwell, 10-13-2021, "U.S. House votes for short-term debt ceiling fix, averting default," Reuters, </w:t>
      </w:r>
      <w:hyperlink r:id="rId14" w:history="1">
        <w:r w:rsidRPr="00E772D4">
          <w:rPr>
            <w:rStyle w:val="Hyperlink"/>
          </w:rPr>
          <w:t>https://www.reuters.com/world/us/us-house-expected-pass-bill-hike-debt-ceiling-avert-default-2021-10-12</w:t>
        </w:r>
      </w:hyperlink>
      <w:r>
        <w:t xml:space="preserve">/, </w:t>
      </w:r>
      <w:proofErr w:type="spellStart"/>
      <w:r>
        <w:t>DoA</w:t>
      </w:r>
      <w:proofErr w:type="spellEnd"/>
      <w:r>
        <w:t xml:space="preserve"> 10/14/2021, DVOG) </w:t>
      </w:r>
    </w:p>
    <w:p w14:paraId="788720F1" w14:textId="77777777" w:rsidR="001310B7" w:rsidRPr="001310B7" w:rsidRDefault="001310B7" w:rsidP="001310B7">
      <w:r w:rsidRPr="001310B7">
        <w:t xml:space="preserve">The Democratic-controlled U.S. </w:t>
      </w:r>
      <w:r w:rsidRPr="009010CD">
        <w:rPr>
          <w:b/>
          <w:bCs/>
          <w:u w:val="single"/>
        </w:rPr>
        <w:t>House of Representatives gave final approval on Tuesday to legislation temporarily raising the government's borrowing limit to $28.9 trillion, pushing off the deadline for debt default only until December</w:t>
      </w:r>
      <w:r w:rsidRPr="001310B7">
        <w:t>.</w:t>
      </w:r>
    </w:p>
    <w:p w14:paraId="7307C192" w14:textId="77777777" w:rsidR="001310B7" w:rsidRPr="003A2619" w:rsidRDefault="001310B7" w:rsidP="001310B7">
      <w:pPr>
        <w:rPr>
          <w:b/>
          <w:bCs/>
          <w:u w:val="single"/>
        </w:rPr>
      </w:pPr>
      <w:hyperlink r:id="rId15" w:tgtFrame="_blank" w:history="1">
        <w:r w:rsidRPr="003A2619">
          <w:rPr>
            <w:rStyle w:val="Hyperlink"/>
            <w:b/>
            <w:bCs/>
            <w:u w:val="single"/>
          </w:rPr>
          <w:t>Democrats</w:t>
        </w:r>
      </w:hyperlink>
      <w:r w:rsidRPr="001310B7">
        <w:t xml:space="preserve">, who narrowly control the House, </w:t>
      </w:r>
      <w:r w:rsidRPr="003A2619">
        <w:rPr>
          <w:b/>
          <w:bCs/>
          <w:u w:val="single"/>
        </w:rPr>
        <w:t>maintained party discipline to pass the hard-fought, $480 billion debt limit </w:t>
      </w:r>
      <w:hyperlink r:id="rId16" w:tgtFrame="_blank" w:history="1">
        <w:r w:rsidRPr="003A2619">
          <w:rPr>
            <w:rStyle w:val="Hyperlink"/>
            <w:b/>
            <w:bCs/>
            <w:u w:val="single"/>
          </w:rPr>
          <w:t>increase</w:t>
        </w:r>
      </w:hyperlink>
      <w:r w:rsidRPr="003A2619">
        <w:rPr>
          <w:b/>
          <w:bCs/>
          <w:u w:val="single"/>
        </w:rPr>
        <w:t> by 219-206. The vote was along party lines, with every yes from Democrats and every no from Republicans.</w:t>
      </w:r>
    </w:p>
    <w:p w14:paraId="0B9A0058" w14:textId="77777777" w:rsidR="001310B7" w:rsidRPr="001310B7" w:rsidRDefault="001310B7" w:rsidP="001310B7">
      <w:r w:rsidRPr="001310B7">
        <w:t>President Joe Biden is expected to sign the measure into law before Oct. 18, when the Treasury Department has estimated it would no longer be able to pay the nation's debts without congressional action.</w:t>
      </w:r>
    </w:p>
    <w:p w14:paraId="1D6BB3D4" w14:textId="08EEA28B" w:rsidR="001310B7" w:rsidRPr="00944AA6" w:rsidRDefault="001310B7" w:rsidP="00944AA6">
      <w:r w:rsidRPr="001310B7">
        <w:t>House passage warded off concerns that the United States - the world's largest economy - would go into default for the first time, but the temporary extension set the stage for continued fighting between the parties.</w:t>
      </w:r>
    </w:p>
    <w:p w14:paraId="66996BE5" w14:textId="77777777" w:rsidR="001310B7" w:rsidRPr="001310B7" w:rsidRDefault="001310B7" w:rsidP="001310B7">
      <w:r w:rsidRPr="001310B7">
        <w:t>"</w:t>
      </w:r>
      <w:r w:rsidRPr="001310B7">
        <w:rPr>
          <w:b/>
          <w:bCs/>
          <w:u w:val="single"/>
        </w:rPr>
        <w:t>We have temporarily averted crisis ahead of next week’s deadline, but come December, members of Congress will need to choose to put country before party and prevent default</w:t>
      </w:r>
      <w:r w:rsidRPr="001310B7">
        <w:t>," said Democratic Representative Richard Neal, chairman of the House Ways and Means committee.</w:t>
      </w:r>
    </w:p>
    <w:p w14:paraId="26CD1F29" w14:textId="77777777" w:rsidR="001310B7" w:rsidRPr="001310B7" w:rsidRDefault="001310B7" w:rsidP="001310B7">
      <w:r w:rsidRPr="001310B7">
        <w:t>Republicans insist Democrats should take sole responsibility for raising the debt limit because their party wants to spend </w:t>
      </w:r>
      <w:hyperlink r:id="rId17" w:tgtFrame="_blank" w:history="1">
        <w:r w:rsidRPr="001310B7">
          <w:rPr>
            <w:rStyle w:val="Hyperlink"/>
          </w:rPr>
          <w:t>trillions of dollars</w:t>
        </w:r>
      </w:hyperlink>
      <w:r w:rsidRPr="001310B7">
        <w:t> to expand social programs and tackle climate change.</w:t>
      </w:r>
    </w:p>
    <w:p w14:paraId="2631421C" w14:textId="77777777" w:rsidR="001310B7" w:rsidRPr="001310B7" w:rsidRDefault="001310B7" w:rsidP="001310B7">
      <w:r w:rsidRPr="001310B7">
        <w:t>Democrats say the increased borrowing authority is needed largely to cover the cost of tax cuts and spending programs during former Republican President Donald Trump's administration, which congressional Republicans supported.</w:t>
      </w:r>
    </w:p>
    <w:p w14:paraId="4AC1FA52" w14:textId="45DE5C0D" w:rsidR="001310B7" w:rsidRDefault="001310B7" w:rsidP="001310B7">
      <w:r w:rsidRPr="001310B7">
        <w:t>Senate Republican Leader Mitch McConnell wrote to Biden on Friday that he would not work with Democrats on another debt limit increase. McConnell was harshly criticized by Trump, the Republican party's leader, after the Senate vote.</w:t>
      </w:r>
    </w:p>
    <w:p w14:paraId="7623A609" w14:textId="77777777" w:rsidR="001310B7" w:rsidRPr="001310B7" w:rsidRDefault="001310B7" w:rsidP="001310B7">
      <w:r w:rsidRPr="001310B7">
        <w:t>"I will not be a party to any future effort to mitigate the consequences of Democratic mismanagement," McConnell wrote to Biden, saying another vast spending bill would hurt Americans and help China.</w:t>
      </w:r>
    </w:p>
    <w:p w14:paraId="50A59051" w14:textId="77777777" w:rsidR="001310B7" w:rsidRPr="001310B7" w:rsidRDefault="001310B7" w:rsidP="001310B7">
      <w:pPr>
        <w:rPr>
          <w:b/>
          <w:bCs/>
          <w:u w:val="single"/>
        </w:rPr>
      </w:pPr>
      <w:r w:rsidRPr="001310B7">
        <w:rPr>
          <w:b/>
          <w:bCs/>
          <w:u w:val="single"/>
        </w:rPr>
        <w:t>Lawmakers also have only until Dec. 3 to pass legislation to fund the government and prevent a shutdown.</w:t>
      </w:r>
    </w:p>
    <w:p w14:paraId="7E7E4958" w14:textId="7F87C51C" w:rsidR="001310B7" w:rsidRPr="003A2619" w:rsidRDefault="001310B7" w:rsidP="001310B7">
      <w:pPr>
        <w:rPr>
          <w:b/>
          <w:bCs/>
          <w:u w:val="single"/>
        </w:rPr>
      </w:pPr>
      <w:r w:rsidRPr="003A2619">
        <w:rPr>
          <w:b/>
          <w:bCs/>
          <w:u w:val="single"/>
        </w:rPr>
        <w:t>House Speaker Nancy Pelosi told reporters earlier on Tuesday she hoped there could be a bipartisan solution to the debt ceiling issue.</w:t>
      </w:r>
    </w:p>
    <w:p w14:paraId="18851DE5" w14:textId="77777777" w:rsidR="001310B7" w:rsidRPr="001310B7" w:rsidRDefault="001310B7" w:rsidP="001310B7">
      <w:r w:rsidRPr="001310B7">
        <w:t>Pelosi said a Democratic proposal to allow the Treasury Department to lift the debt ceiling, with Congress having the ability to overrule it "has merit."</w:t>
      </w:r>
    </w:p>
    <w:p w14:paraId="45D8A3B2" w14:textId="77777777" w:rsidR="001310B7" w:rsidRPr="001310B7" w:rsidRDefault="001310B7" w:rsidP="001310B7">
      <w:pPr>
        <w:rPr>
          <w:b/>
          <w:bCs/>
          <w:u w:val="single"/>
        </w:rPr>
      </w:pPr>
      <w:r w:rsidRPr="001310B7">
        <w:t xml:space="preserve">She also repeated that </w:t>
      </w:r>
      <w:r w:rsidRPr="001310B7">
        <w:rPr>
          <w:b/>
          <w:bCs/>
          <w:u w:val="single"/>
        </w:rPr>
        <w:t>Democrats do not want to use a procedural maneuver called reconciliation to raise the ceiling. Reconciliation would let Democrats raise the ceiling with 51 votes rather than the 60 required under the Senate's filibuster rule if Republicans will not cooperate.</w:t>
      </w:r>
    </w:p>
    <w:p w14:paraId="230CC4C6" w14:textId="77777777" w:rsidR="001310B7" w:rsidRPr="001310B7" w:rsidRDefault="001310B7" w:rsidP="001310B7">
      <w:r w:rsidRPr="001310B7">
        <w:t>The Senate's vote last week to raise the limit - which had been more routine before the current era of fierce partisanship - turned into a brawl. Republicans tried to link the measure to Biden's goal of passing multitrillion-dollar legislation to bolster infrastructure and social services while fighting climate change.</w:t>
      </w:r>
    </w:p>
    <w:p w14:paraId="3BE5A2FE" w14:textId="77777777" w:rsidR="001310B7" w:rsidRPr="001310B7" w:rsidRDefault="001310B7" w:rsidP="001310B7">
      <w:pPr>
        <w:rPr>
          <w:b/>
          <w:bCs/>
          <w:u w:val="single"/>
        </w:rPr>
      </w:pPr>
      <w:r w:rsidRPr="001310B7">
        <w:rPr>
          <w:b/>
          <w:bCs/>
          <w:u w:val="single"/>
        </w:rPr>
        <w:t>Pelosi said she is optimistic that Democrats can work out changes to reduce the cost of their social policy plans by Oct. 31.</w:t>
      </w:r>
    </w:p>
    <w:p w14:paraId="73AAB38D" w14:textId="77777777" w:rsidR="001310B7" w:rsidRPr="001310B7" w:rsidRDefault="001310B7" w:rsidP="001310B7">
      <w:r w:rsidRPr="001310B7">
        <w:t xml:space="preserve">In another sign compromise was possible, progressive Democrats told reporters that most of them wanted to keep all the proposed programs in the multitrillion-dollar bill, while shortening the </w:t>
      </w:r>
      <w:proofErr w:type="gramStart"/>
      <w:r w:rsidRPr="001310B7">
        <w:t>time period</w:t>
      </w:r>
      <w:proofErr w:type="gramEnd"/>
      <w:r w:rsidRPr="001310B7">
        <w:t xml:space="preserve"> to cut its overall cost.</w:t>
      </w:r>
    </w:p>
    <w:p w14:paraId="76B71AC9" w14:textId="77777777" w:rsidR="001310B7" w:rsidRPr="001310B7" w:rsidRDefault="001310B7" w:rsidP="001310B7">
      <w:r w:rsidRPr="001310B7">
        <w:t>Biden has suggested a cost range around $2 trillion rather than the initial $3.5 trillion target. Pelosi said she would not bring legislation to the House floor if it cannot pass the Senate, where moderate Democrats Joe Manchin and Krysten Sinema both say they cannot support a $3.5 trillion cost.</w:t>
      </w:r>
    </w:p>
    <w:p w14:paraId="698B86E1" w14:textId="77777777" w:rsidR="001310B7" w:rsidRPr="001310B7" w:rsidRDefault="001310B7" w:rsidP="001310B7">
      <w:r w:rsidRPr="001310B7">
        <w:rPr>
          <w:b/>
          <w:bCs/>
          <w:u w:val="single"/>
        </w:rPr>
        <w:t xml:space="preserve">The months-long fight over the debt limit is closely tied to the November 2022 congressional </w:t>
      </w:r>
      <w:proofErr w:type="gramStart"/>
      <w:r w:rsidRPr="001310B7">
        <w:rPr>
          <w:b/>
          <w:bCs/>
          <w:u w:val="single"/>
        </w:rPr>
        <w:t>election</w:t>
      </w:r>
      <w:r w:rsidRPr="001310B7">
        <w:t>s, when</w:t>
      </w:r>
      <w:proofErr w:type="gramEnd"/>
      <w:r w:rsidRPr="001310B7">
        <w:t xml:space="preserve"> Republicans are trying to gain majorities in both the House and Senate.</w:t>
      </w:r>
    </w:p>
    <w:p w14:paraId="28C25B4D" w14:textId="77777777" w:rsidR="001310B7" w:rsidRPr="001310B7" w:rsidRDefault="001310B7" w:rsidP="001310B7">
      <w:pPr>
        <w:rPr>
          <w:b/>
          <w:bCs/>
          <w:u w:val="single"/>
        </w:rPr>
      </w:pPr>
      <w:r w:rsidRPr="001310B7">
        <w:rPr>
          <w:b/>
          <w:bCs/>
          <w:u w:val="single"/>
        </w:rPr>
        <w:t>Democratic lawmakers fear that a Republican boycott of future efforts to raise the debt ceiling will leave them exposed to political attack ads over the next year that accuse Democrats of fiscal malfeasance and disregard for the ballooning debt.</w:t>
      </w:r>
    </w:p>
    <w:p w14:paraId="43357296" w14:textId="77777777" w:rsidR="001310B7" w:rsidRPr="001310B7" w:rsidRDefault="001310B7" w:rsidP="001310B7">
      <w:pPr>
        <w:rPr>
          <w:b/>
          <w:bCs/>
          <w:u w:val="single"/>
        </w:rPr>
      </w:pPr>
      <w:r w:rsidRPr="001310B7">
        <w:rPr>
          <w:b/>
          <w:bCs/>
          <w:u w:val="single"/>
        </w:rPr>
        <w:t>But Democrats in turn accuse Republicans of being willing to let the country default on its debts to score political points.</w:t>
      </w:r>
    </w:p>
    <w:p w14:paraId="7479C79F" w14:textId="77777777" w:rsidR="001310B7" w:rsidRPr="001310B7" w:rsidRDefault="001310B7" w:rsidP="001310B7">
      <w:r w:rsidRPr="001310B7">
        <w:t>During the Trump administration, the debt limit was raised three times with the support of Democrats, despite their opposition to Republican initiatives that added to government debt like 2017 tax-cut legislation and Trump priorities like construction of a southwest border wall to keep out immigrants.</w:t>
      </w:r>
    </w:p>
    <w:p w14:paraId="17B4696C" w14:textId="7F3D0443" w:rsidR="00E70537" w:rsidRDefault="00E70537" w:rsidP="00B55AD5"/>
    <w:p w14:paraId="62D968BC" w14:textId="4993F1CD" w:rsidR="00E70537" w:rsidRDefault="00E70537" w:rsidP="00B55AD5"/>
    <w:p w14:paraId="4BB028D4" w14:textId="4985C30E" w:rsidR="00E70537" w:rsidRDefault="00E70537" w:rsidP="00E70537">
      <w:pPr>
        <w:pStyle w:val="Heading2"/>
      </w:pPr>
      <w:proofErr w:type="spellStart"/>
      <w:r>
        <w:t>Aff</w:t>
      </w:r>
      <w:proofErr w:type="spellEnd"/>
    </w:p>
    <w:p w14:paraId="4EA45548" w14:textId="07B22591" w:rsidR="00E70537" w:rsidRDefault="00AD31A7" w:rsidP="00FF0FCF">
      <w:pPr>
        <w:pStyle w:val="Heading4"/>
      </w:pPr>
      <w:r>
        <w:t>Uniqueness overwhelms the link--</w:t>
      </w:r>
      <w:r w:rsidR="001310B7">
        <w:t>It’ll be extended—Yellen predicts</w:t>
      </w:r>
      <w:r w:rsidR="00FF0FCF">
        <w:t xml:space="preserve"> Democrats will handle it</w:t>
      </w:r>
    </w:p>
    <w:p w14:paraId="1BC176E3" w14:textId="04EC7A23" w:rsidR="00FF0FCF" w:rsidRPr="00FF0FCF" w:rsidRDefault="00FF0FCF" w:rsidP="00FF0FCF">
      <w:r w:rsidRPr="00FF0FCF">
        <w:rPr>
          <w:rStyle w:val="Style13ptBold"/>
        </w:rPr>
        <w:t>Reuters, 10/10</w:t>
      </w:r>
      <w:r w:rsidRPr="00FF0FCF">
        <w:t xml:space="preserve"> (</w:t>
      </w:r>
      <w:proofErr w:type="spellStart"/>
      <w:r w:rsidRPr="00FF0FCF">
        <w:t>Doina</w:t>
      </w:r>
      <w:proofErr w:type="spellEnd"/>
      <w:r w:rsidRPr="00FF0FCF">
        <w:t xml:space="preserve"> </w:t>
      </w:r>
      <w:proofErr w:type="spellStart"/>
      <w:r w:rsidRPr="00FF0FCF">
        <w:t>Chiacu</w:t>
      </w:r>
      <w:proofErr w:type="spellEnd"/>
      <w:r w:rsidRPr="00FF0FCF">
        <w:t xml:space="preserve">, 10-10-2021, "Yellen confident Congress will raise debt ceiling," Reuters, </w:t>
      </w:r>
      <w:hyperlink r:id="rId18" w:history="1">
        <w:r w:rsidRPr="00E772D4">
          <w:rPr>
            <w:rStyle w:val="Hyperlink"/>
          </w:rPr>
          <w:t>https://www.reuters.com/business/yellen-says-congress-will-raise-debt-ceiling-dec-3-2021-10-10/</w:t>
        </w:r>
      </w:hyperlink>
      <w:r>
        <w:t xml:space="preserve">, </w:t>
      </w:r>
      <w:proofErr w:type="spellStart"/>
      <w:r>
        <w:t>DoA</w:t>
      </w:r>
      <w:proofErr w:type="spellEnd"/>
      <w:r>
        <w:t xml:space="preserve"> 10/14/2021, DVOG) </w:t>
      </w:r>
    </w:p>
    <w:p w14:paraId="2D618A99" w14:textId="3C5757DD" w:rsidR="00FF0FCF" w:rsidRDefault="00FF0FCF" w:rsidP="00B55AD5"/>
    <w:p w14:paraId="446CB8BB" w14:textId="77777777" w:rsidR="001310B7" w:rsidRPr="001310B7" w:rsidRDefault="001310B7" w:rsidP="001310B7">
      <w:r w:rsidRPr="001310B7">
        <w:t xml:space="preserve">U.S. Treasury Secretary Janet </w:t>
      </w:r>
      <w:r w:rsidRPr="001310B7">
        <w:rPr>
          <w:b/>
          <w:bCs/>
          <w:u w:val="single"/>
        </w:rPr>
        <w:t>Yellen said on Sunday that it will be </w:t>
      </w:r>
      <w:hyperlink r:id="rId19" w:tgtFrame="_blank" w:history="1">
        <w:r w:rsidRPr="001310B7">
          <w:rPr>
            <w:rStyle w:val="Hyperlink"/>
            <w:b/>
            <w:bCs/>
            <w:u w:val="single"/>
          </w:rPr>
          <w:t>lawmakers' responsibility</w:t>
        </w:r>
      </w:hyperlink>
      <w:r w:rsidRPr="001310B7">
        <w:rPr>
          <w:b/>
          <w:bCs/>
          <w:u w:val="single"/>
        </w:rPr>
        <w:t> to raise the federal debt limit and expressed confidence that Congress would do so after the temporary reprieve runs out on Dec. 3.</w:t>
      </w:r>
    </w:p>
    <w:p w14:paraId="19F7C6C3" w14:textId="77777777" w:rsidR="001310B7" w:rsidRPr="001310B7" w:rsidRDefault="001310B7" w:rsidP="001310B7">
      <w:r w:rsidRPr="001310B7">
        <w:t>"Once Congress and the administration have decided on spending plans and tax plans, it's simply their responsibility to pay the bills that result from that," Yellen told ABC's "This Week" program. "It's a housekeeping chore. Because really, we should be debating the government's fiscal policy."</w:t>
      </w:r>
    </w:p>
    <w:p w14:paraId="5190DEBC" w14:textId="77777777" w:rsidR="001310B7" w:rsidRPr="001310B7" w:rsidRDefault="001310B7" w:rsidP="001310B7">
      <w:r w:rsidRPr="001310B7">
        <w:t>Following weeks of partisan fighting, the Senate approved a </w:t>
      </w:r>
      <w:hyperlink r:id="rId20" w:tgtFrame="_blank" w:history="1">
        <w:r w:rsidRPr="001310B7">
          <w:rPr>
            <w:rStyle w:val="Hyperlink"/>
          </w:rPr>
          <w:t>short-term fix</w:t>
        </w:r>
      </w:hyperlink>
      <w:r w:rsidRPr="001310B7">
        <w:t> on Thursday that will allow the United States to avoid defaulting on its bills through Dec. 3. Those bills were to pay for Congress' past decisions, Yellen noted, referring to spending Republican lawmakers had backed.</w:t>
      </w:r>
    </w:p>
    <w:p w14:paraId="3DBDBF78" w14:textId="77777777" w:rsidR="001310B7" w:rsidRPr="001310B7" w:rsidRDefault="001310B7" w:rsidP="001310B7">
      <w:r w:rsidRPr="001310B7">
        <w:t>On Friday, Senate Republican Leader Mitch McConnell wrote in a letter to Biden that he would </w:t>
      </w:r>
      <w:hyperlink r:id="rId21" w:tgtFrame="_blank" w:history="1">
        <w:r w:rsidRPr="001310B7">
          <w:rPr>
            <w:rStyle w:val="Hyperlink"/>
          </w:rPr>
          <w:t>not aid</w:t>
        </w:r>
      </w:hyperlink>
      <w:r w:rsidRPr="001310B7">
        <w:t> Democrats again in raising the debt limit.</w:t>
      </w:r>
    </w:p>
    <w:p w14:paraId="7553DE94" w14:textId="77777777" w:rsidR="00FF0FCF" w:rsidRPr="00FF0FCF" w:rsidRDefault="00FF0FCF" w:rsidP="00FF0FCF">
      <w:pPr>
        <w:rPr>
          <w:b/>
          <w:bCs/>
          <w:u w:val="single"/>
        </w:rPr>
      </w:pPr>
      <w:r w:rsidRPr="00FF0FCF">
        <w:rPr>
          <w:b/>
          <w:bCs/>
          <w:u w:val="single"/>
        </w:rPr>
        <w:t>"I don't believe any president has ever had to make a decision about what they would do if Congress failed to raise the debt ceiling. I can't imagine our being there on December 3rd," Yellen said.</w:t>
      </w:r>
    </w:p>
    <w:p w14:paraId="2D8EC44F" w14:textId="77777777" w:rsidR="00FF0FCF" w:rsidRPr="00FF0FCF" w:rsidRDefault="00FF0FCF" w:rsidP="00FF0FCF">
      <w:pPr>
        <w:rPr>
          <w:b/>
          <w:bCs/>
          <w:u w:val="single"/>
        </w:rPr>
      </w:pPr>
      <w:r w:rsidRPr="00FF0FCF">
        <w:rPr>
          <w:b/>
          <w:bCs/>
          <w:u w:val="single"/>
        </w:rPr>
        <w:t xml:space="preserve">Yellen said she was confident that Congress' Democratic leaders, House Speaker Nancy </w:t>
      </w:r>
      <w:proofErr w:type="gramStart"/>
      <w:r w:rsidRPr="00FF0FCF">
        <w:rPr>
          <w:b/>
          <w:bCs/>
          <w:u w:val="single"/>
        </w:rPr>
        <w:t>Pelosi</w:t>
      </w:r>
      <w:proofErr w:type="gramEnd"/>
      <w:r w:rsidRPr="00FF0FCF">
        <w:rPr>
          <w:b/>
          <w:bCs/>
          <w:u w:val="single"/>
        </w:rPr>
        <w:t xml:space="preserve"> and Senate Majority Leader Chuck Schumer, "will be able to manage this so that we don't face this situation."</w:t>
      </w:r>
    </w:p>
    <w:p w14:paraId="4268D224" w14:textId="0219BAD4" w:rsidR="001310B7" w:rsidRDefault="001310B7" w:rsidP="00B55AD5"/>
    <w:p w14:paraId="302110C9" w14:textId="14D79C35" w:rsidR="00AD31A7" w:rsidRDefault="00AD31A7" w:rsidP="00AD31A7">
      <w:pPr>
        <w:pStyle w:val="Heading4"/>
      </w:pPr>
      <w:r>
        <w:t xml:space="preserve">Uniqueness overwhelms the link--Republicans lost on the October 18 debt ceiling and will lose again on December 3—can’t play Russian roulette with the economy—they’ll </w:t>
      </w:r>
      <w:proofErr w:type="gramStart"/>
      <w:r>
        <w:t>blink</w:t>
      </w:r>
      <w:proofErr w:type="gramEnd"/>
      <w:r>
        <w:t xml:space="preserve"> and it will pass </w:t>
      </w:r>
    </w:p>
    <w:p w14:paraId="199DE5AC" w14:textId="66AC46CA" w:rsidR="00AD31A7" w:rsidRPr="00AD31A7" w:rsidRDefault="00AD31A7" w:rsidP="00AD31A7">
      <w:r w:rsidRPr="00AD31A7">
        <w:rPr>
          <w:rStyle w:val="Style13ptBold"/>
        </w:rPr>
        <w:t>Noah, Political Analyst, 10/8</w:t>
      </w:r>
      <w:r>
        <w:t xml:space="preserve"> (</w:t>
      </w:r>
      <w:r w:rsidRPr="00AD31A7">
        <w:t xml:space="preserve">Timothy Noah, 10-8-2021, "Nobody Gives a Rat’s Ass Whether the Debt Ceiling Gets Folded Into Reconciliation," New Republic, </w:t>
      </w:r>
      <w:hyperlink r:id="rId22" w:history="1">
        <w:r w:rsidRPr="00AD31A7">
          <w:rPr>
            <w:rStyle w:val="Hyperlink"/>
          </w:rPr>
          <w:t>https://newrepublic.com/article/163933/democrats-debt-ceiling-win-reconciliation</w:t>
        </w:r>
      </w:hyperlink>
      <w:r>
        <w:t xml:space="preserve">, </w:t>
      </w:r>
      <w:proofErr w:type="spellStart"/>
      <w:r>
        <w:t>DoA</w:t>
      </w:r>
      <w:proofErr w:type="spellEnd"/>
      <w:r>
        <w:t xml:space="preserve"> 10/14/2021, DVOG) </w:t>
      </w:r>
    </w:p>
    <w:p w14:paraId="0198FC6A" w14:textId="77777777" w:rsidR="00AD31A7" w:rsidRDefault="00AD31A7" w:rsidP="00B55AD5"/>
    <w:p w14:paraId="164556F0" w14:textId="77777777" w:rsidR="00AD31A7" w:rsidRPr="00AD31A7" w:rsidRDefault="00AD31A7" w:rsidP="00AD31A7">
      <w:r w:rsidRPr="00AD31A7">
        <w:rPr>
          <w:b/>
          <w:bCs/>
          <w:u w:val="single"/>
        </w:rPr>
        <w:t>For the longest time, McConnell refused to help the Democrats raise the debt ceiling</w:t>
      </w:r>
      <w:r w:rsidRPr="00AD31A7">
        <w:t xml:space="preserve">. He did this for infantile partisan reasons, </w:t>
      </w:r>
      <w:proofErr w:type="gramStart"/>
      <w:r w:rsidRPr="00AD31A7">
        <w:t>and also</w:t>
      </w:r>
      <w:proofErr w:type="gramEnd"/>
      <w:r w:rsidRPr="00AD31A7">
        <w:t xml:space="preserve"> because he wanted to force the Democrats to put the debt ceiling into the $3.5 trillion “Build Back Better” reconciliation bill, which can’t be filibustered. Forcing this outcome might have compelled Democratic leaders in the House and especially the Senate to make hurried, overly generous concessions to conservative Democratic holdouts on the reconciliation bill like Senators Joe Manchin of West Virginia and Kyrsten Sinema of Arizona. That’s because the deadline for lifting the debt ceiling, according to Treasury Secretary Janet Yellen, was October 18.</w:t>
      </w:r>
    </w:p>
    <w:p w14:paraId="7D24F7CC" w14:textId="73FFDFE0" w:rsidR="00AD31A7" w:rsidRPr="004D4E3E" w:rsidRDefault="00AD31A7" w:rsidP="00AD31A7">
      <w:pPr>
        <w:rPr>
          <w:b/>
          <w:bCs/>
          <w:i/>
          <w:iCs/>
          <w:u w:val="single"/>
        </w:rPr>
      </w:pPr>
      <w:r w:rsidRPr="00AD31A7">
        <w:rPr>
          <w:b/>
          <w:bCs/>
          <w:u w:val="single"/>
        </w:rPr>
        <w:t>McConnell’s strategy failed. Let me say that again: It failed. </w:t>
      </w:r>
      <w:r w:rsidRPr="00AD31A7">
        <w:rPr>
          <w:b/>
          <w:bCs/>
          <w:i/>
          <w:iCs/>
          <w:u w:val="single"/>
        </w:rPr>
        <w:t>He</w:t>
      </w:r>
      <w:r w:rsidRPr="00AD31A7">
        <w:rPr>
          <w:b/>
          <w:bCs/>
          <w:u w:val="single"/>
        </w:rPr>
        <w:t> failed. The Republicans failed. The whole thing was a big … </w:t>
      </w:r>
      <w:r w:rsidRPr="00AD31A7">
        <w:rPr>
          <w:b/>
          <w:bCs/>
          <w:i/>
          <w:iCs/>
          <w:u w:val="single"/>
        </w:rPr>
        <w:t>failure.</w:t>
      </w:r>
    </w:p>
    <w:p w14:paraId="13070359" w14:textId="77777777" w:rsidR="00AD31A7" w:rsidRPr="00AD31A7" w:rsidRDefault="00AD31A7" w:rsidP="00AD31A7">
      <w:r w:rsidRPr="00AD31A7">
        <w:rPr>
          <w:b/>
          <w:bCs/>
          <w:u w:val="single"/>
        </w:rPr>
        <w:t>McConnell’s strategy failed because people were starting to notice that the Republicans were playing Russian roulette with the economy. If the debt ceiling weren’t lifted, the Treasury would default</w:t>
      </w:r>
      <w:r w:rsidRPr="00AD31A7">
        <w:t xml:space="preserve"> on the various bonds, notes, and bills that it must float to cover the nation’s bills. Taxes aren’t sufficient to cover those bills because the budget has been in deficit for 20 years, through Democratic and Republican administrations alike. (The last president to balance the budget was a Democrat, Bill Clinton; under Donald Trump, the deficit topped out north of $3 trillion, more than three times Barack Obama’s worst deficits in the aftermath of the 2008 financial meltdown.) If the Treasury defaulted on its financial obligations, the U.S. economy would go into free fall. In the absolute best-case scenario, there would be a recession.</w:t>
      </w:r>
    </w:p>
    <w:p w14:paraId="0F1821A3" w14:textId="77777777" w:rsidR="00AD31A7" w:rsidRPr="00AD31A7" w:rsidRDefault="00AD31A7" w:rsidP="00AD31A7">
      <w:pPr>
        <w:rPr>
          <w:b/>
          <w:bCs/>
          <w:u w:val="single"/>
        </w:rPr>
      </w:pPr>
      <w:r w:rsidRPr="00AD31A7">
        <w:rPr>
          <w:b/>
          <w:bCs/>
          <w:u w:val="single"/>
        </w:rPr>
        <w:t>McConnell was trying, through intransigence, to communicate that the debt ceiling showed that Democrats were bankrupting the country with their wild spending</w:t>
      </w:r>
      <w:r w:rsidRPr="00AD31A7">
        <w:t xml:space="preserve">. In fact, as TNR’s Grace </w:t>
      </w:r>
      <w:proofErr w:type="spellStart"/>
      <w:r w:rsidRPr="00AD31A7">
        <w:t>Segers</w:t>
      </w:r>
      <w:proofErr w:type="spellEnd"/>
      <w:r w:rsidRPr="00AD31A7">
        <w:t xml:space="preserve"> has </w:t>
      </w:r>
      <w:hyperlink r:id="rId23" w:history="1">
        <w:r w:rsidRPr="00AD31A7">
          <w:rPr>
            <w:rStyle w:val="Hyperlink"/>
          </w:rPr>
          <w:t>pointed out</w:t>
        </w:r>
      </w:hyperlink>
      <w:r w:rsidRPr="00AD31A7">
        <w:t xml:space="preserve">, </w:t>
      </w:r>
      <w:r w:rsidRPr="00AD31A7">
        <w:rPr>
          <w:b/>
          <w:bCs/>
          <w:u w:val="single"/>
        </w:rPr>
        <w:t>most of the debt that necessitated the debt ceiling increase was incurred by Republicans, not Democrats</w:t>
      </w:r>
      <w:r w:rsidRPr="00AD31A7">
        <w:t>—through Trump’s insane </w:t>
      </w:r>
      <w:hyperlink r:id="rId24" w:tgtFrame="_blank" w:history="1">
        <w:r w:rsidRPr="00AD31A7">
          <w:rPr>
            <w:rStyle w:val="Hyperlink"/>
          </w:rPr>
          <w:t>multitrillion-dollar tax cuts</w:t>
        </w:r>
      </w:hyperlink>
      <w:r w:rsidRPr="00AD31A7">
        <w:t xml:space="preserve"> in 2017 and through Covid relief that President Donald Trump signed into law in 2020 and 2021. </w:t>
      </w:r>
      <w:r w:rsidRPr="00AD31A7">
        <w:rPr>
          <w:b/>
          <w:bCs/>
          <w:u w:val="single"/>
        </w:rPr>
        <w:t>But the larger point was that the money was spent already. Now it was simply a matter of paying the bills, and McConnell was behaving like a deadbeat.</w:t>
      </w:r>
    </w:p>
    <w:p w14:paraId="2BCF1573" w14:textId="77777777" w:rsidR="00AD31A7" w:rsidRPr="00AD31A7" w:rsidRDefault="00AD31A7" w:rsidP="00AD31A7">
      <w:r w:rsidRPr="00AD31A7">
        <w:t>A lot of news outlets </w:t>
      </w:r>
      <w:hyperlink r:id="rId25" w:tgtFrame="_blank" w:history="1">
        <w:r w:rsidRPr="00AD31A7">
          <w:rPr>
            <w:rStyle w:val="Hyperlink"/>
          </w:rPr>
          <w:t>failed to make this sufficiently clear</w:t>
        </w:r>
      </w:hyperlink>
      <w:r w:rsidRPr="00AD31A7">
        <w:t xml:space="preserve"> because they didn’t want to look like they were taking sides. But </w:t>
      </w:r>
      <w:r w:rsidRPr="00AD31A7">
        <w:rPr>
          <w:b/>
          <w:bCs/>
          <w:u w:val="single"/>
        </w:rPr>
        <w:t>the point</w:t>
      </w:r>
      <w:r w:rsidRPr="00AD31A7">
        <w:t xml:space="preserve"> got through anyway. It </w:t>
      </w:r>
      <w:r w:rsidRPr="00AD31A7">
        <w:rPr>
          <w:b/>
          <w:bCs/>
          <w:u w:val="single"/>
        </w:rPr>
        <w:t xml:space="preserve">got through </w:t>
      </w:r>
      <w:proofErr w:type="gramStart"/>
      <w:r w:rsidRPr="00AD31A7">
        <w:rPr>
          <w:b/>
          <w:bCs/>
          <w:u w:val="single"/>
        </w:rPr>
        <w:t>especially</w:t>
      </w:r>
      <w:proofErr w:type="gramEnd"/>
      <w:r w:rsidRPr="00AD31A7">
        <w:rPr>
          <w:b/>
          <w:bCs/>
          <w:u w:val="single"/>
        </w:rPr>
        <w:t xml:space="preserve"> to Wall Street, which had a very jittery past week, which in turn made Republicans jittery, too. The GOP sometimes pretends that it’s anti-corporate, but the party remains infinitely more beholden to banks and corporations than the Democrats. Consequently, just as Senate Majority Leader Chuck Schumer was preparing a vote to put Republicans on record, yet again, against raising the debt ceiling, McConnell offered Schumer some alternatives</w:t>
      </w:r>
      <w:r w:rsidRPr="00AD31A7">
        <w:t>, of which the most appetizing was a lifting of the debt ceiling by $480 billion, which is expected to keep the Treasury solvent until December 3, at which time it will have to be lifted again. Enough Republicans (11) followed McConnell’s lead Thursday night to </w:t>
      </w:r>
      <w:hyperlink r:id="rId26" w:tgtFrame="_blank" w:history="1">
        <w:r w:rsidRPr="00AD31A7">
          <w:rPr>
            <w:rStyle w:val="Hyperlink"/>
          </w:rPr>
          <w:t>pass</w:t>
        </w:r>
      </w:hyperlink>
      <w:r w:rsidRPr="00AD31A7">
        <w:t> the temporary measure.*</w:t>
      </w:r>
    </w:p>
    <w:p w14:paraId="3A3C9806" w14:textId="7A249875" w:rsidR="00AD31A7" w:rsidRDefault="00AD31A7" w:rsidP="00AD31A7"/>
    <w:p w14:paraId="68F9C1FA" w14:textId="77777777" w:rsidR="00AD31A7" w:rsidRPr="00AD31A7" w:rsidRDefault="00AD31A7" w:rsidP="00AD31A7"/>
    <w:p w14:paraId="44F608AE" w14:textId="77777777" w:rsidR="00AD31A7" w:rsidRPr="00B55AD5" w:rsidRDefault="00AD31A7" w:rsidP="00B55AD5"/>
    <w:sectPr w:rsidR="00AD31A7" w:rsidRPr="00B55A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C753FC1"/>
    <w:multiLevelType w:val="multilevel"/>
    <w:tmpl w:val="003A16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A553415"/>
    <w:multiLevelType w:val="multilevel"/>
    <w:tmpl w:val="88383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isplayBackgroundShape/>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150407768"/>
    <w:docVar w:name="VerbatimVersion" w:val="5.1"/>
  </w:docVars>
  <w:rsids>
    <w:rsidRoot w:val="00E70537"/>
    <w:rsid w:val="000139A3"/>
    <w:rsid w:val="00100833"/>
    <w:rsid w:val="00102398"/>
    <w:rsid w:val="00104529"/>
    <w:rsid w:val="00105942"/>
    <w:rsid w:val="00107396"/>
    <w:rsid w:val="001310B7"/>
    <w:rsid w:val="00144A4C"/>
    <w:rsid w:val="0015733B"/>
    <w:rsid w:val="00176AB0"/>
    <w:rsid w:val="00177B7D"/>
    <w:rsid w:val="0018322D"/>
    <w:rsid w:val="001936A6"/>
    <w:rsid w:val="001B5776"/>
    <w:rsid w:val="001E527A"/>
    <w:rsid w:val="001F78CE"/>
    <w:rsid w:val="00251FC7"/>
    <w:rsid w:val="002855A7"/>
    <w:rsid w:val="002B146A"/>
    <w:rsid w:val="002B5E17"/>
    <w:rsid w:val="00315690"/>
    <w:rsid w:val="00316B75"/>
    <w:rsid w:val="00325646"/>
    <w:rsid w:val="003460F2"/>
    <w:rsid w:val="00381009"/>
    <w:rsid w:val="0038158C"/>
    <w:rsid w:val="003902BA"/>
    <w:rsid w:val="003A09E2"/>
    <w:rsid w:val="003A2619"/>
    <w:rsid w:val="00407037"/>
    <w:rsid w:val="004605D6"/>
    <w:rsid w:val="00475EBF"/>
    <w:rsid w:val="004C381C"/>
    <w:rsid w:val="004C60E8"/>
    <w:rsid w:val="004D4E3E"/>
    <w:rsid w:val="004E3579"/>
    <w:rsid w:val="004E728B"/>
    <w:rsid w:val="004F39E0"/>
    <w:rsid w:val="00537BD5"/>
    <w:rsid w:val="0057268A"/>
    <w:rsid w:val="005D2912"/>
    <w:rsid w:val="006065BD"/>
    <w:rsid w:val="00645FA9"/>
    <w:rsid w:val="00647866"/>
    <w:rsid w:val="006541A6"/>
    <w:rsid w:val="00665003"/>
    <w:rsid w:val="006A2AD0"/>
    <w:rsid w:val="006C2375"/>
    <w:rsid w:val="006D4ECC"/>
    <w:rsid w:val="00722258"/>
    <w:rsid w:val="007243E5"/>
    <w:rsid w:val="00766EA0"/>
    <w:rsid w:val="007A2226"/>
    <w:rsid w:val="007F5B66"/>
    <w:rsid w:val="00822775"/>
    <w:rsid w:val="00823A1C"/>
    <w:rsid w:val="00845B9D"/>
    <w:rsid w:val="00860984"/>
    <w:rsid w:val="008B3ECB"/>
    <w:rsid w:val="008B4E85"/>
    <w:rsid w:val="008C1B2E"/>
    <w:rsid w:val="009010CD"/>
    <w:rsid w:val="0091627E"/>
    <w:rsid w:val="00944AA6"/>
    <w:rsid w:val="0097032B"/>
    <w:rsid w:val="009D2EAD"/>
    <w:rsid w:val="009D54B2"/>
    <w:rsid w:val="009E1922"/>
    <w:rsid w:val="009F7ED2"/>
    <w:rsid w:val="00A011B6"/>
    <w:rsid w:val="00A65181"/>
    <w:rsid w:val="00A93661"/>
    <w:rsid w:val="00A95652"/>
    <w:rsid w:val="00AC0AB8"/>
    <w:rsid w:val="00AD31A7"/>
    <w:rsid w:val="00AE480A"/>
    <w:rsid w:val="00B33C6D"/>
    <w:rsid w:val="00B4508F"/>
    <w:rsid w:val="00B55AD5"/>
    <w:rsid w:val="00B8057C"/>
    <w:rsid w:val="00BB5355"/>
    <w:rsid w:val="00BD6238"/>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E15E75"/>
    <w:rsid w:val="00E24B43"/>
    <w:rsid w:val="00E46A54"/>
    <w:rsid w:val="00E5262C"/>
    <w:rsid w:val="00E70537"/>
    <w:rsid w:val="00EC7DC4"/>
    <w:rsid w:val="00ED30CF"/>
    <w:rsid w:val="00F176EF"/>
    <w:rsid w:val="00F45E10"/>
    <w:rsid w:val="00F6364A"/>
    <w:rsid w:val="00F9113A"/>
    <w:rsid w:val="00FE2546"/>
    <w:rsid w:val="00FF0FCF"/>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6234D"/>
  <w15:chartTrackingRefBased/>
  <w15:docId w15:val="{2418D5C5-085C-441A-9ADD-195AFAE44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E70537"/>
    <w:rPr>
      <w:rFonts w:ascii="Calibri" w:hAnsi="Calibri" w:cs="Calibri"/>
    </w:rPr>
  </w:style>
  <w:style w:type="paragraph" w:styleId="Heading1">
    <w:name w:val="heading 1"/>
    <w:aliases w:val="Pocket"/>
    <w:basedOn w:val="Normal"/>
    <w:next w:val="Normal"/>
    <w:link w:val="Heading1Char"/>
    <w:qFormat/>
    <w:rsid w:val="00E70537"/>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E70537"/>
    <w:pPr>
      <w:keepNext/>
      <w:keepLines/>
      <w:pageBreakBefore/>
      <w:spacing w:before="40" w:after="0"/>
      <w:jc w:val="center"/>
      <w:outlineLvl w:val="1"/>
    </w:pPr>
    <w:rPr>
      <w:rFonts w:eastAsiaTheme="majorEastAsia" w:cstheme="majorBidi"/>
      <w:b/>
      <w:sz w:val="36"/>
      <w:szCs w:val="26"/>
      <w:u w:val="double"/>
    </w:rPr>
  </w:style>
  <w:style w:type="paragraph" w:styleId="Heading3">
    <w:name w:val="heading 3"/>
    <w:aliases w:val="Block"/>
    <w:basedOn w:val="Normal"/>
    <w:next w:val="Normal"/>
    <w:link w:val="Heading3Char"/>
    <w:uiPriority w:val="2"/>
    <w:unhideWhenUsed/>
    <w:qFormat/>
    <w:rsid w:val="00E70537"/>
    <w:pPr>
      <w:keepNext/>
      <w:keepLines/>
      <w:pageBreakBefore/>
      <w:spacing w:before="40" w:after="0"/>
      <w:jc w:val="center"/>
      <w:outlineLvl w:val="2"/>
    </w:pPr>
    <w:rPr>
      <w:rFonts w:eastAsiaTheme="majorEastAsia" w:cstheme="majorBidi"/>
      <w:b/>
      <w:sz w:val="30"/>
      <w:szCs w:val="24"/>
      <w:u w:val="single"/>
    </w:rPr>
  </w:style>
  <w:style w:type="paragraph" w:styleId="Heading4">
    <w:name w:val="heading 4"/>
    <w:aliases w:val="Tag"/>
    <w:basedOn w:val="Normal"/>
    <w:next w:val="Normal"/>
    <w:link w:val="Heading4Char"/>
    <w:uiPriority w:val="3"/>
    <w:unhideWhenUsed/>
    <w:qFormat/>
    <w:rsid w:val="00E70537"/>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unhideWhenUsed/>
    <w:rsid w:val="00E70537"/>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E70537"/>
  </w:style>
  <w:style w:type="character" w:customStyle="1" w:styleId="Heading1Char">
    <w:name w:val="Heading 1 Char"/>
    <w:aliases w:val="Pocket Char"/>
    <w:basedOn w:val="DefaultParagraphFont"/>
    <w:link w:val="Heading1"/>
    <w:rsid w:val="00E70537"/>
    <w:rPr>
      <w:rFonts w:ascii="Calibri" w:eastAsiaTheme="majorEastAsia" w:hAnsi="Calibri" w:cstheme="majorBidi"/>
      <w:b/>
      <w:sz w:val="40"/>
      <w:szCs w:val="32"/>
    </w:rPr>
  </w:style>
  <w:style w:type="character" w:customStyle="1" w:styleId="Heading2Char">
    <w:name w:val="Heading 2 Char"/>
    <w:aliases w:val="Hat Char"/>
    <w:basedOn w:val="DefaultParagraphFont"/>
    <w:link w:val="Heading2"/>
    <w:uiPriority w:val="1"/>
    <w:rsid w:val="00E70537"/>
    <w:rPr>
      <w:rFonts w:ascii="Calibri" w:eastAsiaTheme="majorEastAsia" w:hAnsi="Calibri" w:cstheme="majorBidi"/>
      <w:b/>
      <w:sz w:val="36"/>
      <w:szCs w:val="26"/>
      <w:u w:val="double"/>
    </w:rPr>
  </w:style>
  <w:style w:type="character" w:customStyle="1" w:styleId="Heading3Char">
    <w:name w:val="Heading 3 Char"/>
    <w:aliases w:val="Block Char"/>
    <w:basedOn w:val="DefaultParagraphFont"/>
    <w:link w:val="Heading3"/>
    <w:uiPriority w:val="2"/>
    <w:rsid w:val="00E70537"/>
    <w:rPr>
      <w:rFonts w:ascii="Calibri" w:eastAsiaTheme="majorEastAsia" w:hAnsi="Calibri" w:cstheme="majorBidi"/>
      <w:b/>
      <w:sz w:val="30"/>
      <w:szCs w:val="24"/>
      <w:u w:val="single"/>
    </w:rPr>
  </w:style>
  <w:style w:type="character" w:customStyle="1" w:styleId="Heading4Char">
    <w:name w:val="Heading 4 Char"/>
    <w:aliases w:val="Tag Char"/>
    <w:basedOn w:val="DefaultParagraphFont"/>
    <w:link w:val="Heading4"/>
    <w:uiPriority w:val="3"/>
    <w:rsid w:val="00E70537"/>
    <w:rPr>
      <w:rFonts w:ascii="Calibri" w:eastAsiaTheme="majorEastAsia" w:hAnsi="Calibri" w:cstheme="majorBidi"/>
      <w:b/>
      <w:iCs/>
      <w:sz w:val="26"/>
    </w:rPr>
  </w:style>
  <w:style w:type="character" w:styleId="Emphasis">
    <w:name w:val="Emphasis"/>
    <w:basedOn w:val="DefaultParagraphFont"/>
    <w:uiPriority w:val="7"/>
    <w:qFormat/>
    <w:rsid w:val="00E70537"/>
    <w:rPr>
      <w:rFonts w:ascii="Calibri" w:hAnsi="Calibri" w:cs="Calibri"/>
      <w:b/>
      <w:i w:val="0"/>
      <w:iCs/>
      <w:sz w:val="22"/>
      <w:u w:val="single"/>
      <w:bdr w:val="none" w:sz="0" w:space="0" w:color="auto"/>
    </w:rPr>
  </w:style>
  <w:style w:type="character" w:customStyle="1" w:styleId="Style13ptBold">
    <w:name w:val="Style 13 pt Bold"/>
    <w:aliases w:val="Cite"/>
    <w:basedOn w:val="DefaultParagraphFont"/>
    <w:uiPriority w:val="5"/>
    <w:qFormat/>
    <w:rsid w:val="00E70537"/>
    <w:rPr>
      <w:b/>
      <w:bCs/>
      <w:sz w:val="26"/>
      <w:u w:val="none"/>
    </w:rPr>
  </w:style>
  <w:style w:type="character" w:customStyle="1" w:styleId="StyleUnderline">
    <w:name w:val="Style Underline"/>
    <w:aliases w:val="Underline"/>
    <w:basedOn w:val="DefaultParagraphFont"/>
    <w:uiPriority w:val="6"/>
    <w:qFormat/>
    <w:rsid w:val="00E70537"/>
    <w:rPr>
      <w:b w:val="0"/>
      <w:sz w:val="22"/>
      <w:u w:val="single"/>
    </w:rPr>
  </w:style>
  <w:style w:type="character" w:styleId="Hyperlink">
    <w:name w:val="Hyperlink"/>
    <w:basedOn w:val="DefaultParagraphFont"/>
    <w:uiPriority w:val="99"/>
    <w:unhideWhenUsed/>
    <w:rsid w:val="00E70537"/>
    <w:rPr>
      <w:color w:val="auto"/>
      <w:u w:val="none"/>
    </w:rPr>
  </w:style>
  <w:style w:type="character" w:styleId="FollowedHyperlink">
    <w:name w:val="FollowedHyperlink"/>
    <w:basedOn w:val="DefaultParagraphFont"/>
    <w:uiPriority w:val="99"/>
    <w:semiHidden/>
    <w:unhideWhenUsed/>
    <w:rsid w:val="00E70537"/>
    <w:rPr>
      <w:color w:val="auto"/>
      <w:u w:val="none"/>
    </w:rPr>
  </w:style>
  <w:style w:type="character" w:styleId="UnresolvedMention">
    <w:name w:val="Unresolved Mention"/>
    <w:basedOn w:val="DefaultParagraphFont"/>
    <w:uiPriority w:val="99"/>
    <w:semiHidden/>
    <w:unhideWhenUsed/>
    <w:rsid w:val="00E70537"/>
    <w:rPr>
      <w:color w:val="605E5C"/>
      <w:shd w:val="clear" w:color="auto" w:fill="E1DFDD"/>
    </w:rPr>
  </w:style>
  <w:style w:type="character" w:customStyle="1" w:styleId="texttext3evx1j">
    <w:name w:val="text__text___3evx1j"/>
    <w:basedOn w:val="DefaultParagraphFont"/>
    <w:rsid w:val="001310B7"/>
  </w:style>
  <w:style w:type="paragraph" w:customStyle="1" w:styleId="navbarnav-item-4gpq-">
    <w:name w:val="navbar__nav-item___-4gpq-"/>
    <w:basedOn w:val="Normal"/>
    <w:rsid w:val="001310B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51015">
      <w:bodyDiv w:val="1"/>
      <w:marLeft w:val="0"/>
      <w:marRight w:val="0"/>
      <w:marTop w:val="0"/>
      <w:marBottom w:val="0"/>
      <w:divBdr>
        <w:top w:val="none" w:sz="0" w:space="0" w:color="auto"/>
        <w:left w:val="none" w:sz="0" w:space="0" w:color="auto"/>
        <w:bottom w:val="none" w:sz="0" w:space="0" w:color="auto"/>
        <w:right w:val="none" w:sz="0" w:space="0" w:color="auto"/>
      </w:divBdr>
      <w:divsChild>
        <w:div w:id="1033653786">
          <w:marLeft w:val="75"/>
          <w:marRight w:val="75"/>
          <w:marTop w:val="75"/>
          <w:marBottom w:val="75"/>
          <w:divBdr>
            <w:top w:val="none" w:sz="0" w:space="0" w:color="auto"/>
            <w:left w:val="none" w:sz="0" w:space="0" w:color="auto"/>
            <w:bottom w:val="none" w:sz="0" w:space="0" w:color="auto"/>
            <w:right w:val="none" w:sz="0" w:space="0" w:color="auto"/>
          </w:divBdr>
          <w:divsChild>
            <w:div w:id="319042468">
              <w:marLeft w:val="0"/>
              <w:marRight w:val="0"/>
              <w:marTop w:val="0"/>
              <w:marBottom w:val="0"/>
              <w:divBdr>
                <w:top w:val="none" w:sz="0" w:space="0" w:color="auto"/>
                <w:left w:val="none" w:sz="0" w:space="0" w:color="auto"/>
                <w:bottom w:val="none" w:sz="0" w:space="0" w:color="auto"/>
                <w:right w:val="none" w:sz="0" w:space="0" w:color="auto"/>
              </w:divBdr>
            </w:div>
          </w:divsChild>
        </w:div>
        <w:div w:id="2139957407">
          <w:marLeft w:val="0"/>
          <w:marRight w:val="0"/>
          <w:marTop w:val="0"/>
          <w:marBottom w:val="0"/>
          <w:divBdr>
            <w:top w:val="none" w:sz="0" w:space="0" w:color="auto"/>
            <w:left w:val="none" w:sz="0" w:space="0" w:color="auto"/>
            <w:bottom w:val="none" w:sz="0" w:space="0" w:color="auto"/>
            <w:right w:val="none" w:sz="0" w:space="0" w:color="auto"/>
          </w:divBdr>
          <w:divsChild>
            <w:div w:id="1725177941">
              <w:marLeft w:val="0"/>
              <w:marRight w:val="0"/>
              <w:marTop w:val="0"/>
              <w:marBottom w:val="0"/>
              <w:divBdr>
                <w:top w:val="none" w:sz="0" w:space="0" w:color="auto"/>
                <w:left w:val="none" w:sz="0" w:space="0" w:color="auto"/>
                <w:bottom w:val="none" w:sz="0" w:space="0" w:color="auto"/>
                <w:right w:val="none" w:sz="0" w:space="0" w:color="auto"/>
              </w:divBdr>
              <w:divsChild>
                <w:div w:id="395471575">
                  <w:marLeft w:val="0"/>
                  <w:marRight w:val="0"/>
                  <w:marTop w:val="0"/>
                  <w:marBottom w:val="0"/>
                  <w:divBdr>
                    <w:top w:val="none" w:sz="0" w:space="0" w:color="auto"/>
                    <w:left w:val="none" w:sz="0" w:space="0" w:color="auto"/>
                    <w:bottom w:val="none" w:sz="0" w:space="0" w:color="auto"/>
                    <w:right w:val="none" w:sz="0" w:space="0" w:color="auto"/>
                  </w:divBdr>
                  <w:divsChild>
                    <w:div w:id="1579050843">
                      <w:marLeft w:val="0"/>
                      <w:marRight w:val="0"/>
                      <w:marTop w:val="0"/>
                      <w:marBottom w:val="0"/>
                      <w:divBdr>
                        <w:top w:val="single" w:sz="6" w:space="0" w:color="D0D0D0"/>
                        <w:left w:val="single" w:sz="6" w:space="0" w:color="D0D0D0"/>
                        <w:bottom w:val="single" w:sz="6" w:space="0" w:color="D0D0D0"/>
                        <w:right w:val="single" w:sz="6" w:space="0" w:color="D0D0D0"/>
                      </w:divBdr>
                    </w:div>
                    <w:div w:id="196727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375790">
      <w:bodyDiv w:val="1"/>
      <w:marLeft w:val="0"/>
      <w:marRight w:val="0"/>
      <w:marTop w:val="0"/>
      <w:marBottom w:val="0"/>
      <w:divBdr>
        <w:top w:val="none" w:sz="0" w:space="0" w:color="auto"/>
        <w:left w:val="none" w:sz="0" w:space="0" w:color="auto"/>
        <w:bottom w:val="none" w:sz="0" w:space="0" w:color="auto"/>
        <w:right w:val="none" w:sz="0" w:space="0" w:color="auto"/>
      </w:divBdr>
      <w:divsChild>
        <w:div w:id="1020467335">
          <w:marLeft w:val="75"/>
          <w:marRight w:val="75"/>
          <w:marTop w:val="75"/>
          <w:marBottom w:val="75"/>
          <w:divBdr>
            <w:top w:val="none" w:sz="0" w:space="0" w:color="auto"/>
            <w:left w:val="none" w:sz="0" w:space="0" w:color="auto"/>
            <w:bottom w:val="none" w:sz="0" w:space="0" w:color="auto"/>
            <w:right w:val="none" w:sz="0" w:space="0" w:color="auto"/>
          </w:divBdr>
          <w:divsChild>
            <w:div w:id="403527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21454">
      <w:bodyDiv w:val="1"/>
      <w:marLeft w:val="0"/>
      <w:marRight w:val="0"/>
      <w:marTop w:val="0"/>
      <w:marBottom w:val="0"/>
      <w:divBdr>
        <w:top w:val="none" w:sz="0" w:space="0" w:color="auto"/>
        <w:left w:val="none" w:sz="0" w:space="0" w:color="auto"/>
        <w:bottom w:val="none" w:sz="0" w:space="0" w:color="auto"/>
        <w:right w:val="none" w:sz="0" w:space="0" w:color="auto"/>
      </w:divBdr>
      <w:divsChild>
        <w:div w:id="1810977529">
          <w:marLeft w:val="75"/>
          <w:marRight w:val="75"/>
          <w:marTop w:val="75"/>
          <w:marBottom w:val="75"/>
          <w:divBdr>
            <w:top w:val="none" w:sz="0" w:space="0" w:color="auto"/>
            <w:left w:val="none" w:sz="0" w:space="0" w:color="auto"/>
            <w:bottom w:val="none" w:sz="0" w:space="0" w:color="auto"/>
            <w:right w:val="none" w:sz="0" w:space="0" w:color="auto"/>
          </w:divBdr>
          <w:divsChild>
            <w:div w:id="118351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72100">
      <w:bodyDiv w:val="1"/>
      <w:marLeft w:val="0"/>
      <w:marRight w:val="0"/>
      <w:marTop w:val="0"/>
      <w:marBottom w:val="0"/>
      <w:divBdr>
        <w:top w:val="none" w:sz="0" w:space="0" w:color="auto"/>
        <w:left w:val="none" w:sz="0" w:space="0" w:color="auto"/>
        <w:bottom w:val="none" w:sz="0" w:space="0" w:color="auto"/>
        <w:right w:val="none" w:sz="0" w:space="0" w:color="auto"/>
      </w:divBdr>
      <w:divsChild>
        <w:div w:id="834498390">
          <w:marLeft w:val="75"/>
          <w:marRight w:val="75"/>
          <w:marTop w:val="75"/>
          <w:marBottom w:val="75"/>
          <w:divBdr>
            <w:top w:val="none" w:sz="0" w:space="0" w:color="auto"/>
            <w:left w:val="none" w:sz="0" w:space="0" w:color="auto"/>
            <w:bottom w:val="none" w:sz="0" w:space="0" w:color="auto"/>
            <w:right w:val="none" w:sz="0" w:space="0" w:color="auto"/>
          </w:divBdr>
          <w:divsChild>
            <w:div w:id="37632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44102">
      <w:bodyDiv w:val="1"/>
      <w:marLeft w:val="0"/>
      <w:marRight w:val="0"/>
      <w:marTop w:val="0"/>
      <w:marBottom w:val="0"/>
      <w:divBdr>
        <w:top w:val="none" w:sz="0" w:space="0" w:color="auto"/>
        <w:left w:val="none" w:sz="0" w:space="0" w:color="auto"/>
        <w:bottom w:val="none" w:sz="0" w:space="0" w:color="auto"/>
        <w:right w:val="none" w:sz="0" w:space="0" w:color="auto"/>
      </w:divBdr>
    </w:div>
    <w:div w:id="129909268">
      <w:bodyDiv w:val="1"/>
      <w:marLeft w:val="0"/>
      <w:marRight w:val="0"/>
      <w:marTop w:val="0"/>
      <w:marBottom w:val="0"/>
      <w:divBdr>
        <w:top w:val="none" w:sz="0" w:space="0" w:color="auto"/>
        <w:left w:val="none" w:sz="0" w:space="0" w:color="auto"/>
        <w:bottom w:val="none" w:sz="0" w:space="0" w:color="auto"/>
        <w:right w:val="none" w:sz="0" w:space="0" w:color="auto"/>
      </w:divBdr>
      <w:divsChild>
        <w:div w:id="1743134636">
          <w:marLeft w:val="75"/>
          <w:marRight w:val="75"/>
          <w:marTop w:val="75"/>
          <w:marBottom w:val="75"/>
          <w:divBdr>
            <w:top w:val="none" w:sz="0" w:space="0" w:color="auto"/>
            <w:left w:val="none" w:sz="0" w:space="0" w:color="auto"/>
            <w:bottom w:val="none" w:sz="0" w:space="0" w:color="auto"/>
            <w:right w:val="none" w:sz="0" w:space="0" w:color="auto"/>
          </w:divBdr>
          <w:divsChild>
            <w:div w:id="1419475612">
              <w:marLeft w:val="0"/>
              <w:marRight w:val="0"/>
              <w:marTop w:val="0"/>
              <w:marBottom w:val="0"/>
              <w:divBdr>
                <w:top w:val="none" w:sz="0" w:space="0" w:color="auto"/>
                <w:left w:val="none" w:sz="0" w:space="0" w:color="auto"/>
                <w:bottom w:val="none" w:sz="0" w:space="0" w:color="auto"/>
                <w:right w:val="none" w:sz="0" w:space="0" w:color="auto"/>
              </w:divBdr>
            </w:div>
          </w:divsChild>
        </w:div>
        <w:div w:id="931888264">
          <w:marLeft w:val="0"/>
          <w:marRight w:val="0"/>
          <w:marTop w:val="0"/>
          <w:marBottom w:val="0"/>
          <w:divBdr>
            <w:top w:val="none" w:sz="0" w:space="0" w:color="auto"/>
            <w:left w:val="none" w:sz="0" w:space="0" w:color="auto"/>
            <w:bottom w:val="none" w:sz="0" w:space="0" w:color="auto"/>
            <w:right w:val="none" w:sz="0" w:space="0" w:color="auto"/>
          </w:divBdr>
          <w:divsChild>
            <w:div w:id="250627091">
              <w:marLeft w:val="0"/>
              <w:marRight w:val="0"/>
              <w:marTop w:val="0"/>
              <w:marBottom w:val="0"/>
              <w:divBdr>
                <w:top w:val="none" w:sz="0" w:space="0" w:color="auto"/>
                <w:left w:val="none" w:sz="0" w:space="0" w:color="auto"/>
                <w:bottom w:val="none" w:sz="0" w:space="0" w:color="auto"/>
                <w:right w:val="none" w:sz="0" w:space="0" w:color="auto"/>
              </w:divBdr>
              <w:divsChild>
                <w:div w:id="926842142">
                  <w:marLeft w:val="0"/>
                  <w:marRight w:val="0"/>
                  <w:marTop w:val="0"/>
                  <w:marBottom w:val="0"/>
                  <w:divBdr>
                    <w:top w:val="none" w:sz="0" w:space="0" w:color="auto"/>
                    <w:left w:val="none" w:sz="0" w:space="0" w:color="auto"/>
                    <w:bottom w:val="none" w:sz="0" w:space="0" w:color="auto"/>
                    <w:right w:val="none" w:sz="0" w:space="0" w:color="auto"/>
                  </w:divBdr>
                  <w:divsChild>
                    <w:div w:id="518743713">
                      <w:marLeft w:val="0"/>
                      <w:marRight w:val="0"/>
                      <w:marTop w:val="0"/>
                      <w:marBottom w:val="0"/>
                      <w:divBdr>
                        <w:top w:val="single" w:sz="6" w:space="0" w:color="D0D0D0"/>
                        <w:left w:val="single" w:sz="6" w:space="0" w:color="D0D0D0"/>
                        <w:bottom w:val="single" w:sz="6" w:space="0" w:color="D0D0D0"/>
                        <w:right w:val="single" w:sz="6" w:space="0" w:color="D0D0D0"/>
                      </w:divBdr>
                    </w:div>
                    <w:div w:id="745960871">
                      <w:marLeft w:val="0"/>
                      <w:marRight w:val="0"/>
                      <w:marTop w:val="0"/>
                      <w:marBottom w:val="0"/>
                      <w:divBdr>
                        <w:top w:val="none" w:sz="0" w:space="0" w:color="auto"/>
                        <w:left w:val="none" w:sz="0" w:space="0" w:color="auto"/>
                        <w:bottom w:val="none" w:sz="0" w:space="0" w:color="auto"/>
                        <w:right w:val="none" w:sz="0" w:space="0" w:color="auto"/>
                      </w:divBdr>
                      <w:divsChild>
                        <w:div w:id="27948168">
                          <w:marLeft w:val="0"/>
                          <w:marRight w:val="0"/>
                          <w:marTop w:val="0"/>
                          <w:marBottom w:val="0"/>
                          <w:divBdr>
                            <w:top w:val="none" w:sz="0" w:space="0" w:color="auto"/>
                            <w:left w:val="none" w:sz="0" w:space="0" w:color="auto"/>
                            <w:bottom w:val="none" w:sz="0" w:space="0" w:color="auto"/>
                            <w:right w:val="none" w:sz="0" w:space="0" w:color="auto"/>
                          </w:divBdr>
                          <w:divsChild>
                            <w:div w:id="2038196571">
                              <w:marLeft w:val="0"/>
                              <w:marRight w:val="0"/>
                              <w:marTop w:val="0"/>
                              <w:marBottom w:val="0"/>
                              <w:divBdr>
                                <w:top w:val="none" w:sz="0" w:space="0" w:color="auto"/>
                                <w:left w:val="none" w:sz="0" w:space="0" w:color="auto"/>
                                <w:bottom w:val="none" w:sz="0" w:space="0" w:color="auto"/>
                                <w:right w:val="none" w:sz="0" w:space="0" w:color="auto"/>
                              </w:divBdr>
                              <w:divsChild>
                                <w:div w:id="106129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97695">
                          <w:marLeft w:val="240"/>
                          <w:marRight w:val="0"/>
                          <w:marTop w:val="0"/>
                          <w:marBottom w:val="0"/>
                          <w:divBdr>
                            <w:top w:val="none" w:sz="0" w:space="0" w:color="auto"/>
                            <w:left w:val="none" w:sz="0" w:space="0" w:color="auto"/>
                            <w:bottom w:val="none" w:sz="0" w:space="0" w:color="auto"/>
                            <w:right w:val="none" w:sz="0" w:space="0" w:color="auto"/>
                          </w:divBdr>
                          <w:divsChild>
                            <w:div w:id="1085612982">
                              <w:marLeft w:val="0"/>
                              <w:marRight w:val="0"/>
                              <w:marTop w:val="0"/>
                              <w:marBottom w:val="0"/>
                              <w:divBdr>
                                <w:top w:val="single" w:sz="6" w:space="0" w:color="D0D0D0"/>
                                <w:left w:val="single" w:sz="6" w:space="0" w:color="D0D0D0"/>
                                <w:bottom w:val="single" w:sz="6" w:space="0" w:color="D0D0D0"/>
                                <w:right w:val="single" w:sz="6" w:space="0" w:color="D0D0D0"/>
                              </w:divBdr>
                            </w:div>
                            <w:div w:id="76633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842120">
      <w:bodyDiv w:val="1"/>
      <w:marLeft w:val="0"/>
      <w:marRight w:val="0"/>
      <w:marTop w:val="0"/>
      <w:marBottom w:val="0"/>
      <w:divBdr>
        <w:top w:val="none" w:sz="0" w:space="0" w:color="auto"/>
        <w:left w:val="none" w:sz="0" w:space="0" w:color="auto"/>
        <w:bottom w:val="none" w:sz="0" w:space="0" w:color="auto"/>
        <w:right w:val="none" w:sz="0" w:space="0" w:color="auto"/>
      </w:divBdr>
    </w:div>
    <w:div w:id="306017518">
      <w:bodyDiv w:val="1"/>
      <w:marLeft w:val="0"/>
      <w:marRight w:val="0"/>
      <w:marTop w:val="0"/>
      <w:marBottom w:val="0"/>
      <w:divBdr>
        <w:top w:val="none" w:sz="0" w:space="0" w:color="auto"/>
        <w:left w:val="none" w:sz="0" w:space="0" w:color="auto"/>
        <w:bottom w:val="none" w:sz="0" w:space="0" w:color="auto"/>
        <w:right w:val="none" w:sz="0" w:space="0" w:color="auto"/>
      </w:divBdr>
      <w:divsChild>
        <w:div w:id="1057124763">
          <w:marLeft w:val="75"/>
          <w:marRight w:val="75"/>
          <w:marTop w:val="75"/>
          <w:marBottom w:val="75"/>
          <w:divBdr>
            <w:top w:val="none" w:sz="0" w:space="0" w:color="auto"/>
            <w:left w:val="none" w:sz="0" w:space="0" w:color="auto"/>
            <w:bottom w:val="none" w:sz="0" w:space="0" w:color="auto"/>
            <w:right w:val="none" w:sz="0" w:space="0" w:color="auto"/>
          </w:divBdr>
          <w:divsChild>
            <w:div w:id="7453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712742">
      <w:bodyDiv w:val="1"/>
      <w:marLeft w:val="0"/>
      <w:marRight w:val="0"/>
      <w:marTop w:val="0"/>
      <w:marBottom w:val="0"/>
      <w:divBdr>
        <w:top w:val="none" w:sz="0" w:space="0" w:color="auto"/>
        <w:left w:val="none" w:sz="0" w:space="0" w:color="auto"/>
        <w:bottom w:val="none" w:sz="0" w:space="0" w:color="auto"/>
        <w:right w:val="none" w:sz="0" w:space="0" w:color="auto"/>
      </w:divBdr>
    </w:div>
    <w:div w:id="444465679">
      <w:bodyDiv w:val="1"/>
      <w:marLeft w:val="0"/>
      <w:marRight w:val="0"/>
      <w:marTop w:val="0"/>
      <w:marBottom w:val="0"/>
      <w:divBdr>
        <w:top w:val="none" w:sz="0" w:space="0" w:color="auto"/>
        <w:left w:val="none" w:sz="0" w:space="0" w:color="auto"/>
        <w:bottom w:val="none" w:sz="0" w:space="0" w:color="auto"/>
        <w:right w:val="none" w:sz="0" w:space="0" w:color="auto"/>
      </w:divBdr>
      <w:divsChild>
        <w:div w:id="2136020088">
          <w:marLeft w:val="75"/>
          <w:marRight w:val="75"/>
          <w:marTop w:val="75"/>
          <w:marBottom w:val="75"/>
          <w:divBdr>
            <w:top w:val="none" w:sz="0" w:space="0" w:color="auto"/>
            <w:left w:val="none" w:sz="0" w:space="0" w:color="auto"/>
            <w:bottom w:val="none" w:sz="0" w:space="0" w:color="auto"/>
            <w:right w:val="none" w:sz="0" w:space="0" w:color="auto"/>
          </w:divBdr>
          <w:divsChild>
            <w:div w:id="1709911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487663">
      <w:bodyDiv w:val="1"/>
      <w:marLeft w:val="0"/>
      <w:marRight w:val="0"/>
      <w:marTop w:val="0"/>
      <w:marBottom w:val="0"/>
      <w:divBdr>
        <w:top w:val="none" w:sz="0" w:space="0" w:color="auto"/>
        <w:left w:val="none" w:sz="0" w:space="0" w:color="auto"/>
        <w:bottom w:val="none" w:sz="0" w:space="0" w:color="auto"/>
        <w:right w:val="none" w:sz="0" w:space="0" w:color="auto"/>
      </w:divBdr>
    </w:div>
    <w:div w:id="523592740">
      <w:bodyDiv w:val="1"/>
      <w:marLeft w:val="0"/>
      <w:marRight w:val="0"/>
      <w:marTop w:val="0"/>
      <w:marBottom w:val="0"/>
      <w:divBdr>
        <w:top w:val="none" w:sz="0" w:space="0" w:color="auto"/>
        <w:left w:val="none" w:sz="0" w:space="0" w:color="auto"/>
        <w:bottom w:val="none" w:sz="0" w:space="0" w:color="auto"/>
        <w:right w:val="none" w:sz="0" w:space="0" w:color="auto"/>
      </w:divBdr>
    </w:div>
    <w:div w:id="531918751">
      <w:bodyDiv w:val="1"/>
      <w:marLeft w:val="0"/>
      <w:marRight w:val="0"/>
      <w:marTop w:val="0"/>
      <w:marBottom w:val="0"/>
      <w:divBdr>
        <w:top w:val="none" w:sz="0" w:space="0" w:color="auto"/>
        <w:left w:val="none" w:sz="0" w:space="0" w:color="auto"/>
        <w:bottom w:val="none" w:sz="0" w:space="0" w:color="auto"/>
        <w:right w:val="none" w:sz="0" w:space="0" w:color="auto"/>
      </w:divBdr>
      <w:divsChild>
        <w:div w:id="1221474355">
          <w:marLeft w:val="75"/>
          <w:marRight w:val="75"/>
          <w:marTop w:val="75"/>
          <w:marBottom w:val="75"/>
          <w:divBdr>
            <w:top w:val="none" w:sz="0" w:space="0" w:color="auto"/>
            <w:left w:val="none" w:sz="0" w:space="0" w:color="auto"/>
            <w:bottom w:val="none" w:sz="0" w:space="0" w:color="auto"/>
            <w:right w:val="none" w:sz="0" w:space="0" w:color="auto"/>
          </w:divBdr>
          <w:divsChild>
            <w:div w:id="1310673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2950987">
      <w:bodyDiv w:val="1"/>
      <w:marLeft w:val="0"/>
      <w:marRight w:val="0"/>
      <w:marTop w:val="0"/>
      <w:marBottom w:val="0"/>
      <w:divBdr>
        <w:top w:val="none" w:sz="0" w:space="0" w:color="auto"/>
        <w:left w:val="none" w:sz="0" w:space="0" w:color="auto"/>
        <w:bottom w:val="none" w:sz="0" w:space="0" w:color="auto"/>
        <w:right w:val="none" w:sz="0" w:space="0" w:color="auto"/>
      </w:divBdr>
    </w:div>
    <w:div w:id="743453036">
      <w:bodyDiv w:val="1"/>
      <w:marLeft w:val="0"/>
      <w:marRight w:val="0"/>
      <w:marTop w:val="0"/>
      <w:marBottom w:val="0"/>
      <w:divBdr>
        <w:top w:val="none" w:sz="0" w:space="0" w:color="auto"/>
        <w:left w:val="none" w:sz="0" w:space="0" w:color="auto"/>
        <w:bottom w:val="none" w:sz="0" w:space="0" w:color="auto"/>
        <w:right w:val="none" w:sz="0" w:space="0" w:color="auto"/>
      </w:divBdr>
    </w:div>
    <w:div w:id="765426557">
      <w:bodyDiv w:val="1"/>
      <w:marLeft w:val="0"/>
      <w:marRight w:val="0"/>
      <w:marTop w:val="0"/>
      <w:marBottom w:val="0"/>
      <w:divBdr>
        <w:top w:val="none" w:sz="0" w:space="0" w:color="auto"/>
        <w:left w:val="none" w:sz="0" w:space="0" w:color="auto"/>
        <w:bottom w:val="none" w:sz="0" w:space="0" w:color="auto"/>
        <w:right w:val="none" w:sz="0" w:space="0" w:color="auto"/>
      </w:divBdr>
      <w:divsChild>
        <w:div w:id="690688067">
          <w:marLeft w:val="0"/>
          <w:marRight w:val="0"/>
          <w:marTop w:val="0"/>
          <w:marBottom w:val="0"/>
          <w:divBdr>
            <w:top w:val="none" w:sz="0" w:space="0" w:color="auto"/>
            <w:left w:val="none" w:sz="0" w:space="0" w:color="auto"/>
            <w:bottom w:val="none" w:sz="0" w:space="0" w:color="auto"/>
            <w:right w:val="none" w:sz="0" w:space="0" w:color="auto"/>
          </w:divBdr>
          <w:divsChild>
            <w:div w:id="288782065">
              <w:marLeft w:val="0"/>
              <w:marRight w:val="0"/>
              <w:marTop w:val="0"/>
              <w:marBottom w:val="0"/>
              <w:divBdr>
                <w:top w:val="none" w:sz="0" w:space="0" w:color="auto"/>
                <w:left w:val="none" w:sz="0" w:space="0" w:color="auto"/>
                <w:bottom w:val="none" w:sz="0" w:space="0" w:color="auto"/>
                <w:right w:val="none" w:sz="0" w:space="0" w:color="auto"/>
              </w:divBdr>
              <w:divsChild>
                <w:div w:id="140078618">
                  <w:marLeft w:val="0"/>
                  <w:marRight w:val="0"/>
                  <w:marTop w:val="0"/>
                  <w:marBottom w:val="0"/>
                  <w:divBdr>
                    <w:top w:val="none" w:sz="0" w:space="0" w:color="auto"/>
                    <w:left w:val="none" w:sz="0" w:space="0" w:color="auto"/>
                    <w:bottom w:val="none" w:sz="0" w:space="0" w:color="auto"/>
                    <w:right w:val="none" w:sz="0" w:space="0" w:color="auto"/>
                  </w:divBdr>
                  <w:divsChild>
                    <w:div w:id="1467746378">
                      <w:marLeft w:val="0"/>
                      <w:marRight w:val="0"/>
                      <w:marTop w:val="0"/>
                      <w:marBottom w:val="0"/>
                      <w:divBdr>
                        <w:top w:val="none" w:sz="0" w:space="0" w:color="auto"/>
                        <w:left w:val="none" w:sz="0" w:space="0" w:color="auto"/>
                        <w:bottom w:val="none" w:sz="0" w:space="0" w:color="auto"/>
                        <w:right w:val="none" w:sz="0" w:space="0" w:color="auto"/>
                      </w:divBdr>
                      <w:divsChild>
                        <w:div w:id="217474835">
                          <w:marLeft w:val="0"/>
                          <w:marRight w:val="0"/>
                          <w:marTop w:val="0"/>
                          <w:marBottom w:val="0"/>
                          <w:divBdr>
                            <w:top w:val="none" w:sz="0" w:space="0" w:color="auto"/>
                            <w:left w:val="none" w:sz="0" w:space="0" w:color="auto"/>
                            <w:bottom w:val="none" w:sz="0" w:space="0" w:color="auto"/>
                            <w:right w:val="none" w:sz="0" w:space="0" w:color="auto"/>
                          </w:divBdr>
                        </w:div>
                      </w:divsChild>
                    </w:div>
                    <w:div w:id="1158110668">
                      <w:marLeft w:val="0"/>
                      <w:marRight w:val="0"/>
                      <w:marTop w:val="0"/>
                      <w:marBottom w:val="0"/>
                      <w:divBdr>
                        <w:top w:val="none" w:sz="0" w:space="0" w:color="auto"/>
                        <w:left w:val="none" w:sz="0" w:space="0" w:color="auto"/>
                        <w:bottom w:val="none" w:sz="0" w:space="0" w:color="auto"/>
                        <w:right w:val="none" w:sz="0" w:space="0" w:color="auto"/>
                      </w:divBdr>
                      <w:divsChild>
                        <w:div w:id="1232156451">
                          <w:marLeft w:val="0"/>
                          <w:marRight w:val="0"/>
                          <w:marTop w:val="0"/>
                          <w:marBottom w:val="0"/>
                          <w:divBdr>
                            <w:top w:val="none" w:sz="0" w:space="0" w:color="auto"/>
                            <w:left w:val="none" w:sz="0" w:space="0" w:color="auto"/>
                            <w:bottom w:val="none" w:sz="0" w:space="0" w:color="auto"/>
                            <w:right w:val="none" w:sz="0" w:space="0" w:color="auto"/>
                          </w:divBdr>
                          <w:divsChild>
                            <w:div w:id="20127371">
                              <w:marLeft w:val="0"/>
                              <w:marRight w:val="0"/>
                              <w:marTop w:val="0"/>
                              <w:marBottom w:val="0"/>
                              <w:divBdr>
                                <w:top w:val="none" w:sz="0" w:space="0" w:color="auto"/>
                                <w:left w:val="none" w:sz="0" w:space="0" w:color="auto"/>
                                <w:bottom w:val="none" w:sz="0" w:space="0" w:color="auto"/>
                                <w:right w:val="none" w:sz="0" w:space="0" w:color="auto"/>
                              </w:divBdr>
                              <w:divsChild>
                                <w:div w:id="169875044">
                                  <w:marLeft w:val="0"/>
                                  <w:marRight w:val="0"/>
                                  <w:marTop w:val="0"/>
                                  <w:marBottom w:val="0"/>
                                  <w:divBdr>
                                    <w:top w:val="none" w:sz="0" w:space="0" w:color="auto"/>
                                    <w:left w:val="none" w:sz="0" w:space="0" w:color="auto"/>
                                    <w:bottom w:val="none" w:sz="0" w:space="0" w:color="auto"/>
                                    <w:right w:val="none" w:sz="0" w:space="0" w:color="auto"/>
                                  </w:divBdr>
                                </w:div>
                              </w:divsChild>
                            </w:div>
                            <w:div w:id="258300092">
                              <w:marLeft w:val="0"/>
                              <w:marRight w:val="0"/>
                              <w:marTop w:val="0"/>
                              <w:marBottom w:val="0"/>
                              <w:divBdr>
                                <w:top w:val="none" w:sz="0" w:space="0" w:color="auto"/>
                                <w:left w:val="none" w:sz="0" w:space="0" w:color="auto"/>
                                <w:bottom w:val="none" w:sz="0" w:space="0" w:color="auto"/>
                                <w:right w:val="none" w:sz="0" w:space="0" w:color="auto"/>
                              </w:divBdr>
                              <w:divsChild>
                                <w:div w:id="1159270879">
                                  <w:marLeft w:val="0"/>
                                  <w:marRight w:val="0"/>
                                  <w:marTop w:val="0"/>
                                  <w:marBottom w:val="0"/>
                                  <w:divBdr>
                                    <w:top w:val="none" w:sz="0" w:space="0" w:color="auto"/>
                                    <w:left w:val="none" w:sz="0" w:space="0" w:color="auto"/>
                                    <w:bottom w:val="none" w:sz="0" w:space="0" w:color="auto"/>
                                    <w:right w:val="none" w:sz="0" w:space="0" w:color="auto"/>
                                  </w:divBdr>
                                  <w:divsChild>
                                    <w:div w:id="1996645014">
                                      <w:marLeft w:val="0"/>
                                      <w:marRight w:val="0"/>
                                      <w:marTop w:val="0"/>
                                      <w:marBottom w:val="0"/>
                                      <w:divBdr>
                                        <w:top w:val="none" w:sz="0" w:space="0" w:color="auto"/>
                                        <w:left w:val="none" w:sz="0" w:space="0" w:color="auto"/>
                                        <w:bottom w:val="none" w:sz="0" w:space="0" w:color="auto"/>
                                        <w:right w:val="none" w:sz="0" w:space="0" w:color="auto"/>
                                      </w:divBdr>
                                      <w:divsChild>
                                        <w:div w:id="1413577226">
                                          <w:marLeft w:val="0"/>
                                          <w:marRight w:val="0"/>
                                          <w:marTop w:val="0"/>
                                          <w:marBottom w:val="0"/>
                                          <w:divBdr>
                                            <w:top w:val="none" w:sz="0" w:space="0" w:color="auto"/>
                                            <w:left w:val="none" w:sz="0" w:space="0" w:color="auto"/>
                                            <w:bottom w:val="none" w:sz="0" w:space="0" w:color="auto"/>
                                            <w:right w:val="none" w:sz="0" w:space="0" w:color="auto"/>
                                          </w:divBdr>
                                          <w:divsChild>
                                            <w:div w:id="101641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155561">
                                  <w:marLeft w:val="0"/>
                                  <w:marRight w:val="0"/>
                                  <w:marTop w:val="0"/>
                                  <w:marBottom w:val="0"/>
                                  <w:divBdr>
                                    <w:top w:val="none" w:sz="0" w:space="0" w:color="auto"/>
                                    <w:left w:val="none" w:sz="0" w:space="0" w:color="auto"/>
                                    <w:bottom w:val="none" w:sz="0" w:space="0" w:color="auto"/>
                                    <w:right w:val="none" w:sz="0" w:space="0" w:color="auto"/>
                                  </w:divBdr>
                                  <w:divsChild>
                                    <w:div w:id="592326586">
                                      <w:marLeft w:val="0"/>
                                      <w:marRight w:val="0"/>
                                      <w:marTop w:val="0"/>
                                      <w:marBottom w:val="0"/>
                                      <w:divBdr>
                                        <w:top w:val="none" w:sz="0" w:space="0" w:color="auto"/>
                                        <w:left w:val="none" w:sz="0" w:space="0" w:color="auto"/>
                                        <w:bottom w:val="none" w:sz="0" w:space="0" w:color="auto"/>
                                        <w:right w:val="none" w:sz="0" w:space="0" w:color="auto"/>
                                      </w:divBdr>
                                    </w:div>
                                    <w:div w:id="322583721">
                                      <w:marLeft w:val="0"/>
                                      <w:marRight w:val="0"/>
                                      <w:marTop w:val="0"/>
                                      <w:marBottom w:val="0"/>
                                      <w:divBdr>
                                        <w:top w:val="none" w:sz="0" w:space="0" w:color="auto"/>
                                        <w:left w:val="none" w:sz="0" w:space="0" w:color="auto"/>
                                        <w:bottom w:val="none" w:sz="0" w:space="0" w:color="auto"/>
                                        <w:right w:val="none" w:sz="0" w:space="0" w:color="auto"/>
                                      </w:divBdr>
                                    </w:div>
                                    <w:div w:id="1185094780">
                                      <w:marLeft w:val="0"/>
                                      <w:marRight w:val="0"/>
                                      <w:marTop w:val="0"/>
                                      <w:marBottom w:val="0"/>
                                      <w:divBdr>
                                        <w:top w:val="none" w:sz="0" w:space="0" w:color="auto"/>
                                        <w:left w:val="none" w:sz="0" w:space="0" w:color="auto"/>
                                        <w:bottom w:val="none" w:sz="0" w:space="0" w:color="auto"/>
                                        <w:right w:val="none" w:sz="0" w:space="0" w:color="auto"/>
                                      </w:divBdr>
                                    </w:div>
                                    <w:div w:id="1062026635">
                                      <w:marLeft w:val="0"/>
                                      <w:marRight w:val="0"/>
                                      <w:marTop w:val="0"/>
                                      <w:marBottom w:val="0"/>
                                      <w:divBdr>
                                        <w:top w:val="none" w:sz="0" w:space="0" w:color="auto"/>
                                        <w:left w:val="none" w:sz="0" w:space="0" w:color="auto"/>
                                        <w:bottom w:val="none" w:sz="0" w:space="0" w:color="auto"/>
                                        <w:right w:val="none" w:sz="0" w:space="0" w:color="auto"/>
                                      </w:divBdr>
                                    </w:div>
                                    <w:div w:id="40692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148868">
      <w:bodyDiv w:val="1"/>
      <w:marLeft w:val="0"/>
      <w:marRight w:val="0"/>
      <w:marTop w:val="0"/>
      <w:marBottom w:val="0"/>
      <w:divBdr>
        <w:top w:val="none" w:sz="0" w:space="0" w:color="auto"/>
        <w:left w:val="none" w:sz="0" w:space="0" w:color="auto"/>
        <w:bottom w:val="none" w:sz="0" w:space="0" w:color="auto"/>
        <w:right w:val="none" w:sz="0" w:space="0" w:color="auto"/>
      </w:divBdr>
    </w:div>
    <w:div w:id="1005520841">
      <w:bodyDiv w:val="1"/>
      <w:marLeft w:val="0"/>
      <w:marRight w:val="0"/>
      <w:marTop w:val="0"/>
      <w:marBottom w:val="0"/>
      <w:divBdr>
        <w:top w:val="none" w:sz="0" w:space="0" w:color="auto"/>
        <w:left w:val="none" w:sz="0" w:space="0" w:color="auto"/>
        <w:bottom w:val="none" w:sz="0" w:space="0" w:color="auto"/>
        <w:right w:val="none" w:sz="0" w:space="0" w:color="auto"/>
      </w:divBdr>
    </w:div>
    <w:div w:id="1025398232">
      <w:bodyDiv w:val="1"/>
      <w:marLeft w:val="0"/>
      <w:marRight w:val="0"/>
      <w:marTop w:val="0"/>
      <w:marBottom w:val="0"/>
      <w:divBdr>
        <w:top w:val="none" w:sz="0" w:space="0" w:color="auto"/>
        <w:left w:val="none" w:sz="0" w:space="0" w:color="auto"/>
        <w:bottom w:val="none" w:sz="0" w:space="0" w:color="auto"/>
        <w:right w:val="none" w:sz="0" w:space="0" w:color="auto"/>
      </w:divBdr>
    </w:div>
    <w:div w:id="1169322817">
      <w:bodyDiv w:val="1"/>
      <w:marLeft w:val="0"/>
      <w:marRight w:val="0"/>
      <w:marTop w:val="0"/>
      <w:marBottom w:val="0"/>
      <w:divBdr>
        <w:top w:val="none" w:sz="0" w:space="0" w:color="auto"/>
        <w:left w:val="none" w:sz="0" w:space="0" w:color="auto"/>
        <w:bottom w:val="none" w:sz="0" w:space="0" w:color="auto"/>
        <w:right w:val="none" w:sz="0" w:space="0" w:color="auto"/>
      </w:divBdr>
    </w:div>
    <w:div w:id="1226795906">
      <w:bodyDiv w:val="1"/>
      <w:marLeft w:val="0"/>
      <w:marRight w:val="0"/>
      <w:marTop w:val="0"/>
      <w:marBottom w:val="0"/>
      <w:divBdr>
        <w:top w:val="none" w:sz="0" w:space="0" w:color="auto"/>
        <w:left w:val="none" w:sz="0" w:space="0" w:color="auto"/>
        <w:bottom w:val="none" w:sz="0" w:space="0" w:color="auto"/>
        <w:right w:val="none" w:sz="0" w:space="0" w:color="auto"/>
      </w:divBdr>
    </w:div>
    <w:div w:id="1235354796">
      <w:bodyDiv w:val="1"/>
      <w:marLeft w:val="0"/>
      <w:marRight w:val="0"/>
      <w:marTop w:val="0"/>
      <w:marBottom w:val="0"/>
      <w:divBdr>
        <w:top w:val="none" w:sz="0" w:space="0" w:color="auto"/>
        <w:left w:val="none" w:sz="0" w:space="0" w:color="auto"/>
        <w:bottom w:val="none" w:sz="0" w:space="0" w:color="auto"/>
        <w:right w:val="none" w:sz="0" w:space="0" w:color="auto"/>
      </w:divBdr>
    </w:div>
    <w:div w:id="1322854746">
      <w:bodyDiv w:val="1"/>
      <w:marLeft w:val="0"/>
      <w:marRight w:val="0"/>
      <w:marTop w:val="0"/>
      <w:marBottom w:val="0"/>
      <w:divBdr>
        <w:top w:val="none" w:sz="0" w:space="0" w:color="auto"/>
        <w:left w:val="none" w:sz="0" w:space="0" w:color="auto"/>
        <w:bottom w:val="none" w:sz="0" w:space="0" w:color="auto"/>
        <w:right w:val="none" w:sz="0" w:space="0" w:color="auto"/>
      </w:divBdr>
    </w:div>
    <w:div w:id="1376083553">
      <w:bodyDiv w:val="1"/>
      <w:marLeft w:val="0"/>
      <w:marRight w:val="0"/>
      <w:marTop w:val="0"/>
      <w:marBottom w:val="0"/>
      <w:divBdr>
        <w:top w:val="none" w:sz="0" w:space="0" w:color="auto"/>
        <w:left w:val="none" w:sz="0" w:space="0" w:color="auto"/>
        <w:bottom w:val="none" w:sz="0" w:space="0" w:color="auto"/>
        <w:right w:val="none" w:sz="0" w:space="0" w:color="auto"/>
      </w:divBdr>
    </w:div>
    <w:div w:id="1513837036">
      <w:bodyDiv w:val="1"/>
      <w:marLeft w:val="0"/>
      <w:marRight w:val="0"/>
      <w:marTop w:val="0"/>
      <w:marBottom w:val="0"/>
      <w:divBdr>
        <w:top w:val="none" w:sz="0" w:space="0" w:color="auto"/>
        <w:left w:val="none" w:sz="0" w:space="0" w:color="auto"/>
        <w:bottom w:val="none" w:sz="0" w:space="0" w:color="auto"/>
        <w:right w:val="none" w:sz="0" w:space="0" w:color="auto"/>
      </w:divBdr>
    </w:div>
    <w:div w:id="1549682540">
      <w:bodyDiv w:val="1"/>
      <w:marLeft w:val="0"/>
      <w:marRight w:val="0"/>
      <w:marTop w:val="0"/>
      <w:marBottom w:val="0"/>
      <w:divBdr>
        <w:top w:val="none" w:sz="0" w:space="0" w:color="auto"/>
        <w:left w:val="none" w:sz="0" w:space="0" w:color="auto"/>
        <w:bottom w:val="none" w:sz="0" w:space="0" w:color="auto"/>
        <w:right w:val="none" w:sz="0" w:space="0" w:color="auto"/>
      </w:divBdr>
    </w:div>
    <w:div w:id="1567522176">
      <w:bodyDiv w:val="1"/>
      <w:marLeft w:val="0"/>
      <w:marRight w:val="0"/>
      <w:marTop w:val="0"/>
      <w:marBottom w:val="0"/>
      <w:divBdr>
        <w:top w:val="none" w:sz="0" w:space="0" w:color="auto"/>
        <w:left w:val="none" w:sz="0" w:space="0" w:color="auto"/>
        <w:bottom w:val="none" w:sz="0" w:space="0" w:color="auto"/>
        <w:right w:val="none" w:sz="0" w:space="0" w:color="auto"/>
      </w:divBdr>
      <w:divsChild>
        <w:div w:id="1208027594">
          <w:marLeft w:val="0"/>
          <w:marRight w:val="0"/>
          <w:marTop w:val="0"/>
          <w:marBottom w:val="0"/>
          <w:divBdr>
            <w:top w:val="none" w:sz="0" w:space="0" w:color="auto"/>
            <w:left w:val="none" w:sz="0" w:space="0" w:color="auto"/>
            <w:bottom w:val="none" w:sz="0" w:space="0" w:color="auto"/>
            <w:right w:val="none" w:sz="0" w:space="0" w:color="auto"/>
          </w:divBdr>
          <w:divsChild>
            <w:div w:id="1657800690">
              <w:marLeft w:val="0"/>
              <w:marRight w:val="0"/>
              <w:marTop w:val="0"/>
              <w:marBottom w:val="0"/>
              <w:divBdr>
                <w:top w:val="none" w:sz="0" w:space="0" w:color="auto"/>
                <w:left w:val="none" w:sz="0" w:space="0" w:color="auto"/>
                <w:bottom w:val="none" w:sz="0" w:space="0" w:color="auto"/>
                <w:right w:val="none" w:sz="0" w:space="0" w:color="auto"/>
              </w:divBdr>
              <w:divsChild>
                <w:div w:id="793329067">
                  <w:marLeft w:val="0"/>
                  <w:marRight w:val="0"/>
                  <w:marTop w:val="0"/>
                  <w:marBottom w:val="0"/>
                  <w:divBdr>
                    <w:top w:val="none" w:sz="0" w:space="0" w:color="auto"/>
                    <w:left w:val="none" w:sz="0" w:space="0" w:color="auto"/>
                    <w:bottom w:val="none" w:sz="0" w:space="0" w:color="auto"/>
                    <w:right w:val="none" w:sz="0" w:space="0" w:color="auto"/>
                  </w:divBdr>
                  <w:divsChild>
                    <w:div w:id="1069185761">
                      <w:marLeft w:val="0"/>
                      <w:marRight w:val="0"/>
                      <w:marTop w:val="0"/>
                      <w:marBottom w:val="0"/>
                      <w:divBdr>
                        <w:top w:val="none" w:sz="0" w:space="0" w:color="auto"/>
                        <w:left w:val="none" w:sz="0" w:space="0" w:color="auto"/>
                        <w:bottom w:val="none" w:sz="0" w:space="0" w:color="auto"/>
                        <w:right w:val="none" w:sz="0" w:space="0" w:color="auto"/>
                      </w:divBdr>
                      <w:divsChild>
                        <w:div w:id="2085367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2255421">
          <w:marLeft w:val="0"/>
          <w:marRight w:val="0"/>
          <w:marTop w:val="0"/>
          <w:marBottom w:val="0"/>
          <w:divBdr>
            <w:top w:val="none" w:sz="0" w:space="0" w:color="auto"/>
            <w:left w:val="none" w:sz="0" w:space="0" w:color="auto"/>
            <w:bottom w:val="none" w:sz="0" w:space="0" w:color="auto"/>
            <w:right w:val="none" w:sz="0" w:space="0" w:color="auto"/>
          </w:divBdr>
          <w:divsChild>
            <w:div w:id="729424204">
              <w:marLeft w:val="0"/>
              <w:marRight w:val="0"/>
              <w:marTop w:val="0"/>
              <w:marBottom w:val="0"/>
              <w:divBdr>
                <w:top w:val="none" w:sz="0" w:space="0" w:color="auto"/>
                <w:left w:val="none" w:sz="0" w:space="0" w:color="auto"/>
                <w:bottom w:val="none" w:sz="0" w:space="0" w:color="auto"/>
                <w:right w:val="none" w:sz="0" w:space="0" w:color="auto"/>
              </w:divBdr>
              <w:divsChild>
                <w:div w:id="140318896">
                  <w:marLeft w:val="0"/>
                  <w:marRight w:val="0"/>
                  <w:marTop w:val="0"/>
                  <w:marBottom w:val="0"/>
                  <w:divBdr>
                    <w:top w:val="none" w:sz="0" w:space="0" w:color="auto"/>
                    <w:left w:val="none" w:sz="0" w:space="0" w:color="auto"/>
                    <w:bottom w:val="none" w:sz="0" w:space="0" w:color="auto"/>
                    <w:right w:val="none" w:sz="0" w:space="0" w:color="auto"/>
                  </w:divBdr>
                  <w:divsChild>
                    <w:div w:id="1024020242">
                      <w:marLeft w:val="0"/>
                      <w:marRight w:val="0"/>
                      <w:marTop w:val="0"/>
                      <w:marBottom w:val="0"/>
                      <w:divBdr>
                        <w:top w:val="none" w:sz="0" w:space="0" w:color="auto"/>
                        <w:left w:val="none" w:sz="0" w:space="0" w:color="auto"/>
                        <w:bottom w:val="none" w:sz="0" w:space="0" w:color="auto"/>
                        <w:right w:val="none" w:sz="0" w:space="0" w:color="auto"/>
                      </w:divBdr>
                      <w:divsChild>
                        <w:div w:id="19982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9240287">
      <w:bodyDiv w:val="1"/>
      <w:marLeft w:val="0"/>
      <w:marRight w:val="0"/>
      <w:marTop w:val="0"/>
      <w:marBottom w:val="0"/>
      <w:divBdr>
        <w:top w:val="none" w:sz="0" w:space="0" w:color="auto"/>
        <w:left w:val="none" w:sz="0" w:space="0" w:color="auto"/>
        <w:bottom w:val="none" w:sz="0" w:space="0" w:color="auto"/>
        <w:right w:val="none" w:sz="0" w:space="0" w:color="auto"/>
      </w:divBdr>
    </w:div>
    <w:div w:id="1614050651">
      <w:bodyDiv w:val="1"/>
      <w:marLeft w:val="0"/>
      <w:marRight w:val="0"/>
      <w:marTop w:val="0"/>
      <w:marBottom w:val="0"/>
      <w:divBdr>
        <w:top w:val="none" w:sz="0" w:space="0" w:color="auto"/>
        <w:left w:val="none" w:sz="0" w:space="0" w:color="auto"/>
        <w:bottom w:val="none" w:sz="0" w:space="0" w:color="auto"/>
        <w:right w:val="none" w:sz="0" w:space="0" w:color="auto"/>
      </w:divBdr>
    </w:div>
    <w:div w:id="1634482723">
      <w:bodyDiv w:val="1"/>
      <w:marLeft w:val="0"/>
      <w:marRight w:val="0"/>
      <w:marTop w:val="0"/>
      <w:marBottom w:val="0"/>
      <w:divBdr>
        <w:top w:val="none" w:sz="0" w:space="0" w:color="auto"/>
        <w:left w:val="none" w:sz="0" w:space="0" w:color="auto"/>
        <w:bottom w:val="none" w:sz="0" w:space="0" w:color="auto"/>
        <w:right w:val="none" w:sz="0" w:space="0" w:color="auto"/>
      </w:divBdr>
      <w:divsChild>
        <w:div w:id="340472765">
          <w:marLeft w:val="0"/>
          <w:marRight w:val="0"/>
          <w:marTop w:val="0"/>
          <w:marBottom w:val="0"/>
          <w:divBdr>
            <w:top w:val="none" w:sz="0" w:space="0" w:color="auto"/>
            <w:left w:val="none" w:sz="0" w:space="0" w:color="auto"/>
            <w:bottom w:val="none" w:sz="0" w:space="0" w:color="auto"/>
            <w:right w:val="none" w:sz="0" w:space="0" w:color="auto"/>
          </w:divBdr>
          <w:divsChild>
            <w:div w:id="67775925">
              <w:marLeft w:val="0"/>
              <w:marRight w:val="0"/>
              <w:marTop w:val="0"/>
              <w:marBottom w:val="0"/>
              <w:divBdr>
                <w:top w:val="none" w:sz="0" w:space="0" w:color="auto"/>
                <w:left w:val="none" w:sz="0" w:space="0" w:color="auto"/>
                <w:bottom w:val="none" w:sz="0" w:space="0" w:color="auto"/>
                <w:right w:val="none" w:sz="0" w:space="0" w:color="auto"/>
              </w:divBdr>
              <w:divsChild>
                <w:div w:id="254098029">
                  <w:marLeft w:val="0"/>
                  <w:marRight w:val="0"/>
                  <w:marTop w:val="0"/>
                  <w:marBottom w:val="0"/>
                  <w:divBdr>
                    <w:top w:val="none" w:sz="0" w:space="0" w:color="auto"/>
                    <w:left w:val="none" w:sz="0" w:space="0" w:color="auto"/>
                    <w:bottom w:val="none" w:sz="0" w:space="0" w:color="auto"/>
                    <w:right w:val="none" w:sz="0" w:space="0" w:color="auto"/>
                  </w:divBdr>
                  <w:divsChild>
                    <w:div w:id="224686587">
                      <w:marLeft w:val="0"/>
                      <w:marRight w:val="0"/>
                      <w:marTop w:val="0"/>
                      <w:marBottom w:val="0"/>
                      <w:divBdr>
                        <w:top w:val="none" w:sz="0" w:space="0" w:color="auto"/>
                        <w:left w:val="none" w:sz="0" w:space="0" w:color="auto"/>
                        <w:bottom w:val="none" w:sz="0" w:space="0" w:color="auto"/>
                        <w:right w:val="none" w:sz="0" w:space="0" w:color="auto"/>
                      </w:divBdr>
                      <w:divsChild>
                        <w:div w:id="2026587441">
                          <w:marLeft w:val="0"/>
                          <w:marRight w:val="0"/>
                          <w:marTop w:val="0"/>
                          <w:marBottom w:val="0"/>
                          <w:divBdr>
                            <w:top w:val="none" w:sz="0" w:space="0" w:color="auto"/>
                            <w:left w:val="none" w:sz="0" w:space="0" w:color="auto"/>
                            <w:bottom w:val="none" w:sz="0" w:space="0" w:color="auto"/>
                            <w:right w:val="none" w:sz="0" w:space="0" w:color="auto"/>
                          </w:divBdr>
                        </w:div>
                      </w:divsChild>
                    </w:div>
                    <w:div w:id="172840820">
                      <w:marLeft w:val="0"/>
                      <w:marRight w:val="0"/>
                      <w:marTop w:val="0"/>
                      <w:marBottom w:val="0"/>
                      <w:divBdr>
                        <w:top w:val="none" w:sz="0" w:space="0" w:color="auto"/>
                        <w:left w:val="none" w:sz="0" w:space="0" w:color="auto"/>
                        <w:bottom w:val="none" w:sz="0" w:space="0" w:color="auto"/>
                        <w:right w:val="none" w:sz="0" w:space="0" w:color="auto"/>
                      </w:divBdr>
                      <w:divsChild>
                        <w:div w:id="1309092981">
                          <w:marLeft w:val="0"/>
                          <w:marRight w:val="0"/>
                          <w:marTop w:val="0"/>
                          <w:marBottom w:val="0"/>
                          <w:divBdr>
                            <w:top w:val="none" w:sz="0" w:space="0" w:color="auto"/>
                            <w:left w:val="none" w:sz="0" w:space="0" w:color="auto"/>
                            <w:bottom w:val="none" w:sz="0" w:space="0" w:color="auto"/>
                            <w:right w:val="none" w:sz="0" w:space="0" w:color="auto"/>
                          </w:divBdr>
                          <w:divsChild>
                            <w:div w:id="1999570655">
                              <w:marLeft w:val="0"/>
                              <w:marRight w:val="0"/>
                              <w:marTop w:val="0"/>
                              <w:marBottom w:val="0"/>
                              <w:divBdr>
                                <w:top w:val="none" w:sz="0" w:space="0" w:color="auto"/>
                                <w:left w:val="none" w:sz="0" w:space="0" w:color="auto"/>
                                <w:bottom w:val="none" w:sz="0" w:space="0" w:color="auto"/>
                                <w:right w:val="none" w:sz="0" w:space="0" w:color="auto"/>
                              </w:divBdr>
                              <w:divsChild>
                                <w:div w:id="1303460554">
                                  <w:marLeft w:val="0"/>
                                  <w:marRight w:val="0"/>
                                  <w:marTop w:val="0"/>
                                  <w:marBottom w:val="0"/>
                                  <w:divBdr>
                                    <w:top w:val="none" w:sz="0" w:space="0" w:color="auto"/>
                                    <w:left w:val="none" w:sz="0" w:space="0" w:color="auto"/>
                                    <w:bottom w:val="none" w:sz="0" w:space="0" w:color="auto"/>
                                    <w:right w:val="none" w:sz="0" w:space="0" w:color="auto"/>
                                  </w:divBdr>
                                </w:div>
                              </w:divsChild>
                            </w:div>
                            <w:div w:id="786849717">
                              <w:marLeft w:val="0"/>
                              <w:marRight w:val="0"/>
                              <w:marTop w:val="0"/>
                              <w:marBottom w:val="0"/>
                              <w:divBdr>
                                <w:top w:val="none" w:sz="0" w:space="0" w:color="auto"/>
                                <w:left w:val="none" w:sz="0" w:space="0" w:color="auto"/>
                                <w:bottom w:val="none" w:sz="0" w:space="0" w:color="auto"/>
                                <w:right w:val="none" w:sz="0" w:space="0" w:color="auto"/>
                              </w:divBdr>
                              <w:divsChild>
                                <w:div w:id="1060518446">
                                  <w:marLeft w:val="0"/>
                                  <w:marRight w:val="0"/>
                                  <w:marTop w:val="0"/>
                                  <w:marBottom w:val="0"/>
                                  <w:divBdr>
                                    <w:top w:val="none" w:sz="0" w:space="0" w:color="auto"/>
                                    <w:left w:val="none" w:sz="0" w:space="0" w:color="auto"/>
                                    <w:bottom w:val="none" w:sz="0" w:space="0" w:color="auto"/>
                                    <w:right w:val="none" w:sz="0" w:space="0" w:color="auto"/>
                                  </w:divBdr>
                                  <w:divsChild>
                                    <w:div w:id="675034811">
                                      <w:marLeft w:val="0"/>
                                      <w:marRight w:val="0"/>
                                      <w:marTop w:val="0"/>
                                      <w:marBottom w:val="0"/>
                                      <w:divBdr>
                                        <w:top w:val="none" w:sz="0" w:space="0" w:color="auto"/>
                                        <w:left w:val="none" w:sz="0" w:space="0" w:color="auto"/>
                                        <w:bottom w:val="none" w:sz="0" w:space="0" w:color="auto"/>
                                        <w:right w:val="none" w:sz="0" w:space="0" w:color="auto"/>
                                      </w:divBdr>
                                      <w:divsChild>
                                        <w:div w:id="1144270909">
                                          <w:marLeft w:val="0"/>
                                          <w:marRight w:val="0"/>
                                          <w:marTop w:val="0"/>
                                          <w:marBottom w:val="0"/>
                                          <w:divBdr>
                                            <w:top w:val="none" w:sz="0" w:space="0" w:color="auto"/>
                                            <w:left w:val="none" w:sz="0" w:space="0" w:color="auto"/>
                                            <w:bottom w:val="none" w:sz="0" w:space="0" w:color="auto"/>
                                            <w:right w:val="none" w:sz="0" w:space="0" w:color="auto"/>
                                          </w:divBdr>
                                          <w:divsChild>
                                            <w:div w:id="37848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7832451">
                                  <w:marLeft w:val="0"/>
                                  <w:marRight w:val="0"/>
                                  <w:marTop w:val="0"/>
                                  <w:marBottom w:val="0"/>
                                  <w:divBdr>
                                    <w:top w:val="none" w:sz="0" w:space="0" w:color="auto"/>
                                    <w:left w:val="none" w:sz="0" w:space="0" w:color="auto"/>
                                    <w:bottom w:val="none" w:sz="0" w:space="0" w:color="auto"/>
                                    <w:right w:val="none" w:sz="0" w:space="0" w:color="auto"/>
                                  </w:divBdr>
                                  <w:divsChild>
                                    <w:div w:id="259608474">
                                      <w:marLeft w:val="0"/>
                                      <w:marRight w:val="0"/>
                                      <w:marTop w:val="0"/>
                                      <w:marBottom w:val="0"/>
                                      <w:divBdr>
                                        <w:top w:val="none" w:sz="0" w:space="0" w:color="auto"/>
                                        <w:left w:val="none" w:sz="0" w:space="0" w:color="auto"/>
                                        <w:bottom w:val="none" w:sz="0" w:space="0" w:color="auto"/>
                                        <w:right w:val="none" w:sz="0" w:space="0" w:color="auto"/>
                                      </w:divBdr>
                                    </w:div>
                                    <w:div w:id="1769277666">
                                      <w:marLeft w:val="0"/>
                                      <w:marRight w:val="0"/>
                                      <w:marTop w:val="0"/>
                                      <w:marBottom w:val="0"/>
                                      <w:divBdr>
                                        <w:top w:val="none" w:sz="0" w:space="0" w:color="auto"/>
                                        <w:left w:val="none" w:sz="0" w:space="0" w:color="auto"/>
                                        <w:bottom w:val="none" w:sz="0" w:space="0" w:color="auto"/>
                                        <w:right w:val="none" w:sz="0" w:space="0" w:color="auto"/>
                                      </w:divBdr>
                                    </w:div>
                                    <w:div w:id="1593004671">
                                      <w:marLeft w:val="0"/>
                                      <w:marRight w:val="0"/>
                                      <w:marTop w:val="0"/>
                                      <w:marBottom w:val="0"/>
                                      <w:divBdr>
                                        <w:top w:val="none" w:sz="0" w:space="0" w:color="auto"/>
                                        <w:left w:val="none" w:sz="0" w:space="0" w:color="auto"/>
                                        <w:bottom w:val="none" w:sz="0" w:space="0" w:color="auto"/>
                                        <w:right w:val="none" w:sz="0" w:space="0" w:color="auto"/>
                                      </w:divBdr>
                                    </w:div>
                                    <w:div w:id="1791313351">
                                      <w:marLeft w:val="0"/>
                                      <w:marRight w:val="0"/>
                                      <w:marTop w:val="0"/>
                                      <w:marBottom w:val="0"/>
                                      <w:divBdr>
                                        <w:top w:val="none" w:sz="0" w:space="0" w:color="auto"/>
                                        <w:left w:val="none" w:sz="0" w:space="0" w:color="auto"/>
                                        <w:bottom w:val="none" w:sz="0" w:space="0" w:color="auto"/>
                                        <w:right w:val="none" w:sz="0" w:space="0" w:color="auto"/>
                                      </w:divBdr>
                                    </w:div>
                                    <w:div w:id="1989018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5550290">
      <w:bodyDiv w:val="1"/>
      <w:marLeft w:val="0"/>
      <w:marRight w:val="0"/>
      <w:marTop w:val="0"/>
      <w:marBottom w:val="0"/>
      <w:divBdr>
        <w:top w:val="none" w:sz="0" w:space="0" w:color="auto"/>
        <w:left w:val="none" w:sz="0" w:space="0" w:color="auto"/>
        <w:bottom w:val="none" w:sz="0" w:space="0" w:color="auto"/>
        <w:right w:val="none" w:sz="0" w:space="0" w:color="auto"/>
      </w:divBdr>
      <w:divsChild>
        <w:div w:id="1430154319">
          <w:marLeft w:val="0"/>
          <w:marRight w:val="0"/>
          <w:marTop w:val="0"/>
          <w:marBottom w:val="0"/>
          <w:divBdr>
            <w:top w:val="none" w:sz="0" w:space="0" w:color="auto"/>
            <w:left w:val="none" w:sz="0" w:space="0" w:color="auto"/>
            <w:bottom w:val="none" w:sz="0" w:space="0" w:color="auto"/>
            <w:right w:val="none" w:sz="0" w:space="0" w:color="auto"/>
          </w:divBdr>
          <w:divsChild>
            <w:div w:id="1298993072">
              <w:marLeft w:val="0"/>
              <w:marRight w:val="0"/>
              <w:marTop w:val="0"/>
              <w:marBottom w:val="0"/>
              <w:divBdr>
                <w:top w:val="none" w:sz="0" w:space="0" w:color="auto"/>
                <w:left w:val="none" w:sz="0" w:space="0" w:color="auto"/>
                <w:bottom w:val="none" w:sz="0" w:space="0" w:color="auto"/>
                <w:right w:val="none" w:sz="0" w:space="0" w:color="auto"/>
              </w:divBdr>
              <w:divsChild>
                <w:div w:id="996231669">
                  <w:marLeft w:val="0"/>
                  <w:marRight w:val="0"/>
                  <w:marTop w:val="0"/>
                  <w:marBottom w:val="0"/>
                  <w:divBdr>
                    <w:top w:val="none" w:sz="0" w:space="0" w:color="auto"/>
                    <w:left w:val="none" w:sz="0" w:space="0" w:color="auto"/>
                    <w:bottom w:val="none" w:sz="0" w:space="0" w:color="auto"/>
                    <w:right w:val="none" w:sz="0" w:space="0" w:color="auto"/>
                  </w:divBdr>
                  <w:divsChild>
                    <w:div w:id="207884557">
                      <w:marLeft w:val="0"/>
                      <w:marRight w:val="0"/>
                      <w:marTop w:val="0"/>
                      <w:marBottom w:val="0"/>
                      <w:divBdr>
                        <w:top w:val="none" w:sz="0" w:space="0" w:color="auto"/>
                        <w:left w:val="none" w:sz="0" w:space="0" w:color="auto"/>
                        <w:bottom w:val="none" w:sz="0" w:space="0" w:color="auto"/>
                        <w:right w:val="none" w:sz="0" w:space="0" w:color="auto"/>
                      </w:divBdr>
                      <w:divsChild>
                        <w:div w:id="1224876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323036">
          <w:marLeft w:val="0"/>
          <w:marRight w:val="0"/>
          <w:marTop w:val="0"/>
          <w:marBottom w:val="0"/>
          <w:divBdr>
            <w:top w:val="none" w:sz="0" w:space="0" w:color="auto"/>
            <w:left w:val="none" w:sz="0" w:space="0" w:color="auto"/>
            <w:bottom w:val="none" w:sz="0" w:space="0" w:color="auto"/>
            <w:right w:val="none" w:sz="0" w:space="0" w:color="auto"/>
          </w:divBdr>
          <w:divsChild>
            <w:div w:id="144517653">
              <w:marLeft w:val="0"/>
              <w:marRight w:val="0"/>
              <w:marTop w:val="0"/>
              <w:marBottom w:val="0"/>
              <w:divBdr>
                <w:top w:val="none" w:sz="0" w:space="0" w:color="auto"/>
                <w:left w:val="none" w:sz="0" w:space="0" w:color="auto"/>
                <w:bottom w:val="none" w:sz="0" w:space="0" w:color="auto"/>
                <w:right w:val="none" w:sz="0" w:space="0" w:color="auto"/>
              </w:divBdr>
              <w:divsChild>
                <w:div w:id="1644849413">
                  <w:marLeft w:val="0"/>
                  <w:marRight w:val="0"/>
                  <w:marTop w:val="0"/>
                  <w:marBottom w:val="0"/>
                  <w:divBdr>
                    <w:top w:val="none" w:sz="0" w:space="0" w:color="auto"/>
                    <w:left w:val="none" w:sz="0" w:space="0" w:color="auto"/>
                    <w:bottom w:val="none" w:sz="0" w:space="0" w:color="auto"/>
                    <w:right w:val="none" w:sz="0" w:space="0" w:color="auto"/>
                  </w:divBdr>
                  <w:divsChild>
                    <w:div w:id="214856317">
                      <w:marLeft w:val="0"/>
                      <w:marRight w:val="0"/>
                      <w:marTop w:val="0"/>
                      <w:marBottom w:val="0"/>
                      <w:divBdr>
                        <w:top w:val="none" w:sz="0" w:space="0" w:color="auto"/>
                        <w:left w:val="none" w:sz="0" w:space="0" w:color="auto"/>
                        <w:bottom w:val="none" w:sz="0" w:space="0" w:color="auto"/>
                        <w:right w:val="none" w:sz="0" w:space="0" w:color="auto"/>
                      </w:divBdr>
                      <w:divsChild>
                        <w:div w:id="1231189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2893934">
      <w:bodyDiv w:val="1"/>
      <w:marLeft w:val="0"/>
      <w:marRight w:val="0"/>
      <w:marTop w:val="0"/>
      <w:marBottom w:val="0"/>
      <w:divBdr>
        <w:top w:val="none" w:sz="0" w:space="0" w:color="auto"/>
        <w:left w:val="none" w:sz="0" w:space="0" w:color="auto"/>
        <w:bottom w:val="none" w:sz="0" w:space="0" w:color="auto"/>
        <w:right w:val="none" w:sz="0" w:space="0" w:color="auto"/>
      </w:divBdr>
    </w:div>
    <w:div w:id="1863544828">
      <w:bodyDiv w:val="1"/>
      <w:marLeft w:val="0"/>
      <w:marRight w:val="0"/>
      <w:marTop w:val="0"/>
      <w:marBottom w:val="0"/>
      <w:divBdr>
        <w:top w:val="none" w:sz="0" w:space="0" w:color="auto"/>
        <w:left w:val="none" w:sz="0" w:space="0" w:color="auto"/>
        <w:bottom w:val="none" w:sz="0" w:space="0" w:color="auto"/>
        <w:right w:val="none" w:sz="0" w:space="0" w:color="auto"/>
      </w:divBdr>
    </w:div>
    <w:div w:id="1977024567">
      <w:bodyDiv w:val="1"/>
      <w:marLeft w:val="0"/>
      <w:marRight w:val="0"/>
      <w:marTop w:val="0"/>
      <w:marBottom w:val="0"/>
      <w:divBdr>
        <w:top w:val="none" w:sz="0" w:space="0" w:color="auto"/>
        <w:left w:val="none" w:sz="0" w:space="0" w:color="auto"/>
        <w:bottom w:val="none" w:sz="0" w:space="0" w:color="auto"/>
        <w:right w:val="none" w:sz="0" w:space="0" w:color="auto"/>
      </w:divBdr>
    </w:div>
    <w:div w:id="1985698215">
      <w:bodyDiv w:val="1"/>
      <w:marLeft w:val="0"/>
      <w:marRight w:val="0"/>
      <w:marTop w:val="0"/>
      <w:marBottom w:val="0"/>
      <w:divBdr>
        <w:top w:val="none" w:sz="0" w:space="0" w:color="auto"/>
        <w:left w:val="none" w:sz="0" w:space="0" w:color="auto"/>
        <w:bottom w:val="none" w:sz="0" w:space="0" w:color="auto"/>
        <w:right w:val="none" w:sz="0" w:space="0" w:color="auto"/>
      </w:divBdr>
    </w:div>
    <w:div w:id="2107262337">
      <w:bodyDiv w:val="1"/>
      <w:marLeft w:val="0"/>
      <w:marRight w:val="0"/>
      <w:marTop w:val="0"/>
      <w:marBottom w:val="0"/>
      <w:divBdr>
        <w:top w:val="none" w:sz="0" w:space="0" w:color="auto"/>
        <w:left w:val="none" w:sz="0" w:space="0" w:color="auto"/>
        <w:bottom w:val="none" w:sz="0" w:space="0" w:color="auto"/>
        <w:right w:val="none" w:sz="0" w:space="0" w:color="auto"/>
      </w:divBdr>
    </w:div>
    <w:div w:id="2111465305">
      <w:bodyDiv w:val="1"/>
      <w:marLeft w:val="0"/>
      <w:marRight w:val="0"/>
      <w:marTop w:val="0"/>
      <w:marBottom w:val="0"/>
      <w:divBdr>
        <w:top w:val="none" w:sz="0" w:space="0" w:color="auto"/>
        <w:left w:val="none" w:sz="0" w:space="0" w:color="auto"/>
        <w:bottom w:val="none" w:sz="0" w:space="0" w:color="auto"/>
        <w:right w:val="none" w:sz="0" w:space="0" w:color="auto"/>
      </w:divBdr>
    </w:div>
    <w:div w:id="2128617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olitico.com/news/2021/09/21/democrats-funding-shutdown-debt-limit-513407?source=email" TargetMode="External"/><Relationship Id="rId13" Type="http://schemas.openxmlformats.org/officeDocument/2006/relationships/hyperlink" Target="https://www.cnbc.com/2021/10/05/debt-ceiling-us-faces-recession-if-congress-doesnt-act.html" TargetMode="External"/><Relationship Id="rId18" Type="http://schemas.openxmlformats.org/officeDocument/2006/relationships/hyperlink" Target="https://www.reuters.com/business/yellen-says-congress-will-raise-debt-ceiling-dec-3-2021-10-10/" TargetMode="External"/><Relationship Id="rId26" Type="http://schemas.openxmlformats.org/officeDocument/2006/relationships/hyperlink" Target="https://www.cnn.com/2021/10/07/politics/republican-debt-ceiling-filibuster-list/index.html" TargetMode="External"/><Relationship Id="rId3" Type="http://schemas.openxmlformats.org/officeDocument/2006/relationships/styles" Target="styles.xml"/><Relationship Id="rId21" Type="http://schemas.openxmlformats.org/officeDocument/2006/relationships/hyperlink" Target="https://www.reuters.com/world/us/mcconnell-says-republicans-will-not-again-aid-democrats-raising-debt-limit-2021-10-08" TargetMode="External"/><Relationship Id="rId7" Type="http://schemas.openxmlformats.org/officeDocument/2006/relationships/hyperlink" Target="https://www.politico.com/news/2021/09/23/house-768-billion-defense-bill-514085?source=email" TargetMode="External"/><Relationship Id="rId12" Type="http://schemas.openxmlformats.org/officeDocument/2006/relationships/hyperlink" Target="https://www.cnbc.com/janet-yellen/" TargetMode="External"/><Relationship Id="rId17" Type="http://schemas.openxmlformats.org/officeDocument/2006/relationships/hyperlink" Target="https://www.reuters.com/world/us/us-senator-sanders-says-overdue-senators-manchin-sinema-say-what-they-want-2021-10-12/" TargetMode="External"/><Relationship Id="rId25" Type="http://schemas.openxmlformats.org/officeDocument/2006/relationships/hyperlink" Target="https://fallows.substack.com/p/the-debt-limit-chronicles-oct-5" TargetMode="External"/><Relationship Id="rId2" Type="http://schemas.openxmlformats.org/officeDocument/2006/relationships/numbering" Target="numbering.xml"/><Relationship Id="rId16" Type="http://schemas.openxmlformats.org/officeDocument/2006/relationships/hyperlink" Target="https://www.reuters.com/world/us/us-senate-democrats-republicans-haggle-over-short-term-debt-fix-2021-10-07" TargetMode="External"/><Relationship Id="rId20" Type="http://schemas.openxmlformats.org/officeDocument/2006/relationships/hyperlink" Target="https://www.reuters.com/world/us/us-senate-democrats-republicans-haggle-over-short-term-debt-fix-2021-10-07" TargetMode="External"/><Relationship Id="rId1" Type="http://schemas.openxmlformats.org/officeDocument/2006/relationships/customXml" Target="../customXml/item1.xml"/><Relationship Id="rId6" Type="http://schemas.openxmlformats.org/officeDocument/2006/relationships/hyperlink" Target="https://www.politico.com/news/2021/10/12/congress-debt-limit-december-515820" TargetMode="External"/><Relationship Id="rId11" Type="http://schemas.openxmlformats.org/officeDocument/2006/relationships/hyperlink" Target="https://www.cnbc.com/mitch-mcconnell/" TargetMode="External"/><Relationship Id="rId24" Type="http://schemas.openxmlformats.org/officeDocument/2006/relationships/hyperlink" Target="https://www.crfb.org/blogs/tax-cut-and-spending-bill-could-cost-55-trillion-through-2029" TargetMode="External"/><Relationship Id="rId5" Type="http://schemas.openxmlformats.org/officeDocument/2006/relationships/webSettings" Target="webSettings.xml"/><Relationship Id="rId15" Type="http://schemas.openxmlformats.org/officeDocument/2006/relationships/hyperlink" Target="https://www.reuters.com/world/us/us-congress-seeks-ward-off-government-shutdown-biden-agenda-risk-2021-09-30/" TargetMode="External"/><Relationship Id="rId23" Type="http://schemas.openxmlformats.org/officeDocument/2006/relationships/hyperlink" Target="https://newrepublic.com/article/163878/debt-ceiling-filibuster-schumer-mcconnell" TargetMode="External"/><Relationship Id="rId28" Type="http://schemas.openxmlformats.org/officeDocument/2006/relationships/theme" Target="theme/theme1.xml"/><Relationship Id="rId10" Type="http://schemas.openxmlformats.org/officeDocument/2006/relationships/hyperlink" Target="https://www.cnbc.com/joe-biden/" TargetMode="External"/><Relationship Id="rId19" Type="http://schemas.openxmlformats.org/officeDocument/2006/relationships/hyperlink" Target="https://www.reuters.com/business/finance/us-treasurys-yellen-confident-congress-will-pass-global-minimum-tax-2021-10-10/" TargetMode="External"/><Relationship Id="rId4" Type="http://schemas.openxmlformats.org/officeDocument/2006/relationships/settings" Target="settings.xml"/><Relationship Id="rId9" Type="http://schemas.openxmlformats.org/officeDocument/2006/relationships/hyperlink" Target="https://www.cnbc.com/2021/10/12/house-passes-debt-limit-hike-to-avoid-default.html" TargetMode="External"/><Relationship Id="rId14" Type="http://schemas.openxmlformats.org/officeDocument/2006/relationships/hyperlink" Target="https://www.reuters.com/world/us/us-house-expected-pass-bill-hike-debt-ceiling-avert-default-2021-10-12" TargetMode="External"/><Relationship Id="rId22" Type="http://schemas.openxmlformats.org/officeDocument/2006/relationships/hyperlink" Target="https://newrepublic.com/article/163933/democrats-debt-ceiling-win-reconciliation"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isy\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4735DD-8199-4E6E-8C76-1621369AF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100</TotalTime>
  <Pages>1</Pages>
  <Words>3087</Words>
  <Characters>17596</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Verney</dc:creator>
  <cp:keywords>5.1.1</cp:keywords>
  <dc:description/>
  <cp:lastModifiedBy>Danielle Verney</cp:lastModifiedBy>
  <cp:revision>16</cp:revision>
  <dcterms:created xsi:type="dcterms:W3CDTF">2021-10-14T18:27:00Z</dcterms:created>
  <dcterms:modified xsi:type="dcterms:W3CDTF">2021-10-14T20:07:00Z</dcterms:modified>
</cp:coreProperties>
</file>