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01E13" w:rsidRDefault="00401E13" w:rsidP="00401E13">
      <w:pPr>
        <w:pStyle w:val="Heading4"/>
      </w:pPr>
      <w:r>
        <w:t>We offer the following plan:</w:t>
      </w:r>
    </w:p>
    <w:p w:rsidR="00401E13" w:rsidRPr="007D40CD" w:rsidRDefault="00401E13" w:rsidP="00401E13">
      <w:pPr>
        <w:pStyle w:val="Heading4"/>
      </w:pPr>
      <w:r>
        <w:t>The United States federal government should expand the scope of antitrust prohibitions on anticompetitive business practice in the health care sector by at least subjecting nonprofit-, vertical- and cross-market mergers to antitrust analysis, broadening its definition of provider markets, pursuing breakup remedies where required to restore competition, and issuing updated competition guidelines. Funding and enforcement are guaranteed.</w:t>
      </w:r>
    </w:p>
    <w:p w:rsidR="00401E13" w:rsidRDefault="00401E13" w:rsidP="00401E13"/>
    <w:p w:rsidR="00A14EF9" w:rsidRPr="00F06AC8" w:rsidRDefault="00A14EF9" w:rsidP="00F06AC8"/>
    <w:sectPr w:rsidR="00A14EF9" w:rsidRPr="00F06AC8" w:rsidSect="00B05F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9DB6D4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4DAAE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6C88DA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B5AE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D7568DE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4D201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FE06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388E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576C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7C8D0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zoom w:percent="80"/>
  <w:displayBackgroundShape/>
  <w:attachedTemplate r:id="rId1"/>
  <w:stylePaneFormatFilter w:val="D304" w:allStyles="0" w:customStyles="0" w:latentStyles="1" w:stylesInUse="0" w:headingStyles="0" w:numberingStyles="0" w:tableStyles="0" w:directFormattingOnRuns="1" w:directFormattingOnParagraphs="1" w:directFormattingOnNumbering="0" w:directFormattingOnTables="0" w:clearFormatting="1" w:top3HeadingStyles="0" w:visibleStyles="1" w:alternateStyleNames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reator" w:val="DCH"/>
    <w:docVar w:name="RibbonPointer" w:val="221248488"/>
    <w:docVar w:name="VerbatimVersion" w:val="5.1"/>
  </w:docVars>
  <w:rsids>
    <w:rsidRoot w:val="00401E13"/>
    <w:rsid w:val="000139A3"/>
    <w:rsid w:val="00015559"/>
    <w:rsid w:val="00100833"/>
    <w:rsid w:val="00104529"/>
    <w:rsid w:val="00105942"/>
    <w:rsid w:val="00107396"/>
    <w:rsid w:val="00135201"/>
    <w:rsid w:val="00144A4C"/>
    <w:rsid w:val="00176AB0"/>
    <w:rsid w:val="00177B7D"/>
    <w:rsid w:val="0018322D"/>
    <w:rsid w:val="001B5776"/>
    <w:rsid w:val="001D11F7"/>
    <w:rsid w:val="001E404E"/>
    <w:rsid w:val="001E527A"/>
    <w:rsid w:val="001F78CE"/>
    <w:rsid w:val="00251FC7"/>
    <w:rsid w:val="002855A7"/>
    <w:rsid w:val="002B146A"/>
    <w:rsid w:val="002B5E17"/>
    <w:rsid w:val="00315690"/>
    <w:rsid w:val="00316B75"/>
    <w:rsid w:val="00325646"/>
    <w:rsid w:val="003460F2"/>
    <w:rsid w:val="0038158C"/>
    <w:rsid w:val="003902BA"/>
    <w:rsid w:val="003A09E2"/>
    <w:rsid w:val="003C15C4"/>
    <w:rsid w:val="00401E13"/>
    <w:rsid w:val="00407037"/>
    <w:rsid w:val="004605D6"/>
    <w:rsid w:val="0047511D"/>
    <w:rsid w:val="004C60E8"/>
    <w:rsid w:val="004E3579"/>
    <w:rsid w:val="004E728B"/>
    <w:rsid w:val="004F39E0"/>
    <w:rsid w:val="00537BD5"/>
    <w:rsid w:val="0057268A"/>
    <w:rsid w:val="005C30B2"/>
    <w:rsid w:val="005D2912"/>
    <w:rsid w:val="006065BD"/>
    <w:rsid w:val="00645FA9"/>
    <w:rsid w:val="00647866"/>
    <w:rsid w:val="00665003"/>
    <w:rsid w:val="006A2AD0"/>
    <w:rsid w:val="006C2375"/>
    <w:rsid w:val="006D4ECC"/>
    <w:rsid w:val="00722258"/>
    <w:rsid w:val="007243E5"/>
    <w:rsid w:val="007477B1"/>
    <w:rsid w:val="00766EA0"/>
    <w:rsid w:val="007A2226"/>
    <w:rsid w:val="007F5B66"/>
    <w:rsid w:val="00823A1C"/>
    <w:rsid w:val="00845B9D"/>
    <w:rsid w:val="00860984"/>
    <w:rsid w:val="008B3ECB"/>
    <w:rsid w:val="008B4E85"/>
    <w:rsid w:val="008C1B2E"/>
    <w:rsid w:val="008C7909"/>
    <w:rsid w:val="0091627E"/>
    <w:rsid w:val="00943D12"/>
    <w:rsid w:val="0097032B"/>
    <w:rsid w:val="009D2EAD"/>
    <w:rsid w:val="009D54B2"/>
    <w:rsid w:val="009E1922"/>
    <w:rsid w:val="009F7ED2"/>
    <w:rsid w:val="00A04633"/>
    <w:rsid w:val="00A14EF9"/>
    <w:rsid w:val="00A93661"/>
    <w:rsid w:val="00A95652"/>
    <w:rsid w:val="00AC0AB8"/>
    <w:rsid w:val="00B05F98"/>
    <w:rsid w:val="00B33C6D"/>
    <w:rsid w:val="00B4508F"/>
    <w:rsid w:val="00B55AD5"/>
    <w:rsid w:val="00B8057C"/>
    <w:rsid w:val="00BD6238"/>
    <w:rsid w:val="00BF593B"/>
    <w:rsid w:val="00BF773A"/>
    <w:rsid w:val="00BF7E81"/>
    <w:rsid w:val="00C13773"/>
    <w:rsid w:val="00C17CC8"/>
    <w:rsid w:val="00C542AC"/>
    <w:rsid w:val="00C83417"/>
    <w:rsid w:val="00C9604F"/>
    <w:rsid w:val="00CA19AA"/>
    <w:rsid w:val="00CC5298"/>
    <w:rsid w:val="00CD736E"/>
    <w:rsid w:val="00CD798D"/>
    <w:rsid w:val="00CE161E"/>
    <w:rsid w:val="00CF59A8"/>
    <w:rsid w:val="00D325A9"/>
    <w:rsid w:val="00D36A8A"/>
    <w:rsid w:val="00D61409"/>
    <w:rsid w:val="00D6691E"/>
    <w:rsid w:val="00D71170"/>
    <w:rsid w:val="00DA1C92"/>
    <w:rsid w:val="00DA25D4"/>
    <w:rsid w:val="00DA6538"/>
    <w:rsid w:val="00DE0D1A"/>
    <w:rsid w:val="00E15E75"/>
    <w:rsid w:val="00E5262C"/>
    <w:rsid w:val="00EC7DC4"/>
    <w:rsid w:val="00ED30CF"/>
    <w:rsid w:val="00F06AC8"/>
    <w:rsid w:val="00F176EF"/>
    <w:rsid w:val="00F45E10"/>
    <w:rsid w:val="00F6364A"/>
    <w:rsid w:val="00F9113A"/>
    <w:rsid w:val="00FE2546"/>
    <w:rsid w:val="00FF5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6969E3-17ED-4445-B818-9714A81B0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4" w:qFormat="1"/>
    <w:lsdException w:name="heading 1" w:uiPriority="0" w:qFormat="1"/>
    <w:lsdException w:name="heading 2" w:semiHidden="1" w:uiPriority="1" w:unhideWhenUsed="1" w:qFormat="1"/>
    <w:lsdException w:name="heading 3" w:semiHidden="1" w:uiPriority="2" w:unhideWhenUsed="1" w:qFormat="1"/>
    <w:lsdException w:name="heading 4" w:semiHidden="1" w:uiPriority="3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nhideWhenUsed="1" w:qFormat="1"/>
    <w:lsdException w:name="Intense Emphasis" w:semiHidden="1" w:unhideWhenUsed="1" w:qFormat="1"/>
    <w:lsdException w:name="Subtle Reference" w:semiHidden="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/Card"/>
    <w:uiPriority w:val="4"/>
    <w:qFormat/>
    <w:rsid w:val="00401E13"/>
    <w:pPr>
      <w:spacing w:after="0" w:line="240" w:lineRule="auto"/>
    </w:pPr>
    <w:rPr>
      <w:rFonts w:ascii="Arial" w:hAnsi="Arial" w:cs="Arial"/>
      <w:sz w:val="16"/>
    </w:rPr>
  </w:style>
  <w:style w:type="paragraph" w:styleId="Heading1">
    <w:name w:val="heading 1"/>
    <w:aliases w:val="Pocket"/>
    <w:basedOn w:val="Normal"/>
    <w:next w:val="Normal"/>
    <w:link w:val="Heading1Char"/>
    <w:qFormat/>
    <w:rsid w:val="00401E13"/>
    <w:pPr>
      <w:keepNext/>
      <w:keepLines/>
      <w:pageBreakBefore/>
      <w:pBdr>
        <w:top w:val="single" w:sz="24" w:space="1" w:color="auto"/>
        <w:left w:val="single" w:sz="24" w:space="4" w:color="auto"/>
        <w:bottom w:val="single" w:sz="24" w:space="1" w:color="auto"/>
        <w:right w:val="single" w:sz="24" w:space="4" w:color="auto"/>
      </w:pBdr>
      <w:jc w:val="center"/>
      <w:outlineLvl w:val="0"/>
    </w:pPr>
    <w:rPr>
      <w:rFonts w:eastAsiaTheme="majorEastAsia" w:cstheme="majorBidi"/>
      <w:b/>
      <w:sz w:val="40"/>
      <w:szCs w:val="32"/>
    </w:rPr>
  </w:style>
  <w:style w:type="paragraph" w:styleId="Heading2">
    <w:name w:val="heading 2"/>
    <w:aliases w:val="Hat"/>
    <w:basedOn w:val="Normal"/>
    <w:next w:val="Normal"/>
    <w:link w:val="Heading2Char"/>
    <w:uiPriority w:val="1"/>
    <w:unhideWhenUsed/>
    <w:qFormat/>
    <w:rsid w:val="00401E13"/>
    <w:pPr>
      <w:keepNext/>
      <w:keepLines/>
      <w:pageBreakBefore/>
      <w:jc w:val="center"/>
      <w:outlineLvl w:val="1"/>
    </w:pPr>
    <w:rPr>
      <w:rFonts w:eastAsiaTheme="majorEastAsia" w:cstheme="majorBidi"/>
      <w:b/>
      <w:sz w:val="34"/>
      <w:szCs w:val="26"/>
      <w:u w:val="double"/>
    </w:rPr>
  </w:style>
  <w:style w:type="paragraph" w:styleId="Heading3">
    <w:name w:val="heading 3"/>
    <w:aliases w:val="Block"/>
    <w:basedOn w:val="Normal"/>
    <w:next w:val="Normal"/>
    <w:link w:val="Heading3Char"/>
    <w:uiPriority w:val="2"/>
    <w:unhideWhenUsed/>
    <w:qFormat/>
    <w:rsid w:val="00401E13"/>
    <w:pPr>
      <w:keepNext/>
      <w:keepLines/>
      <w:pageBreakBefore/>
      <w:jc w:val="center"/>
      <w:outlineLvl w:val="2"/>
    </w:pPr>
    <w:rPr>
      <w:rFonts w:eastAsiaTheme="majorEastAsia" w:cstheme="majorBidi"/>
      <w:b/>
      <w:sz w:val="28"/>
      <w:szCs w:val="24"/>
      <w:u w:val="single"/>
    </w:rPr>
  </w:style>
  <w:style w:type="paragraph" w:styleId="Heading4">
    <w:name w:val="heading 4"/>
    <w:aliases w:val="Tag,Big card,body,Normal Tag,heading 2,small text,Ch,Heading 2 Char1 Char Char,TAG,no read,No Spacing211,No Spacing12,No Spacing2111,No Spacing4,No Spacing5,tags,No Spacing1111,ta,No Spacing112,No Spacing1121,T,t,Tag1,No Spacing11111, Ch,Card"/>
    <w:basedOn w:val="Normal"/>
    <w:next w:val="Normal"/>
    <w:link w:val="Heading4Char"/>
    <w:uiPriority w:val="3"/>
    <w:unhideWhenUsed/>
    <w:qFormat/>
    <w:rsid w:val="00401E13"/>
    <w:pPr>
      <w:keepNext/>
      <w:keepLines/>
      <w:outlineLvl w:val="3"/>
    </w:pPr>
    <w:rPr>
      <w:rFonts w:eastAsiaTheme="majorEastAsia" w:cstheme="majorBidi"/>
      <w:b/>
      <w:iCs/>
      <w:sz w:val="24"/>
    </w:rPr>
  </w:style>
  <w:style w:type="character" w:default="1" w:styleId="DefaultParagraphFont">
    <w:name w:val="Default Paragraph Font"/>
    <w:uiPriority w:val="1"/>
    <w:semiHidden/>
    <w:unhideWhenUsed/>
    <w:rsid w:val="00401E13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401E13"/>
  </w:style>
  <w:style w:type="character" w:customStyle="1" w:styleId="Heading1Char">
    <w:name w:val="Heading 1 Char"/>
    <w:aliases w:val="Pocket Char"/>
    <w:basedOn w:val="DefaultParagraphFont"/>
    <w:link w:val="Heading1"/>
    <w:rsid w:val="00401E13"/>
    <w:rPr>
      <w:rFonts w:ascii="Arial" w:eastAsiaTheme="majorEastAsia" w:hAnsi="Arial" w:cstheme="majorBidi"/>
      <w:b/>
      <w:sz w:val="40"/>
      <w:szCs w:val="32"/>
    </w:rPr>
  </w:style>
  <w:style w:type="character" w:customStyle="1" w:styleId="Heading2Char">
    <w:name w:val="Heading 2 Char"/>
    <w:aliases w:val="Hat Char"/>
    <w:basedOn w:val="DefaultParagraphFont"/>
    <w:link w:val="Heading2"/>
    <w:uiPriority w:val="1"/>
    <w:rsid w:val="00401E13"/>
    <w:rPr>
      <w:rFonts w:ascii="Arial" w:eastAsiaTheme="majorEastAsia" w:hAnsi="Arial" w:cstheme="majorBidi"/>
      <w:b/>
      <w:sz w:val="34"/>
      <w:szCs w:val="26"/>
      <w:u w:val="double"/>
    </w:rPr>
  </w:style>
  <w:style w:type="character" w:customStyle="1" w:styleId="Heading3Char">
    <w:name w:val="Heading 3 Char"/>
    <w:aliases w:val="Block Char"/>
    <w:basedOn w:val="DefaultParagraphFont"/>
    <w:link w:val="Heading3"/>
    <w:uiPriority w:val="2"/>
    <w:rsid w:val="00401E13"/>
    <w:rPr>
      <w:rFonts w:ascii="Arial" w:eastAsiaTheme="majorEastAsia" w:hAnsi="Arial" w:cstheme="majorBidi"/>
      <w:b/>
      <w:sz w:val="28"/>
      <w:szCs w:val="24"/>
      <w:u w:val="single"/>
    </w:rPr>
  </w:style>
  <w:style w:type="character" w:customStyle="1" w:styleId="Heading4Char">
    <w:name w:val="Heading 4 Char"/>
    <w:aliases w:val="Tag Char,Big card Char,body Char,Normal Tag Char,heading 2 Char,small text Char,Ch Char,Heading 2 Char1 Char Char Char,TAG Char,no read Char,No Spacing211 Char,No Spacing12 Char,No Spacing2111 Char,No Spacing4 Char,No Spacing5 Char,T Char"/>
    <w:basedOn w:val="DefaultParagraphFont"/>
    <w:link w:val="Heading4"/>
    <w:uiPriority w:val="3"/>
    <w:rsid w:val="00401E13"/>
    <w:rPr>
      <w:rFonts w:ascii="Arial" w:eastAsiaTheme="majorEastAsia" w:hAnsi="Arial" w:cstheme="majorBidi"/>
      <w:b/>
      <w:iCs/>
      <w:sz w:val="24"/>
    </w:rPr>
  </w:style>
  <w:style w:type="character" w:styleId="Emphasis">
    <w:name w:val="Emphasis"/>
    <w:basedOn w:val="DefaultParagraphFont"/>
    <w:uiPriority w:val="7"/>
    <w:qFormat/>
    <w:rsid w:val="00401E13"/>
    <w:rPr>
      <w:rFonts w:ascii="Arial" w:hAnsi="Arial" w:cs="Arial"/>
      <w:b/>
      <w:i w:val="0"/>
      <w:iCs/>
      <w:sz w:val="20"/>
      <w:u w:val="single"/>
      <w:bdr w:val="single" w:sz="12" w:space="0" w:color="auto"/>
    </w:rPr>
  </w:style>
  <w:style w:type="character" w:customStyle="1" w:styleId="Style13ptBold">
    <w:name w:val="Style 13 pt Bold"/>
    <w:aliases w:val="Cite"/>
    <w:basedOn w:val="DefaultParagraphFont"/>
    <w:uiPriority w:val="5"/>
    <w:qFormat/>
    <w:rsid w:val="00401E13"/>
    <w:rPr>
      <w:b/>
      <w:bCs/>
      <w:sz w:val="22"/>
      <w:u w:val="single"/>
    </w:rPr>
  </w:style>
  <w:style w:type="character" w:customStyle="1" w:styleId="StyleUnderline">
    <w:name w:val="Style Underline"/>
    <w:aliases w:val="Underline"/>
    <w:basedOn w:val="DefaultParagraphFont"/>
    <w:uiPriority w:val="6"/>
    <w:qFormat/>
    <w:rsid w:val="00401E13"/>
    <w:rPr>
      <w:b/>
      <w:sz w:val="20"/>
      <w:u w:val="single"/>
    </w:rPr>
  </w:style>
  <w:style w:type="character" w:styleId="Hyperlink">
    <w:name w:val="Hyperlink"/>
    <w:basedOn w:val="DefaultParagraphFont"/>
    <w:uiPriority w:val="99"/>
    <w:semiHidden/>
    <w:unhideWhenUsed/>
    <w:rsid w:val="00401E13"/>
    <w:rPr>
      <w:color w:val="auto"/>
      <w:u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401E13"/>
    <w:rPr>
      <w:color w:val="auto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ahelwi012\AppData\Roaming\Microsoft\Templates\Debat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ACD01122FF904F86E3A0ABE39DF854" ma:contentTypeVersion="4" ma:contentTypeDescription="Create a new document." ma:contentTypeScope="" ma:versionID="46706f4be755385fdff020e94942060b">
  <xsd:schema xmlns:xsd="http://www.w3.org/2001/XMLSchema" xmlns:xs="http://www.w3.org/2001/XMLSchema" xmlns:p="http://schemas.microsoft.com/office/2006/metadata/properties" xmlns:ns2="d6c8ebe5-eb72-4461-96f8-c2b2f831040d" xmlns:ns3="453f0fa4-d2c0-4de4-8198-97f0316d895d" targetNamespace="http://schemas.microsoft.com/office/2006/metadata/properties" ma:root="true" ma:fieldsID="a9e1086817144e033cddb160d98fea92" ns2:_="" ns3:_="">
    <xsd:import namespace="d6c8ebe5-eb72-4461-96f8-c2b2f831040d"/>
    <xsd:import namespace="453f0fa4-d2c0-4de4-8198-97f0316d895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c8ebe5-eb72-4461-96f8-c2b2f831040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3f0fa4-d2c0-4de4-8198-97f0316d89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18F6113-EB65-4718-9DE1-D5F92BF05E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5B1291-8FD8-4456-BC91-3197B8ABDC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c8ebe5-eb72-4461-96f8-c2b2f831040d"/>
    <ds:schemaRef ds:uri="453f0fa4-d2c0-4de4-8198-97f0316d89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42CF5BC-9604-4D00-B9B9-E025A05449F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6E97E1A-043A-4818-B919-7AA9406E2DC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Debate</Template>
  <TotalTime>0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clahelwi012</dc:creator>
  <cp:keywords>5.1.1</cp:keywords>
  <dc:description/>
  <cp:lastModifiedBy>David Cram Helwich</cp:lastModifiedBy>
  <cp:revision>1</cp:revision>
  <dcterms:created xsi:type="dcterms:W3CDTF">2021-10-01T16:25:00Z</dcterms:created>
  <dcterms:modified xsi:type="dcterms:W3CDTF">2021-10-01T16:25:00Z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0x0101002BACD01122FF904F86E3A0ABE39DF854</vt:lpwstr>
  </property>
</Properties>
</file>