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81B0FB" w14:textId="67A3E635" w:rsidR="00287AE9" w:rsidRDefault="00832DAD" w:rsidP="00287AE9">
      <w:pPr>
        <w:pStyle w:val="Heading2"/>
      </w:pPr>
      <w:r>
        <w:t>Neg</w:t>
      </w:r>
      <w:r w:rsidR="00287AE9">
        <w:t xml:space="preserve"> </w:t>
      </w:r>
    </w:p>
    <w:p w14:paraId="2DFC3CDF" w14:textId="77777777" w:rsidR="00E7015B" w:rsidRDefault="00E7015B" w:rsidP="00E7015B">
      <w:pPr>
        <w:pStyle w:val="Heading3"/>
      </w:pPr>
      <w:r>
        <w:t>Uniqueness—will pass</w:t>
      </w:r>
    </w:p>
    <w:p w14:paraId="40B80E74" w14:textId="77777777" w:rsidR="00E7015B" w:rsidRDefault="00E7015B" w:rsidP="00E7015B">
      <w:pPr>
        <w:pStyle w:val="Heading4"/>
      </w:pPr>
      <w:r>
        <w:t xml:space="preserve">Raising the debt ceiling will pass if all Senate Democrats can unite behind it—Republicans won’t help </w:t>
      </w:r>
    </w:p>
    <w:p w14:paraId="16A37D8A" w14:textId="174630A4" w:rsidR="00E7015B" w:rsidRPr="00997807" w:rsidRDefault="00E7015B" w:rsidP="00E7015B">
      <w:r w:rsidRPr="00997807">
        <w:rPr>
          <w:rStyle w:val="Style13ptBold"/>
        </w:rPr>
        <w:t>Fox News, 9/30</w:t>
      </w:r>
      <w:r>
        <w:t xml:space="preserve"> (</w:t>
      </w:r>
      <w:r w:rsidRPr="00997807">
        <w:t xml:space="preserve">Joseph A., 9-30-2021, "Toomey clashes with CBS host for saying GOP could 'relieve' debt ceiling crisis: Dems control the government!," Fox News, </w:t>
      </w:r>
      <w:hyperlink r:id="rId6" w:history="1">
        <w:r w:rsidRPr="008E3A5D">
          <w:rPr>
            <w:rStyle w:val="Hyperlink"/>
          </w:rPr>
          <w:t>https://www.foxnews.com/media/pat-toomey-cbs-tony-dokoupil</w:t>
        </w:r>
      </w:hyperlink>
      <w:r>
        <w:t xml:space="preserve">, </w:t>
      </w:r>
      <w:proofErr w:type="spellStart"/>
      <w:r>
        <w:t>DoA</w:t>
      </w:r>
      <w:proofErr w:type="spellEnd"/>
      <w:r>
        <w:t xml:space="preserve"> 10/1/2021, DVOG) </w:t>
      </w:r>
    </w:p>
    <w:p w14:paraId="1913D972" w14:textId="77777777" w:rsidR="00E7015B" w:rsidRPr="00997807" w:rsidRDefault="00E7015B" w:rsidP="00E7015B">
      <w:r w:rsidRPr="00997807">
        <w:t>Sen. </w:t>
      </w:r>
      <w:hyperlink r:id="rId7" w:tgtFrame="_blank" w:history="1">
        <w:r w:rsidRPr="00997807">
          <w:rPr>
            <w:rStyle w:val="Hyperlink"/>
          </w:rPr>
          <w:t>Pat Toomey</w:t>
        </w:r>
      </w:hyperlink>
      <w:r w:rsidRPr="00997807">
        <w:t>, R-Penn., had a contentious exchange with </w:t>
      </w:r>
      <w:hyperlink r:id="rId8" w:tgtFrame="_blank" w:history="1">
        <w:r w:rsidRPr="00997807">
          <w:rPr>
            <w:rStyle w:val="Hyperlink"/>
          </w:rPr>
          <w:t>CBS</w:t>
        </w:r>
      </w:hyperlink>
      <w:r w:rsidRPr="00997807">
        <w:t xml:space="preserve"> host Tony </w:t>
      </w:r>
      <w:proofErr w:type="spellStart"/>
      <w:r w:rsidRPr="00997807">
        <w:t>Dokoupil</w:t>
      </w:r>
      <w:proofErr w:type="spellEnd"/>
      <w:r w:rsidRPr="00997807">
        <w:t xml:space="preserve"> over the ongoing debate on </w:t>
      </w:r>
      <w:hyperlink r:id="rId9" w:tgtFrame="_blank" w:history="1">
        <w:r w:rsidRPr="00997807">
          <w:rPr>
            <w:rStyle w:val="Hyperlink"/>
          </w:rPr>
          <w:t>Capitol Hill</w:t>
        </w:r>
      </w:hyperlink>
      <w:r w:rsidRPr="00997807">
        <w:t> over raising the debt ceiling. </w:t>
      </w:r>
    </w:p>
    <w:p w14:paraId="2989BABD" w14:textId="77777777" w:rsidR="00E7015B" w:rsidRPr="00997807" w:rsidRDefault="00E7015B" w:rsidP="00E7015B">
      <w:proofErr w:type="spellStart"/>
      <w:r w:rsidRPr="002F5D89">
        <w:rPr>
          <w:b/>
          <w:bCs/>
          <w:u w:val="single"/>
        </w:rPr>
        <w:t>Dokoupil</w:t>
      </w:r>
      <w:proofErr w:type="spellEnd"/>
      <w:r w:rsidRPr="002F5D89">
        <w:rPr>
          <w:b/>
          <w:bCs/>
          <w:u w:val="single"/>
        </w:rPr>
        <w:t xml:space="preserve"> began</w:t>
      </w:r>
      <w:r w:rsidRPr="00997807">
        <w:t xml:space="preserve"> the hostile interview Thursday by </w:t>
      </w:r>
      <w:r w:rsidRPr="002F5D89">
        <w:rPr>
          <w:b/>
          <w:bCs/>
          <w:u w:val="single"/>
        </w:rPr>
        <w:t>citing the "anxiety" over the debt ceiling and claimed it was "increased with bipartisan votes,</w:t>
      </w:r>
      <w:r w:rsidRPr="00997807">
        <w:t>" asking him why Republican lawmakers are "playing this game of brinkmanship now" based on "past spending."</w:t>
      </w:r>
    </w:p>
    <w:p w14:paraId="23CDB3B6" w14:textId="77777777" w:rsidR="00E7015B" w:rsidRDefault="00E7015B" w:rsidP="00E7015B">
      <w:r w:rsidRPr="00997807">
        <w:t>"Well, a couple of corrections, really," Toomey responded. "</w:t>
      </w:r>
      <w:r w:rsidRPr="002F5D89">
        <w:rPr>
          <w:b/>
          <w:bCs/>
          <w:u w:val="single"/>
        </w:rPr>
        <w:t>It's very frequently that it has been passed on a party-line vote and not always bipartisan</w:t>
      </w:r>
      <w:r w:rsidRPr="00997807">
        <w:t>, but more importantly and fundamentally, it's not about past spending. It's about future spending."</w:t>
      </w:r>
    </w:p>
    <w:p w14:paraId="257418CC" w14:textId="77777777" w:rsidR="00E7015B" w:rsidRPr="002F5D89" w:rsidRDefault="00E7015B" w:rsidP="00E7015B">
      <w:pPr>
        <w:rPr>
          <w:b/>
          <w:bCs/>
          <w:u w:val="single"/>
        </w:rPr>
      </w:pPr>
      <w:r w:rsidRPr="00997807">
        <w:t xml:space="preserve">After Toomey cited the $3.5 trillion spending bill, he added, "Our </w:t>
      </w:r>
      <w:r w:rsidRPr="002F5D89">
        <w:rPr>
          <w:b/>
          <w:bCs/>
          <w:u w:val="single"/>
        </w:rPr>
        <w:t>Democrats want an unprecedented spending blowout, they're going to have to raise the debt to facilitate it."</w:t>
      </w:r>
    </w:p>
    <w:p w14:paraId="71E80F1E" w14:textId="77777777" w:rsidR="00E7015B" w:rsidRPr="00997807" w:rsidRDefault="00E7015B" w:rsidP="00E7015B">
      <w:r w:rsidRPr="00997807">
        <w:t>The CBS host and the senator then debated on whether or not the debt ceiling has to be raised regardless of whether the spending bills pass, causing the lawmaker to say "the truth" that Democrats "don't want the American people to focus on," which is "if you go on a huge spending binge, you will have to borrow more money than you otherwise would."</w:t>
      </w:r>
    </w:p>
    <w:p w14:paraId="6E98D6E6" w14:textId="77777777" w:rsidR="00E7015B" w:rsidRDefault="00E7015B" w:rsidP="00E7015B">
      <w:r w:rsidRPr="00997807">
        <w:t>"</w:t>
      </w:r>
      <w:r w:rsidRPr="0072088A">
        <w:rPr>
          <w:b/>
          <w:bCs/>
          <w:u w:val="single"/>
        </w:rPr>
        <w:t>If there's a party that has complete control of the government, they want to do this all on their own, they've developed the procedures, they've executed the procedures so they could spend all this money all by themselves if they can reach an agreement among themselves</w:t>
      </w:r>
      <w:r w:rsidRPr="00997807">
        <w:t>, but then they want Republicans to facilitate it all by enabling the borrowing that will be necessary to fund all that spending. They can do that themselves," Toomey said. </w:t>
      </w:r>
    </w:p>
    <w:p w14:paraId="7879300F" w14:textId="77777777" w:rsidR="00E7015B" w:rsidRPr="00997807" w:rsidRDefault="00E7015B" w:rsidP="00E7015B">
      <w:proofErr w:type="spellStart"/>
      <w:r w:rsidRPr="00997807">
        <w:t>Dokoupil</w:t>
      </w:r>
      <w:proofErr w:type="spellEnd"/>
      <w:r w:rsidRPr="00997807">
        <w:t xml:space="preserve"> pushed back, saying the debt increased by "trillions of dollars" under the Trump administration and how both Republicans and Democrats voted twice to increase the debt limit.</w:t>
      </w:r>
    </w:p>
    <w:p w14:paraId="5C35AF0D" w14:textId="77777777" w:rsidR="00E7015B" w:rsidRPr="00997807" w:rsidRDefault="00E7015B" w:rsidP="00E7015B">
      <w:r w:rsidRPr="00997807">
        <w:t xml:space="preserve">"Don't the Democrats deserve the same courtesy that Republicans got when they had legislative priorities?" </w:t>
      </w:r>
      <w:proofErr w:type="spellStart"/>
      <w:r w:rsidRPr="00997807">
        <w:t>Dokoupil</w:t>
      </w:r>
      <w:proofErr w:type="spellEnd"/>
      <w:r w:rsidRPr="00997807">
        <w:t xml:space="preserve"> asked. </w:t>
      </w:r>
    </w:p>
    <w:p w14:paraId="12896C74" w14:textId="77777777" w:rsidR="00E7015B" w:rsidRPr="00997807" w:rsidRDefault="00E7015B" w:rsidP="00E7015B">
      <w:r w:rsidRPr="00997807">
        <w:t>"First of all, it's not a matter of a courtesy. The Democrats charged a price for that," Toomey dismissed the question. "When they are available to vote for a debt ceiling increase, when they offer the willingness to do it, it's always if we agree to even more spending to make the problem worse."</w:t>
      </w:r>
    </w:p>
    <w:p w14:paraId="3D1252BE" w14:textId="4F7B7368" w:rsidR="00E7015B" w:rsidRPr="00997807" w:rsidRDefault="002949BB" w:rsidP="00E7015B">
      <w:r>
        <w:t>T</w:t>
      </w:r>
      <w:r w:rsidR="00E7015B" w:rsidRPr="00997807">
        <w:t xml:space="preserve">he host then cited "a lot of economists" who </w:t>
      </w:r>
      <w:proofErr w:type="gramStart"/>
      <w:r w:rsidR="00E7015B" w:rsidRPr="00997807">
        <w:t>say</w:t>
      </w:r>
      <w:proofErr w:type="gramEnd"/>
      <w:r w:rsidR="00E7015B" w:rsidRPr="00997807">
        <w:t xml:space="preserve"> "it's okay" to carry 28 trillion in debt, to which Toomey replied, "Yeah, and a lot don't."</w:t>
      </w:r>
    </w:p>
    <w:p w14:paraId="02FD0A22" w14:textId="4E07362C" w:rsidR="00E7015B" w:rsidRPr="00997807" w:rsidRDefault="00E7015B" w:rsidP="00E7015B">
      <w:r w:rsidRPr="00997807">
        <w:t xml:space="preserve">"Your party could relieve us of this conversation, this anxiety, this potential catastrophe, as [Treasury Secretary] Janet Yellen puts it, of America defaulting on its debt. Someone has got to be the adult in the room here. Why not the Republicans?" </w:t>
      </w:r>
      <w:proofErr w:type="spellStart"/>
      <w:r w:rsidRPr="00997807">
        <w:t>Dokoupil</w:t>
      </w:r>
      <w:proofErr w:type="spellEnd"/>
      <w:r w:rsidRPr="00997807">
        <w:t xml:space="preserve"> asked. </w:t>
      </w:r>
    </w:p>
    <w:p w14:paraId="407A7C4A" w14:textId="77777777" w:rsidR="00E7015B" w:rsidRPr="00997807" w:rsidRDefault="00E7015B" w:rsidP="00E7015B">
      <w:r w:rsidRPr="00997807">
        <w:t>"</w:t>
      </w:r>
      <w:proofErr w:type="gramStart"/>
      <w:r w:rsidRPr="00997807">
        <w:t>So</w:t>
      </w:r>
      <w:proofErr w:type="gramEnd"/>
      <w:r w:rsidRPr="00997807">
        <w:t xml:space="preserve"> you point to my party. I've got to chuckle," Toomey reacted. "</w:t>
      </w:r>
      <w:r w:rsidRPr="003F1ECC">
        <w:rPr>
          <w:b/>
          <w:bCs/>
          <w:u w:val="single"/>
        </w:rPr>
        <w:t xml:space="preserve">Which party has the White House, the Senate and the House of Representatives? I'm pretty sure it's the Democrats. And we have told them from the beginning that if you want to go on this unprecedented spending spree, you will have to raise the debt ceiling </w:t>
      </w:r>
      <w:r w:rsidRPr="00997807">
        <w:t>that's going to contribute to paying for it."</w:t>
      </w:r>
    </w:p>
    <w:p w14:paraId="35FEF6BB" w14:textId="77777777" w:rsidR="00E7015B" w:rsidRPr="00997807" w:rsidRDefault="00E7015B" w:rsidP="00E7015B">
      <w:r w:rsidRPr="00997807">
        <w:t xml:space="preserve">"Chuck </w:t>
      </w:r>
      <w:r w:rsidRPr="003F1ECC">
        <w:rPr>
          <w:b/>
          <w:bCs/>
          <w:u w:val="single"/>
        </w:rPr>
        <w:t>Schumer could have done this months ago… he could do it today… There's nothing Republicans can do. We can't stop them. They have the tools to raise the debt ceiling and so they will raise the debt ceiling</w:t>
      </w:r>
      <w:r w:rsidRPr="00997807">
        <w:t>, but they're hoping that they'll get some Republicans to share the blame for all of this debt and all of this spending that's causing it and that's just not going to happen," Toomey added. </w:t>
      </w:r>
    </w:p>
    <w:p w14:paraId="114C383B" w14:textId="77777777" w:rsidR="00E7015B" w:rsidRPr="00997807" w:rsidRDefault="00E7015B" w:rsidP="00E7015B"/>
    <w:p w14:paraId="0C6F9D8B" w14:textId="77777777" w:rsidR="00E7015B" w:rsidRPr="003F1ECC" w:rsidRDefault="00E7015B" w:rsidP="00E7015B">
      <w:pPr>
        <w:pStyle w:val="Heading4"/>
      </w:pPr>
      <w:r w:rsidRPr="003F1ECC">
        <w:t xml:space="preserve">Will pass now. </w:t>
      </w:r>
    </w:p>
    <w:p w14:paraId="30FB97A5" w14:textId="77777777" w:rsidR="00E7015B" w:rsidRPr="003F1ECC" w:rsidRDefault="00E7015B" w:rsidP="00E7015B">
      <w:r w:rsidRPr="003F1ECC">
        <w:rPr>
          <w:rStyle w:val="Style13ptBold"/>
        </w:rPr>
        <w:t>Emma and LeVine 9-28</w:t>
      </w:r>
      <w:r w:rsidRPr="003F1ECC">
        <w:t xml:space="preserve"> – Caitlin Emma covers the federal budget and congressional spending bills on Capitol Hill for POLITICO Pro and Marianne LeVine is a reporter for POLITICO, where she covers the Senate. ("Democrats back off debt fight to stop shutdown," 9-28-2021, POLITICO, </w:t>
      </w:r>
      <w:hyperlink r:id="rId10" w:history="1">
        <w:r w:rsidRPr="003F1ECC">
          <w:rPr>
            <w:rStyle w:val="Hyperlink"/>
          </w:rPr>
          <w:t>https://www.politico.com/news/2021/09/28/democrats-debt-limit-shutdown-514590</w:t>
        </w:r>
      </w:hyperlink>
      <w:r w:rsidRPr="003F1ECC">
        <w:t xml:space="preserve">) </w:t>
      </w:r>
      <w:proofErr w:type="spellStart"/>
      <w:r w:rsidRPr="003F1ECC">
        <w:t>julian</w:t>
      </w:r>
      <w:proofErr w:type="spellEnd"/>
    </w:p>
    <w:p w14:paraId="3EF55D9D" w14:textId="77777777" w:rsidR="00E7015B" w:rsidRPr="003F1ECC" w:rsidRDefault="00E7015B" w:rsidP="00E7015B">
      <w:r w:rsidRPr="003F1ECC">
        <w:rPr>
          <w:rStyle w:val="StyleUnderline"/>
        </w:rPr>
        <w:t>The Senate is expected to vote</w:t>
      </w:r>
      <w:r w:rsidRPr="003F1ECC">
        <w:t xml:space="preserve"> as early as Wednesday </w:t>
      </w:r>
      <w:r w:rsidRPr="003F1ECC">
        <w:rPr>
          <w:rStyle w:val="StyleUnderline"/>
        </w:rPr>
        <w:t xml:space="preserve">on a revamped spending bill that would </w:t>
      </w:r>
      <w:r w:rsidRPr="003F1ECC">
        <w:rPr>
          <w:rStyle w:val="Emphasis"/>
        </w:rPr>
        <w:t>forestall a government shutdown</w:t>
      </w:r>
      <w:r w:rsidRPr="003F1ECC">
        <w:t xml:space="preserve"> at the end of the week after Democrats ditched action on the debt limit amid staunch Republican resistance.</w:t>
      </w:r>
    </w:p>
    <w:p w14:paraId="661521F8" w14:textId="77777777" w:rsidR="00E7015B" w:rsidRPr="003F1ECC" w:rsidRDefault="00E7015B" w:rsidP="00E7015B">
      <w:r w:rsidRPr="003F1ECC">
        <w:rPr>
          <w:rStyle w:val="StyleUnderline"/>
        </w:rPr>
        <w:t xml:space="preserve">The standalone </w:t>
      </w:r>
      <w:r w:rsidRPr="003F1ECC">
        <w:rPr>
          <w:rStyle w:val="Emphasis"/>
        </w:rPr>
        <w:t>continuing resolution</w:t>
      </w:r>
      <w:r w:rsidRPr="003F1ECC">
        <w:rPr>
          <w:rStyle w:val="StyleUnderline"/>
        </w:rPr>
        <w:t xml:space="preserve"> comes after Senate Republicans refused to fast</w:t>
      </w:r>
      <w:r w:rsidRPr="003F1ECC">
        <w:t>-</w:t>
      </w:r>
      <w:r w:rsidRPr="003F1ECC">
        <w:rPr>
          <w:rStyle w:val="StyleUnderline"/>
        </w:rPr>
        <w:t>track a package on Tuesday that pairs government funding with suspension of the debt ceiling through the midterms next year</w:t>
      </w:r>
      <w:r w:rsidRPr="003F1ECC">
        <w:t xml:space="preserve">. Several GOP senators have said they will support a bill to prevent a shutdown and deliver disaster aid to storm-battered states, </w:t>
      </w:r>
      <w:proofErr w:type="gramStart"/>
      <w:r w:rsidRPr="003F1ECC">
        <w:t>as long as</w:t>
      </w:r>
      <w:proofErr w:type="gramEnd"/>
      <w:r w:rsidRPr="003F1ECC">
        <w:t xml:space="preserve"> the package does not lift the cap on how much the government can borrow.</w:t>
      </w:r>
    </w:p>
    <w:p w14:paraId="53C505A7" w14:textId="77777777" w:rsidR="00E7015B" w:rsidRPr="003F1ECC" w:rsidRDefault="00E7015B" w:rsidP="00E7015B">
      <w:r w:rsidRPr="003F1ECC">
        <w:rPr>
          <w:rStyle w:val="StyleUnderline"/>
        </w:rPr>
        <w:t>Senate leaders circulated the legislation on Tuesday night</w:t>
      </w:r>
      <w:r w:rsidRPr="003F1ECC">
        <w:t xml:space="preserve">, </w:t>
      </w:r>
      <w:r w:rsidRPr="003F1ECC">
        <w:rPr>
          <w:rStyle w:val="StyleUnderline"/>
        </w:rPr>
        <w:t>launching an expedited process to check for last-minute opposition</w:t>
      </w:r>
      <w:r w:rsidRPr="003F1ECC">
        <w:t xml:space="preserve">. The House could also take up the stopgap spending bill on </w:t>
      </w:r>
      <w:proofErr w:type="gramStart"/>
      <w:r w:rsidRPr="003F1ECC">
        <w:t>Wednesday, once</w:t>
      </w:r>
      <w:proofErr w:type="gramEnd"/>
      <w:r w:rsidRPr="003F1ECC">
        <w:t xml:space="preserve"> it clears the upper chamber. The bill would fund the government through Dec. 3, according to a copy obtained by POLITICO.</w:t>
      </w:r>
    </w:p>
    <w:p w14:paraId="4876BA59" w14:textId="77777777" w:rsidR="00E7015B" w:rsidRPr="003F1ECC" w:rsidRDefault="00E7015B" w:rsidP="00E7015B"/>
    <w:p w14:paraId="3415F02C" w14:textId="77777777" w:rsidR="00E7015B" w:rsidRPr="003F1ECC" w:rsidRDefault="00E7015B" w:rsidP="00E7015B">
      <w:pPr>
        <w:pStyle w:val="Heading4"/>
      </w:pPr>
      <w:r w:rsidRPr="003F1ECC">
        <w:t xml:space="preserve">Debt ceiling </w:t>
      </w:r>
      <w:r w:rsidRPr="003F1ECC">
        <w:rPr>
          <w:u w:val="single"/>
        </w:rPr>
        <w:t>passes</w:t>
      </w:r>
      <w:r w:rsidRPr="003F1ECC">
        <w:t xml:space="preserve"> now. Failure amounts to an </w:t>
      </w:r>
      <w:r w:rsidRPr="003F1ECC">
        <w:rPr>
          <w:u w:val="single"/>
        </w:rPr>
        <w:t>unprecedented</w:t>
      </w:r>
      <w:r w:rsidRPr="003F1ECC">
        <w:t xml:space="preserve"> collapse. Every second </w:t>
      </w:r>
      <w:r w:rsidRPr="003F1ECC">
        <w:rPr>
          <w:u w:val="single"/>
        </w:rPr>
        <w:t>magnifies</w:t>
      </w:r>
      <w:r w:rsidRPr="003F1ECC">
        <w:t xml:space="preserve"> the impact. </w:t>
      </w:r>
    </w:p>
    <w:p w14:paraId="48AB9F6D" w14:textId="77777777" w:rsidR="00E7015B" w:rsidRPr="003F1ECC" w:rsidRDefault="00E7015B" w:rsidP="00E7015B">
      <w:proofErr w:type="spellStart"/>
      <w:r w:rsidRPr="003F1ECC">
        <w:rPr>
          <w:rStyle w:val="Style13ptBold"/>
        </w:rPr>
        <w:t>Segers</w:t>
      </w:r>
      <w:proofErr w:type="spellEnd"/>
      <w:r w:rsidRPr="003F1ECC">
        <w:rPr>
          <w:rStyle w:val="Style13ptBold"/>
        </w:rPr>
        <w:t xml:space="preserve"> 9/12</w:t>
      </w:r>
      <w:r w:rsidRPr="003F1ECC">
        <w:t xml:space="preserve"> – Grace </w:t>
      </w:r>
      <w:proofErr w:type="spellStart"/>
      <w:r w:rsidRPr="003F1ECC">
        <w:t>Segers</w:t>
      </w:r>
      <w:proofErr w:type="spellEnd"/>
      <w:r w:rsidRPr="003F1ECC">
        <w:t xml:space="preserve"> is a staff writer at </w:t>
      </w:r>
      <w:r w:rsidRPr="003F1ECC">
        <w:rPr>
          <w:i/>
          <w:iCs/>
        </w:rPr>
        <w:t>The New Republic</w:t>
      </w:r>
      <w:r w:rsidRPr="003F1ECC">
        <w:t xml:space="preserve">, 2021 (“Sorry, Everyone, but Congress Is Bringing Back Debt Ceiling Foolishness”, The Soapbox, Available online at </w:t>
      </w:r>
      <w:hyperlink r:id="rId11" w:history="1">
        <w:r w:rsidRPr="003F1ECC">
          <w:rPr>
            <w:rStyle w:val="Hyperlink"/>
          </w:rPr>
          <w:t>https://newrepublic.com/article/163636/congress-debt-ceiling-janet-yellen</w:t>
        </w:r>
      </w:hyperlink>
      <w:r w:rsidRPr="003F1ECC">
        <w:t>, Accessed 09-13-2021)</w:t>
      </w:r>
    </w:p>
    <w:p w14:paraId="7B0FF176" w14:textId="77777777" w:rsidR="00E7015B" w:rsidRPr="003F1ECC" w:rsidRDefault="00E7015B" w:rsidP="00E7015B">
      <w:r w:rsidRPr="003F1ECC">
        <w:t>“The fact that we even moved into using extraordinary measures, as though that’s normal practice, just is a reflection of how irresponsible Congress has become at doing the things that need to get done,” said Maya MacGuineas, the president of the Committee for a Responsible Federal Budget, a nonprofit watchdog organization.</w:t>
      </w:r>
    </w:p>
    <w:p w14:paraId="2DAF260B" w14:textId="77777777" w:rsidR="00E7015B" w:rsidRPr="003F1ECC" w:rsidRDefault="00E7015B" w:rsidP="00E7015B">
      <w:r w:rsidRPr="003F1ECC">
        <w:rPr>
          <w:rStyle w:val="StyleUnderline"/>
        </w:rPr>
        <w:t>Yellen warned</w:t>
      </w:r>
      <w:r w:rsidRPr="003F1ECC">
        <w:t xml:space="preserve"> in a letter to Speaker Nancy Pelosi on Wednesday </w:t>
      </w:r>
      <w:r w:rsidRPr="003F1ECC">
        <w:rPr>
          <w:rStyle w:val="StyleUnderline"/>
        </w:rPr>
        <w:t xml:space="preserve">that these </w:t>
      </w:r>
      <w:r w:rsidRPr="003F1ECC">
        <w:rPr>
          <w:rStyle w:val="Emphasis"/>
        </w:rPr>
        <w:t>extraordinary measures</w:t>
      </w:r>
      <w:r w:rsidRPr="003F1ECC">
        <w:rPr>
          <w:rStyle w:val="StyleUnderline"/>
        </w:rPr>
        <w:t xml:space="preserve"> would likely run out sometime in October</w:t>
      </w:r>
      <w:r w:rsidRPr="003F1ECC">
        <w:t xml:space="preserve">. </w:t>
      </w:r>
      <w:r w:rsidRPr="003F1ECC">
        <w:rPr>
          <w:rStyle w:val="StyleUnderline"/>
        </w:rPr>
        <w:t>She cautioned Congress against “</w:t>
      </w:r>
      <w:r w:rsidRPr="003F1ECC">
        <w:rPr>
          <w:rStyle w:val="Emphasis"/>
        </w:rPr>
        <w:t>waiting until the last minute</w:t>
      </w:r>
      <w:r w:rsidRPr="003F1ECC">
        <w:t xml:space="preserve">,” </w:t>
      </w:r>
      <w:r w:rsidRPr="003F1ECC">
        <w:rPr>
          <w:rStyle w:val="StyleUnderline"/>
        </w:rPr>
        <w:t xml:space="preserve">adding that a </w:t>
      </w:r>
      <w:r w:rsidRPr="003F1ECC">
        <w:rPr>
          <w:rStyle w:val="Emphasis"/>
        </w:rPr>
        <w:t>delay in action</w:t>
      </w:r>
      <w:r w:rsidRPr="003F1ECC">
        <w:rPr>
          <w:rStyle w:val="StyleUnderline"/>
        </w:rPr>
        <w:t xml:space="preserve"> would</w:t>
      </w:r>
      <w:r w:rsidRPr="003F1ECC">
        <w:t xml:space="preserve"> “</w:t>
      </w:r>
      <w:r w:rsidRPr="003F1ECC">
        <w:rPr>
          <w:rStyle w:val="StyleUnderline"/>
        </w:rPr>
        <w:t xml:space="preserve">likely cause </w:t>
      </w:r>
      <w:r w:rsidRPr="003F1ECC">
        <w:rPr>
          <w:rStyle w:val="Emphasis"/>
        </w:rPr>
        <w:t>irreparable damage</w:t>
      </w:r>
      <w:r w:rsidRPr="003F1ECC">
        <w:rPr>
          <w:rStyle w:val="StyleUnderline"/>
        </w:rPr>
        <w:t xml:space="preserve"> to the U.S. economy and global financial markets</w:t>
      </w:r>
      <w:r w:rsidRPr="003F1ECC">
        <w:t xml:space="preserve">.” </w:t>
      </w:r>
      <w:r w:rsidRPr="003F1ECC">
        <w:rPr>
          <w:rStyle w:val="StyleUnderline"/>
        </w:rPr>
        <w:t xml:space="preserve">A </w:t>
      </w:r>
      <w:r w:rsidRPr="003F1ECC">
        <w:rPr>
          <w:rStyle w:val="Emphasis"/>
        </w:rPr>
        <w:t>global pandemic</w:t>
      </w:r>
      <w:r w:rsidRPr="003F1ECC">
        <w:rPr>
          <w:rStyle w:val="StyleUnderline"/>
        </w:rPr>
        <w:t xml:space="preserve"> is a “particularly irresponsible” time to “put the full faith and credit of the United States at risk</w:t>
      </w:r>
      <w:r w:rsidRPr="003F1ECC">
        <w:t>,” Yellen said.</w:t>
      </w:r>
    </w:p>
    <w:p w14:paraId="3353364F" w14:textId="77777777" w:rsidR="00E7015B" w:rsidRPr="003F1ECC" w:rsidRDefault="00E7015B" w:rsidP="00E7015B">
      <w:pPr>
        <w:rPr>
          <w:rStyle w:val="StyleUnderline"/>
        </w:rPr>
      </w:pPr>
      <w:r w:rsidRPr="003F1ECC">
        <w:t xml:space="preserve">Because no one’s ever been crazy enough not to raise the debt ceiling in a responsible manner, we only have a theoretical understanding about what might happen if Congress doesn’t act, and the country defaults on its debt on “X Date,” when extraordinary measures will run out. Suffice it to say: It will be very bad. </w:t>
      </w:r>
      <w:r w:rsidRPr="003F1ECC">
        <w:rPr>
          <w:rStyle w:val="StyleUnderline"/>
        </w:rPr>
        <w:t>The Treasury Department</w:t>
      </w:r>
      <w:r w:rsidRPr="003F1ECC">
        <w:t xml:space="preserve">, for instance, </w:t>
      </w:r>
      <w:r w:rsidRPr="003F1ECC">
        <w:rPr>
          <w:rStyle w:val="StyleUnderline"/>
        </w:rPr>
        <w:t xml:space="preserve">won’t be able to make payments on </w:t>
      </w:r>
      <w:r w:rsidRPr="003F1ECC">
        <w:rPr>
          <w:rStyle w:val="Emphasis"/>
        </w:rPr>
        <w:t>critical priorities</w:t>
      </w:r>
      <w:r w:rsidRPr="003F1ECC">
        <w:rPr>
          <w:rStyle w:val="StyleUnderline"/>
        </w:rPr>
        <w:t xml:space="preserve"> such as </w:t>
      </w:r>
      <w:r w:rsidRPr="003F1ECC">
        <w:rPr>
          <w:rStyle w:val="Emphasis"/>
        </w:rPr>
        <w:t>Social Security</w:t>
      </w:r>
      <w:r w:rsidRPr="003F1ECC">
        <w:t xml:space="preserve">, </w:t>
      </w:r>
      <w:r w:rsidRPr="003F1ECC">
        <w:rPr>
          <w:rStyle w:val="StyleUnderline"/>
        </w:rPr>
        <w:t>Medicare and Medicaid</w:t>
      </w:r>
      <w:r w:rsidRPr="003F1ECC">
        <w:t xml:space="preserve">, </w:t>
      </w:r>
      <w:r w:rsidRPr="003F1ECC">
        <w:rPr>
          <w:rStyle w:val="StyleUnderline"/>
        </w:rPr>
        <w:t>military pay, and veterans’ benefits.</w:t>
      </w:r>
    </w:p>
    <w:p w14:paraId="1A574506" w14:textId="77777777" w:rsidR="00E7015B" w:rsidRPr="003F1ECC" w:rsidRDefault="00E7015B" w:rsidP="00E7015B">
      <w:r w:rsidRPr="003F1ECC">
        <w:t>“</w:t>
      </w:r>
      <w:r w:rsidRPr="003F1ECC">
        <w:rPr>
          <w:rStyle w:val="StyleUnderline"/>
        </w:rPr>
        <w:t xml:space="preserve">This event would be </w:t>
      </w:r>
      <w:r w:rsidRPr="003F1ECC">
        <w:rPr>
          <w:rStyle w:val="Emphasis"/>
        </w:rPr>
        <w:t>unprecedented</w:t>
      </w:r>
      <w:r w:rsidRPr="003F1ECC">
        <w:rPr>
          <w:rStyle w:val="StyleUnderline"/>
        </w:rPr>
        <w:t xml:space="preserve"> in the modern era</w:t>
      </w:r>
      <w:r w:rsidRPr="003F1ECC">
        <w:t xml:space="preserve">, </w:t>
      </w:r>
      <w:r w:rsidRPr="003F1ECC">
        <w:rPr>
          <w:rStyle w:val="StyleUnderline"/>
        </w:rPr>
        <w:t>like nothing we’ve ever seen before</w:t>
      </w:r>
      <w:r w:rsidRPr="003F1ECC">
        <w:t xml:space="preserve">,” said Shai </w:t>
      </w:r>
      <w:proofErr w:type="spellStart"/>
      <w:r w:rsidRPr="003F1ECC">
        <w:t>Akabas</w:t>
      </w:r>
      <w:proofErr w:type="spellEnd"/>
      <w:r w:rsidRPr="003F1ECC">
        <w:t>, the director of economic policy at the Bipartisan Policy Center, a Washington think tank. (The BPC estimates that the “X Date” will occur sometime between mid-October and mid-November.)</w:t>
      </w:r>
    </w:p>
    <w:p w14:paraId="20FFC63B" w14:textId="77777777" w:rsidR="00E7015B" w:rsidRPr="003F1ECC" w:rsidRDefault="00E7015B" w:rsidP="00E7015B">
      <w:r w:rsidRPr="003F1ECC">
        <w:t>If we reach X Date (which seems like as good a name as any for the day lawmakers might wreck the economy, so let’s stick with it), the Treasury Department may attempt to prioritize certain payments, such as interest on federal debt, or for key social programs. But this would mean that other payments would not be made on time. Another option would be for the Treasury to try to wait until it can pay one day’s worth of debts, which would result in growing delays.</w:t>
      </w:r>
    </w:p>
    <w:p w14:paraId="0F64911D" w14:textId="77777777" w:rsidR="00E7015B" w:rsidRPr="003F1ECC" w:rsidRDefault="00E7015B" w:rsidP="00E7015B">
      <w:r w:rsidRPr="003F1ECC">
        <w:t xml:space="preserve">Another fun fact is that </w:t>
      </w:r>
      <w:r w:rsidRPr="003F1ECC">
        <w:rPr>
          <w:rStyle w:val="StyleUnderline"/>
        </w:rPr>
        <w:t xml:space="preserve">the </w:t>
      </w:r>
      <w:r w:rsidRPr="003F1ECC">
        <w:rPr>
          <w:rStyle w:val="Emphasis"/>
        </w:rPr>
        <w:t>global financial system</w:t>
      </w:r>
      <w:r w:rsidRPr="003F1ECC">
        <w:rPr>
          <w:rStyle w:val="StyleUnderline"/>
        </w:rPr>
        <w:t xml:space="preserve"> is also </w:t>
      </w:r>
      <w:r w:rsidRPr="003F1ECC">
        <w:rPr>
          <w:rStyle w:val="Emphasis"/>
        </w:rPr>
        <w:t>highly dependent</w:t>
      </w:r>
      <w:r w:rsidRPr="003F1ECC">
        <w:rPr>
          <w:rStyle w:val="StyleUnderline"/>
        </w:rPr>
        <w:t xml:space="preserve"> on U.S. Treasury bonds,</w:t>
      </w:r>
      <w:r w:rsidRPr="003F1ECC">
        <w:t xml:space="preserve"> </w:t>
      </w:r>
      <w:r w:rsidRPr="003F1ECC">
        <w:rPr>
          <w:rStyle w:val="StyleUnderline"/>
        </w:rPr>
        <w:t>and if the country is unable to pay interest</w:t>
      </w:r>
      <w:r w:rsidRPr="003F1ECC">
        <w:t xml:space="preserve">, </w:t>
      </w:r>
      <w:r w:rsidRPr="003F1ECC">
        <w:rPr>
          <w:rStyle w:val="StyleUnderline"/>
        </w:rPr>
        <w:t>it could have international repercussions</w:t>
      </w:r>
      <w:r w:rsidRPr="003F1ECC">
        <w:t xml:space="preserve">. </w:t>
      </w:r>
      <w:r w:rsidRPr="003F1ECC">
        <w:rPr>
          <w:rStyle w:val="StyleUnderline"/>
        </w:rPr>
        <w:t xml:space="preserve">Think of risks like </w:t>
      </w:r>
      <w:r w:rsidRPr="003F1ECC">
        <w:rPr>
          <w:rStyle w:val="Emphasis"/>
        </w:rPr>
        <w:t>recession</w:t>
      </w:r>
      <w:r w:rsidRPr="003F1ECC">
        <w:t xml:space="preserve">, </w:t>
      </w:r>
      <w:r w:rsidRPr="003F1ECC">
        <w:rPr>
          <w:rStyle w:val="StyleUnderline"/>
        </w:rPr>
        <w:t xml:space="preserve">spiking </w:t>
      </w:r>
      <w:r w:rsidRPr="003F1ECC">
        <w:rPr>
          <w:rStyle w:val="Emphasis"/>
        </w:rPr>
        <w:t>interest rates</w:t>
      </w:r>
      <w:r w:rsidRPr="003F1ECC">
        <w:rPr>
          <w:rStyle w:val="StyleUnderline"/>
        </w:rPr>
        <w:t xml:space="preserve">, and </w:t>
      </w:r>
      <w:r w:rsidRPr="003F1ECC">
        <w:rPr>
          <w:rStyle w:val="Emphasis"/>
        </w:rPr>
        <w:t>volatility</w:t>
      </w:r>
      <w:r w:rsidRPr="003F1ECC">
        <w:rPr>
          <w:rStyle w:val="StyleUnderline"/>
        </w:rPr>
        <w:t xml:space="preserve"> in world markets</w:t>
      </w:r>
      <w:r w:rsidRPr="003F1ECC">
        <w:t>.</w:t>
      </w:r>
    </w:p>
    <w:p w14:paraId="201FCA8C" w14:textId="77777777" w:rsidR="00E7015B" w:rsidRPr="003F1ECC" w:rsidRDefault="00E7015B" w:rsidP="00E7015B">
      <w:r w:rsidRPr="003F1ECC">
        <w:t xml:space="preserve">“We don’t know which of these consequences are going to materialize and exactly when they would materialize, but we know that there are a lot of possible risks,” </w:t>
      </w:r>
      <w:proofErr w:type="spellStart"/>
      <w:r w:rsidRPr="003F1ECC">
        <w:t>Akabas</w:t>
      </w:r>
      <w:proofErr w:type="spellEnd"/>
      <w:r w:rsidRPr="003F1ECC">
        <w:t xml:space="preserve"> said.</w:t>
      </w:r>
    </w:p>
    <w:p w14:paraId="7EAA1B7F" w14:textId="77777777" w:rsidR="00E7015B" w:rsidRPr="003F1ECC" w:rsidRDefault="00E7015B" w:rsidP="00E7015B">
      <w:r w:rsidRPr="003F1ECC">
        <w:t>Yellen’s warning to Congress harkens back to 2011, when the country came so close to defaulting on its debts that credit rating agency Standard &amp; Poor’s downgraded the nation’s credit for the first time. That crisis was ultimately averted by a deal hashed out between then–Vice President Joe Biden and Senate Minority Leader Mitch McConnell. (After the deal was reached, McConnell said that he believed the debt ceiling was a “hostage worth ransoming,” as it focused Congress on addressing the national debt.)</w:t>
      </w:r>
    </w:p>
    <w:p w14:paraId="5EEDD1A5" w14:textId="77777777" w:rsidR="00E7015B" w:rsidRPr="003F1ECC" w:rsidRDefault="00E7015B" w:rsidP="00E7015B">
      <w:r w:rsidRPr="003F1ECC">
        <w:t>The deal to suspend the debt ceiling in 2019, part of an agreement by Pelosi and former Treasury Secretary Steven Mnuchin, was reached with little drama. But that was back when Donald Trump was president and Republicans controlled the Senate—two years later, the political landscape is different. President Joe Biden is now in office, and Democrats have razor-thin majorities in both houses of Congress.</w:t>
      </w:r>
    </w:p>
    <w:p w14:paraId="6490802E" w14:textId="77777777" w:rsidR="00E7015B" w:rsidRPr="003F1ECC" w:rsidRDefault="00E7015B" w:rsidP="00E7015B">
      <w:r w:rsidRPr="003F1ECC">
        <w:t xml:space="preserve">But </w:t>
      </w:r>
      <w:r w:rsidRPr="003F1ECC">
        <w:rPr>
          <w:rStyle w:val="StyleUnderline"/>
        </w:rPr>
        <w:t>with control of only 50 seats in the Senate</w:t>
      </w:r>
      <w:r w:rsidRPr="003F1ECC">
        <w:t xml:space="preserve">—stop me if you’ve heard this </w:t>
      </w:r>
      <w:proofErr w:type="gramStart"/>
      <w:r w:rsidRPr="003F1ECC">
        <w:t>before!—</w:t>
      </w:r>
      <w:proofErr w:type="gramEnd"/>
      <w:r w:rsidRPr="003F1ECC">
        <w:rPr>
          <w:rStyle w:val="Emphasis"/>
        </w:rPr>
        <w:t>Dem</w:t>
      </w:r>
      <w:r w:rsidRPr="003F1ECC">
        <w:rPr>
          <w:rStyle w:val="StyleUnderline"/>
        </w:rPr>
        <w:t>ocrat</w:t>
      </w:r>
      <w:r w:rsidRPr="003F1ECC">
        <w:rPr>
          <w:rStyle w:val="Emphasis"/>
        </w:rPr>
        <w:t>s</w:t>
      </w:r>
      <w:r w:rsidRPr="003F1ECC">
        <w:rPr>
          <w:rStyle w:val="StyleUnderline"/>
        </w:rPr>
        <w:t xml:space="preserve"> need support from </w:t>
      </w:r>
      <w:r w:rsidRPr="003F1ECC">
        <w:rPr>
          <w:rStyle w:val="Emphasis"/>
        </w:rPr>
        <w:t>at least 10</w:t>
      </w:r>
      <w:r w:rsidRPr="003F1ECC">
        <w:rPr>
          <w:rStyle w:val="StyleUnderline"/>
        </w:rPr>
        <w:t xml:space="preserve"> Republicans</w:t>
      </w:r>
      <w:r w:rsidRPr="003F1ECC">
        <w:t xml:space="preserve"> in order to pass most legislation, </w:t>
      </w:r>
      <w:r w:rsidRPr="003F1ECC">
        <w:rPr>
          <w:rStyle w:val="StyleUnderline"/>
        </w:rPr>
        <w:t xml:space="preserve">including a </w:t>
      </w:r>
      <w:r w:rsidRPr="003F1ECC">
        <w:rPr>
          <w:rStyle w:val="Emphasis"/>
        </w:rPr>
        <w:t>debt-limit increase</w:t>
      </w:r>
      <w:r w:rsidRPr="003F1ECC">
        <w:t>.</w:t>
      </w:r>
    </w:p>
    <w:p w14:paraId="16924B5E" w14:textId="77777777" w:rsidR="00E7015B" w:rsidRPr="003F1ECC" w:rsidRDefault="00E7015B" w:rsidP="00E7015B">
      <w:r w:rsidRPr="003F1ECC">
        <w:rPr>
          <w:rStyle w:val="StyleUnderline"/>
        </w:rPr>
        <w:t>Republicans have signaled unwillingness to raise the debt ceiling</w:t>
      </w:r>
      <w:r w:rsidRPr="003F1ECC">
        <w:t xml:space="preserve">, </w:t>
      </w:r>
      <w:r w:rsidRPr="003F1ECC">
        <w:rPr>
          <w:rStyle w:val="StyleUnderline"/>
        </w:rPr>
        <w:t>blasting what they see as unchecked spending</w:t>
      </w:r>
      <w:r w:rsidRPr="003F1ECC">
        <w:t xml:space="preserve"> by the Democrats in power. As early as May, Senate Minority Whip John Thune told reporters that it was “unlikely” 10 Republicans would vote for a debt ceiling increase without some spending cuts.</w:t>
      </w:r>
    </w:p>
    <w:p w14:paraId="056202C9" w14:textId="77777777" w:rsidR="00E7015B" w:rsidRPr="003F1ECC" w:rsidRDefault="00E7015B" w:rsidP="00E7015B">
      <w:pPr>
        <w:rPr>
          <w:rStyle w:val="StyleUnderline"/>
        </w:rPr>
      </w:pPr>
      <w:r w:rsidRPr="003F1ECC">
        <w:t xml:space="preserve">McConnell said last month that it was Democrats’ “obligation to govern,” and that “the essence of governing is to raise the debt ceiling to cover the debt.” In an interview with The Louisville Courier-Journal published Thursday, </w:t>
      </w:r>
      <w:r w:rsidRPr="003F1ECC">
        <w:rPr>
          <w:rStyle w:val="Emphasis"/>
        </w:rPr>
        <w:t>McConnell said</w:t>
      </w:r>
      <w:r w:rsidRPr="003F1ECC">
        <w:rPr>
          <w:rStyle w:val="StyleUnderline"/>
        </w:rPr>
        <w:t xml:space="preserve"> that “America must never default</w:t>
      </w:r>
      <w:r w:rsidRPr="003F1ECC">
        <w:t xml:space="preserve">” </w:t>
      </w:r>
      <w:r w:rsidRPr="003F1ECC">
        <w:rPr>
          <w:rStyle w:val="StyleUnderline"/>
        </w:rPr>
        <w:t xml:space="preserve">but argued that </w:t>
      </w:r>
      <w:r w:rsidRPr="003F1ECC">
        <w:rPr>
          <w:rStyle w:val="Emphasis"/>
        </w:rPr>
        <w:t>the onus was on the Dem</w:t>
      </w:r>
      <w:r w:rsidRPr="003F1ECC">
        <w:rPr>
          <w:rStyle w:val="StyleUnderline"/>
        </w:rPr>
        <w:t>ocrat</w:t>
      </w:r>
      <w:r w:rsidRPr="003F1ECC">
        <w:rPr>
          <w:rStyle w:val="Emphasis"/>
        </w:rPr>
        <w:t>s</w:t>
      </w:r>
      <w:r w:rsidRPr="003F1ECC">
        <w:t xml:space="preserve"> </w:t>
      </w:r>
      <w:r w:rsidRPr="003F1ECC">
        <w:rPr>
          <w:rStyle w:val="StyleUnderline"/>
        </w:rPr>
        <w:t>to raise the limit.</w:t>
      </w:r>
    </w:p>
    <w:p w14:paraId="1C117DE3" w14:textId="77777777" w:rsidR="00E7015B" w:rsidRPr="003F1ECC" w:rsidRDefault="00E7015B" w:rsidP="00E7015B">
      <w:r w:rsidRPr="003F1ECC">
        <w:t>“The debt ceiling needs to be raised. The issue is who should do it. And under these uniquely unprecedented circumstances, it’s their obligation to do it,” McConnell said.</w:t>
      </w:r>
    </w:p>
    <w:p w14:paraId="66172F06" w14:textId="77777777" w:rsidR="00E7015B" w:rsidRPr="003F1ECC" w:rsidRDefault="00E7015B" w:rsidP="00E7015B">
      <w:r w:rsidRPr="003F1ECC">
        <w:t>Republicans point out—correctly—that Democrats technically don’t need their help to raise the debt ceiling. They could just tie it to their potpourri of policy priorities known as the reconciliation bill, using a process that would allow it to be approved with a simple majority in the Senate and therefore no Republican votes. This would likely be the safest approach to ensuring the debt ceiling is raised.</w:t>
      </w:r>
    </w:p>
    <w:p w14:paraId="2273F6E9" w14:textId="77777777" w:rsidR="00E7015B" w:rsidRPr="003F1ECC" w:rsidRDefault="00E7015B" w:rsidP="00E7015B">
      <w:r w:rsidRPr="003F1ECC">
        <w:t xml:space="preserve">But Democrats hit back that the debt ceiling is a bipartisan issue and that the latest round of debt was primarily racked up under a Republican president. Pelosi said Wednesday that a debt ceiling hike would not be included in </w:t>
      </w:r>
      <w:proofErr w:type="gramStart"/>
      <w:r w:rsidRPr="003F1ECC">
        <w:t>reconciliation, and</w:t>
      </w:r>
      <w:proofErr w:type="gramEnd"/>
      <w:r w:rsidRPr="003F1ECC">
        <w:t xml:space="preserve"> argued that raising the limit was necessary to pay off debts incurred by the “Trump credit card.”</w:t>
      </w:r>
    </w:p>
    <w:p w14:paraId="55D41A8A" w14:textId="77777777" w:rsidR="00E7015B" w:rsidRPr="003F1ECC" w:rsidRDefault="00E7015B" w:rsidP="00E7015B">
      <w:r w:rsidRPr="003F1ECC">
        <w:t>“</w:t>
      </w:r>
      <w:proofErr w:type="spellStart"/>
      <w:r w:rsidRPr="003F1ECC">
        <w:t>W</w:t>
      </w:r>
      <w:r w:rsidRPr="003F1ECC">
        <w:rPr>
          <w:rFonts w:ascii="Times New Roman" w:hAnsi="Times New Roman" w:cs="Times New Roman"/>
        </w:rPr>
        <w:t>​​</w:t>
      </w:r>
      <w:r w:rsidRPr="003F1ECC">
        <w:t>hen</w:t>
      </w:r>
      <w:proofErr w:type="spellEnd"/>
      <w:r w:rsidRPr="003F1ECC">
        <w:t xml:space="preserve"> President Trump was President, we, Democrats, supported lifting the debt ceiling because it’s the responsible thing to do. I would hope that the Republicans would act in a similarly responsible way,” Pelosi said. Senate Majority Leader Chuck Schumer said separately on Wednesday that “it would be just the height of irresponsibility for Republicans to play games, to take the debt limit hostage.”</w:t>
      </w:r>
    </w:p>
    <w:p w14:paraId="450B0E6D" w14:textId="77777777" w:rsidR="00E7015B" w:rsidRPr="003F1ECC" w:rsidRDefault="00E7015B" w:rsidP="00E7015B">
      <w:r w:rsidRPr="003F1ECC">
        <w:t>Both parties hold responsibility for the roughly $6.5 trillion in debt that the country has incurred since 2019. Some of that debt came from the nearly $2 trillion Republican tax overhaul in 2017, and some from the $1.9 trillion coronavirus relief measure spearheaded by Democrats in March, both of which passed along partisan lines through reconciliation. Some of it also comes from the initial coronavirus relief measures that passed last year with bipartisan support.</w:t>
      </w:r>
    </w:p>
    <w:p w14:paraId="543553D2" w14:textId="77777777" w:rsidR="00E7015B" w:rsidRPr="003F1ECC" w:rsidRDefault="00E7015B" w:rsidP="00E7015B">
      <w:r w:rsidRPr="003F1ECC">
        <w:rPr>
          <w:rStyle w:val="Emphasis"/>
        </w:rPr>
        <w:t>Dem</w:t>
      </w:r>
      <w:r w:rsidRPr="003F1ECC">
        <w:rPr>
          <w:rStyle w:val="StyleUnderline"/>
        </w:rPr>
        <w:t>ocrat</w:t>
      </w:r>
      <w:r w:rsidRPr="003F1ECC">
        <w:rPr>
          <w:rStyle w:val="Emphasis"/>
        </w:rPr>
        <w:t>s</w:t>
      </w:r>
      <w:r w:rsidRPr="003F1ECC">
        <w:rPr>
          <w:rStyle w:val="StyleUnderline"/>
        </w:rPr>
        <w:t xml:space="preserve"> could potentially </w:t>
      </w:r>
      <w:r w:rsidRPr="003F1ECC">
        <w:rPr>
          <w:rStyle w:val="Emphasis"/>
        </w:rPr>
        <w:t>lure Rep</w:t>
      </w:r>
      <w:r w:rsidRPr="003F1ECC">
        <w:rPr>
          <w:rStyle w:val="StyleUnderline"/>
        </w:rPr>
        <w:t xml:space="preserve">ublican </w:t>
      </w:r>
      <w:r w:rsidRPr="003F1ECC">
        <w:rPr>
          <w:rStyle w:val="Emphasis"/>
        </w:rPr>
        <w:t>votes</w:t>
      </w:r>
      <w:r w:rsidRPr="003F1ECC">
        <w:rPr>
          <w:rStyle w:val="StyleUnderline"/>
        </w:rPr>
        <w:t xml:space="preserve"> by tying a provision raising or suspending the debt ceiling to a </w:t>
      </w:r>
      <w:r w:rsidRPr="003F1ECC">
        <w:rPr>
          <w:rStyle w:val="Emphasis"/>
        </w:rPr>
        <w:t>continuing resolution</w:t>
      </w:r>
      <w:r w:rsidRPr="003F1ECC">
        <w:t xml:space="preserve">, or C.R., funding the government. </w:t>
      </w:r>
      <w:r w:rsidRPr="003F1ECC">
        <w:rPr>
          <w:rStyle w:val="StyleUnderline"/>
        </w:rPr>
        <w:t>Biden has also asked Congress to provide emergency funding for hurricane relief and for resettling Afghan refugees</w:t>
      </w:r>
      <w:r w:rsidRPr="003F1ECC">
        <w:t xml:space="preserve">, </w:t>
      </w:r>
      <w:r w:rsidRPr="003F1ECC">
        <w:rPr>
          <w:rStyle w:val="StyleUnderline"/>
        </w:rPr>
        <w:t>which could also be rolled into the C.R.</w:t>
      </w:r>
      <w:r w:rsidRPr="003F1ECC">
        <w:t xml:space="preserve"> Schumer and Pelosi have stayed mum on whether they will decide to go this route.</w:t>
      </w:r>
    </w:p>
    <w:p w14:paraId="1CDD9288" w14:textId="77777777" w:rsidR="00E7015B" w:rsidRPr="003F1ECC" w:rsidRDefault="00E7015B" w:rsidP="00E7015B">
      <w:r w:rsidRPr="003F1ECC">
        <w:t>“We have a number of different ways we’re going to look at getting the debt ceiling done. We must get it done and stay tuned,” Schumer said Wednesday.</w:t>
      </w:r>
    </w:p>
    <w:p w14:paraId="7B4B2CD1" w14:textId="77777777" w:rsidR="00E7015B" w:rsidRPr="003F1ECC" w:rsidRDefault="00E7015B" w:rsidP="00E7015B">
      <w:r w:rsidRPr="003F1ECC">
        <w:t xml:space="preserve">If Democrats decide to bundle </w:t>
      </w:r>
      <w:proofErr w:type="gramStart"/>
      <w:r w:rsidRPr="003F1ECC">
        <w:t>all of</w:t>
      </w:r>
      <w:proofErr w:type="gramEnd"/>
      <w:r w:rsidRPr="003F1ECC">
        <w:t xml:space="preserve"> these issues together, they would basically be daring Republicans to let the country default on its debts—along with allowing government funding to expire and voting down emergency relief.</w:t>
      </w:r>
    </w:p>
    <w:p w14:paraId="0E033DB9" w14:textId="77777777" w:rsidR="00E7015B" w:rsidRPr="003F1ECC" w:rsidRDefault="00E7015B" w:rsidP="00E7015B">
      <w:r w:rsidRPr="003F1ECC">
        <w:t>“What we’re creating is a showdown where Democrats are trying to show that the Republicans are being irresponsible, but the cost of proving that irresponsibility is an economic worldwide catastrophe,” Blessing said.</w:t>
      </w:r>
    </w:p>
    <w:p w14:paraId="2D6395FC" w14:textId="77777777" w:rsidR="00E7015B" w:rsidRPr="003F1ECC" w:rsidRDefault="00E7015B" w:rsidP="00E7015B">
      <w:r w:rsidRPr="003F1ECC">
        <w:rPr>
          <w:rStyle w:val="StyleUnderline"/>
        </w:rPr>
        <w:t>Even if we don’t default on our debts</w:t>
      </w:r>
      <w:r w:rsidRPr="003F1ECC">
        <w:t xml:space="preserve">, </w:t>
      </w:r>
      <w:r w:rsidRPr="003F1ECC">
        <w:rPr>
          <w:rStyle w:val="Emphasis"/>
        </w:rPr>
        <w:t>just getting close</w:t>
      </w:r>
      <w:r w:rsidRPr="003F1ECC">
        <w:rPr>
          <w:rStyle w:val="StyleUnderline"/>
        </w:rPr>
        <w:t xml:space="preserve"> to the X Date could have </w:t>
      </w:r>
      <w:r w:rsidRPr="003F1ECC">
        <w:rPr>
          <w:rStyle w:val="Emphasis"/>
        </w:rPr>
        <w:t>negative effects</w:t>
      </w:r>
      <w:r w:rsidRPr="003F1ECC">
        <w:rPr>
          <w:rStyle w:val="StyleUnderline"/>
        </w:rPr>
        <w:t xml:space="preserve"> on the economy</w:t>
      </w:r>
      <w:r w:rsidRPr="003F1ECC">
        <w:t>. S&amp;P downgraded the country’s credit rating in 2011 not because the default had occurred but because of the threat presented by political brinkmanship.</w:t>
      </w:r>
    </w:p>
    <w:p w14:paraId="607DABBA" w14:textId="77777777" w:rsidR="00E7015B" w:rsidRPr="003F1ECC" w:rsidRDefault="00E7015B" w:rsidP="00E7015B">
      <w:r w:rsidRPr="003F1ECC">
        <w:t xml:space="preserve">As we get closer to the X Date, </w:t>
      </w:r>
      <w:r w:rsidRPr="003F1ECC">
        <w:rPr>
          <w:rStyle w:val="StyleUnderline"/>
        </w:rPr>
        <w:t xml:space="preserve">it’s possible that </w:t>
      </w:r>
      <w:r w:rsidRPr="003F1ECC">
        <w:rPr>
          <w:rStyle w:val="Emphasis"/>
        </w:rPr>
        <w:t>multiple credit rating agencies</w:t>
      </w:r>
      <w:r w:rsidRPr="003F1ECC">
        <w:rPr>
          <w:rStyle w:val="StyleUnderline"/>
        </w:rPr>
        <w:t xml:space="preserve"> could downgrade the country’s credit</w:t>
      </w:r>
      <w:r w:rsidRPr="003F1ECC">
        <w:t xml:space="preserve">. If that happened, </w:t>
      </w:r>
      <w:r w:rsidRPr="003F1ECC">
        <w:rPr>
          <w:rStyle w:val="StyleUnderline"/>
        </w:rPr>
        <w:t>it could have ripple effects for the national economy and for our status as the world’s reserve currency</w:t>
      </w:r>
      <w:r w:rsidRPr="003F1ECC">
        <w:t>.</w:t>
      </w:r>
    </w:p>
    <w:p w14:paraId="5031EDD7" w14:textId="77777777" w:rsidR="00E7015B" w:rsidRPr="003F1ECC" w:rsidRDefault="00E7015B" w:rsidP="00E7015B">
      <w:r w:rsidRPr="003F1ECC">
        <w:rPr>
          <w:rStyle w:val="StyleUnderline"/>
        </w:rPr>
        <w:t>Waiting to act could also be costly</w:t>
      </w:r>
      <w:r w:rsidRPr="003F1ECC">
        <w:t>. “</w:t>
      </w:r>
      <w:r w:rsidRPr="003F1ECC">
        <w:rPr>
          <w:rStyle w:val="StyleUnderline"/>
        </w:rPr>
        <w:t xml:space="preserve">We know that investors are </w:t>
      </w:r>
      <w:r w:rsidRPr="003F1ECC">
        <w:rPr>
          <w:rStyle w:val="Emphasis"/>
        </w:rPr>
        <w:t>already starting</w:t>
      </w:r>
      <w:r w:rsidRPr="003F1ECC">
        <w:rPr>
          <w:rStyle w:val="StyleUnderline"/>
        </w:rPr>
        <w:t xml:space="preserve"> to demand </w:t>
      </w:r>
      <w:r w:rsidRPr="003F1ECC">
        <w:rPr>
          <w:rStyle w:val="Emphasis"/>
        </w:rPr>
        <w:t>higher interest rates</w:t>
      </w:r>
      <w:r w:rsidRPr="003F1ECC">
        <w:t xml:space="preserve"> </w:t>
      </w:r>
      <w:r w:rsidRPr="003F1ECC">
        <w:rPr>
          <w:rStyle w:val="StyleUnderline"/>
        </w:rPr>
        <w:t>on Treasury securities that are returning around the timing of the X Date,</w:t>
      </w:r>
      <w:r w:rsidRPr="003F1ECC">
        <w:t xml:space="preserve"> </w:t>
      </w:r>
      <w:r w:rsidRPr="003F1ECC">
        <w:rPr>
          <w:rStyle w:val="StyleUnderline"/>
        </w:rPr>
        <w:t xml:space="preserve">because they have even a slightly </w:t>
      </w:r>
      <w:r w:rsidRPr="003F1ECC">
        <w:rPr>
          <w:rStyle w:val="Emphasis"/>
        </w:rPr>
        <w:t>elevated concern</w:t>
      </w:r>
      <w:r w:rsidRPr="003F1ECC">
        <w:rPr>
          <w:rStyle w:val="StyleUnderline"/>
        </w:rPr>
        <w:t xml:space="preserve"> that the U.S. might not make good on its debts</w:t>
      </w:r>
      <w:r w:rsidRPr="003F1ECC">
        <w:t xml:space="preserve">,” </w:t>
      </w:r>
      <w:proofErr w:type="spellStart"/>
      <w:r w:rsidRPr="003F1ECC">
        <w:t>Akabas</w:t>
      </w:r>
      <w:proofErr w:type="spellEnd"/>
      <w:r w:rsidRPr="003F1ECC">
        <w:t xml:space="preserve"> said. Higher rates costs taxpayers more, because we would otherwise be paying lower rates on the Treasury bills.</w:t>
      </w:r>
    </w:p>
    <w:p w14:paraId="267E20D5" w14:textId="77777777" w:rsidR="00E7015B" w:rsidRDefault="00E7015B" w:rsidP="00E7015B">
      <w:r w:rsidRPr="003F1ECC">
        <w:t xml:space="preserve">“The sooner that Congress addresses the debt limit, the sooner those risks will be mitigated, and the lower the costs will be,” </w:t>
      </w:r>
      <w:proofErr w:type="spellStart"/>
      <w:r w:rsidRPr="003F1ECC">
        <w:t>Akabas</w:t>
      </w:r>
      <w:proofErr w:type="spellEnd"/>
      <w:r w:rsidRPr="003F1ECC">
        <w:t xml:space="preserve"> said. But once Congress acts, either by raising the debt ceiling to a fixed amount or by suspending it to a certain date, that just ensures we will be dealing with this problem all over again in a few years.</w:t>
      </w:r>
    </w:p>
    <w:p w14:paraId="2EE46C6A" w14:textId="648FF06A" w:rsidR="00287AE9" w:rsidRPr="00287AE9" w:rsidRDefault="00287AE9" w:rsidP="00287AE9">
      <w:pPr>
        <w:pStyle w:val="Heading3"/>
      </w:pPr>
      <w:r>
        <w:t xml:space="preserve">Brink </w:t>
      </w:r>
    </w:p>
    <w:p w14:paraId="2E457331" w14:textId="6BB6810D" w:rsidR="00287AE9" w:rsidRDefault="00287AE9" w:rsidP="00287AE9">
      <w:pPr>
        <w:pStyle w:val="Heading4"/>
      </w:pPr>
      <w:r>
        <w:t xml:space="preserve">Debt ceiling default </w:t>
      </w:r>
      <w:proofErr w:type="gramStart"/>
      <w:r>
        <w:t>coming—October 18</w:t>
      </w:r>
      <w:proofErr w:type="gramEnd"/>
      <w:r>
        <w:t xml:space="preserve"> </w:t>
      </w:r>
    </w:p>
    <w:p w14:paraId="0712C78D" w14:textId="324066DA" w:rsidR="00287AE9" w:rsidRPr="00287AE9" w:rsidRDefault="00287AE9" w:rsidP="00287AE9">
      <w:r w:rsidRPr="00287AE9">
        <w:rPr>
          <w:rStyle w:val="Style13ptBold"/>
        </w:rPr>
        <w:t>CNN Business, 10/1</w:t>
      </w:r>
      <w:r>
        <w:t xml:space="preserve">  (</w:t>
      </w:r>
      <w:r w:rsidRPr="00287AE9">
        <w:t xml:space="preserve">Matt Egan, </w:t>
      </w:r>
      <w:proofErr w:type="spellStart"/>
      <w:r w:rsidRPr="00287AE9">
        <w:t>Cnn</w:t>
      </w:r>
      <w:proofErr w:type="spellEnd"/>
      <w:r w:rsidRPr="00287AE9">
        <w:t xml:space="preserve"> Business, 10-1-2021, "Why October 19 could be a catastrophic day for the US economy," CNN, </w:t>
      </w:r>
      <w:hyperlink r:id="rId12" w:history="1">
        <w:r w:rsidRPr="00287AE9">
          <w:rPr>
            <w:rStyle w:val="Hyperlink"/>
          </w:rPr>
          <w:t>https://www.cnn.com/2021/10/01/economy/debt-ceiling-next-steps/index.html</w:t>
        </w:r>
      </w:hyperlink>
      <w:r>
        <w:t xml:space="preserve">, </w:t>
      </w:r>
      <w:proofErr w:type="spellStart"/>
      <w:r>
        <w:t>DoA</w:t>
      </w:r>
      <w:proofErr w:type="spellEnd"/>
      <w:r>
        <w:t xml:space="preserve"> 10/1, DVOG) </w:t>
      </w:r>
    </w:p>
    <w:p w14:paraId="2F10202F" w14:textId="77777777" w:rsidR="00287AE9" w:rsidRDefault="00287AE9" w:rsidP="00287AE9"/>
    <w:p w14:paraId="7848B490" w14:textId="3367C035" w:rsidR="00EC20D8" w:rsidRPr="00EC20D8" w:rsidRDefault="00EC20D8" w:rsidP="00EC20D8">
      <w:pPr>
        <w:rPr>
          <w:b/>
          <w:bCs/>
          <w:u w:val="single"/>
        </w:rPr>
      </w:pPr>
      <w:r w:rsidRPr="00EC20D8">
        <w:rPr>
          <w:b/>
          <w:bCs/>
          <w:u w:val="single"/>
        </w:rPr>
        <w:t>The United States could be just weeks away from defaulting on its debt for the first time ever.</w:t>
      </w:r>
    </w:p>
    <w:p w14:paraId="1843E0FD" w14:textId="77777777" w:rsidR="00EC20D8" w:rsidRPr="00EC20D8" w:rsidRDefault="00EC20D8" w:rsidP="00EC20D8">
      <w:pPr>
        <w:rPr>
          <w:b/>
          <w:bCs/>
          <w:u w:val="single"/>
        </w:rPr>
      </w:pPr>
      <w:r w:rsidRPr="00EC20D8">
        <w:rPr>
          <w:b/>
          <w:bCs/>
          <w:u w:val="single"/>
        </w:rPr>
        <w:t>The </w:t>
      </w:r>
      <w:hyperlink r:id="rId13" w:tgtFrame="_blank" w:history="1">
        <w:r w:rsidRPr="00EC20D8">
          <w:rPr>
            <w:rStyle w:val="Hyperlink"/>
            <w:b/>
            <w:bCs/>
            <w:u w:val="single"/>
          </w:rPr>
          <w:t>$28.4 trillion debt limit</w:t>
        </w:r>
      </w:hyperlink>
      <w:r w:rsidRPr="00EC20D8">
        <w:rPr>
          <w:b/>
          <w:bCs/>
          <w:u w:val="single"/>
        </w:rPr>
        <w:t> was reinstated August 1. Since then, Treasury Secretary Janet Yellen has been keeping the nation's finances afloat by using emergency accounting maneuvers. Known as "extraordinary measures," these steps allow the government to borrow additional funds without breaching the debt ceiling.</w:t>
      </w:r>
    </w:p>
    <w:p w14:paraId="7F1B1A4E" w14:textId="77777777" w:rsidR="00EC20D8" w:rsidRPr="00EC20D8" w:rsidRDefault="00EC20D8" w:rsidP="00EC20D8">
      <w:r w:rsidRPr="00EC20D8">
        <w:rPr>
          <w:b/>
          <w:bCs/>
          <w:u w:val="single"/>
        </w:rPr>
        <w:t>But </w:t>
      </w:r>
      <w:hyperlink r:id="rId14" w:tgtFrame="_blank" w:history="1">
        <w:r w:rsidRPr="00EC20D8">
          <w:rPr>
            <w:rStyle w:val="Hyperlink"/>
            <w:b/>
            <w:bCs/>
            <w:u w:val="single"/>
          </w:rPr>
          <w:t>Yellen warned lawmakers</w:t>
        </w:r>
      </w:hyperlink>
      <w:r w:rsidRPr="00EC20D8">
        <w:rPr>
          <w:b/>
          <w:bCs/>
          <w:u w:val="single"/>
        </w:rPr>
        <w:t> this week that if Congress fails to raise, or suspend, the debt ceiling, the federal government will exhaust those extraordinary measures by October 18</w:t>
      </w:r>
      <w:r w:rsidRPr="00EC20D8">
        <w:t>.</w:t>
      </w:r>
    </w:p>
    <w:p w14:paraId="4DCD1EB7" w14:textId="77777777" w:rsidR="00EC20D8" w:rsidRPr="00EC20D8" w:rsidRDefault="00EC20D8" w:rsidP="00EC20D8">
      <w:r w:rsidRPr="00EC20D8">
        <w:t>"At that point, we expect Treasury would be left with very limited resources that would be depleted quickly," Yellen wrote in a </w:t>
      </w:r>
      <w:hyperlink r:id="rId15" w:tgtFrame="_blank" w:history="1">
        <w:r w:rsidRPr="00EC20D8">
          <w:rPr>
            <w:rStyle w:val="Hyperlink"/>
          </w:rPr>
          <w:t>letter</w:t>
        </w:r>
      </w:hyperlink>
      <w:r w:rsidRPr="00EC20D8">
        <w:t> to Congress. "It is uncertain whether we would continue to meet all the nation's commitments after that date."</w:t>
      </w:r>
    </w:p>
    <w:p w14:paraId="51204066" w14:textId="77777777" w:rsidR="00EC20D8" w:rsidRPr="00EC20D8" w:rsidRDefault="00EC20D8" w:rsidP="00EC20D8">
      <w:r w:rsidRPr="00EC20D8">
        <w:t>That's an accelerated timing from previously, when Yellen said this would happen at some point in October.</w:t>
      </w:r>
    </w:p>
    <w:p w14:paraId="63E951BE" w14:textId="5E671CF8" w:rsidR="00EC20D8" w:rsidRPr="00EC20D8" w:rsidRDefault="00EC20D8" w:rsidP="00EC20D8">
      <w:r w:rsidRPr="00EC20D8">
        <w:t xml:space="preserve">This so-called X-date should be viewed as a best guess by Treasury, not a set-in-stone deadline based on exact science. In other words, America could hit the debt ceiling days before, or days after, October 18. </w:t>
      </w:r>
    </w:p>
    <w:p w14:paraId="7892E8ED" w14:textId="50C57C58" w:rsidR="00EC20D8" w:rsidRPr="00EC20D8" w:rsidRDefault="00EC20D8" w:rsidP="00EC20D8">
      <w:r>
        <w:t>T</w:t>
      </w:r>
      <w:r w:rsidRPr="00EC20D8">
        <w:t>here are many, many moving pieces here. Yellen herself warned the X-date "can unpredictably shift forward or backward."</w:t>
      </w:r>
    </w:p>
    <w:p w14:paraId="36FEB479" w14:textId="77777777" w:rsidR="00EC20D8" w:rsidRPr="00EC20D8" w:rsidRDefault="00EC20D8" w:rsidP="00EC20D8">
      <w:r w:rsidRPr="00EC20D8">
        <w:t>And given the stakes — </w:t>
      </w:r>
      <w:hyperlink r:id="rId16" w:tgtFrame="_blank" w:history="1">
        <w:r w:rsidRPr="00EC20D8">
          <w:rPr>
            <w:rStyle w:val="Hyperlink"/>
          </w:rPr>
          <w:t xml:space="preserve">Jamie </w:t>
        </w:r>
        <w:proofErr w:type="spellStart"/>
        <w:r w:rsidRPr="00EC20D8">
          <w:rPr>
            <w:rStyle w:val="Hyperlink"/>
          </w:rPr>
          <w:t>Dimon</w:t>
        </w:r>
        <w:proofErr w:type="spellEnd"/>
        <w:r w:rsidRPr="00EC20D8">
          <w:rPr>
            <w:rStyle w:val="Hyperlink"/>
          </w:rPr>
          <w:t xml:space="preserve"> has warned</w:t>
        </w:r>
      </w:hyperlink>
      <w:r w:rsidRPr="00EC20D8">
        <w:t xml:space="preserve"> a default would cause a "cascading catastrophe of unbelievable proportions and damage America for 100 years" — </w:t>
      </w:r>
      <w:r w:rsidRPr="00EC20D8">
        <w:rPr>
          <w:b/>
          <w:bCs/>
          <w:u w:val="single"/>
        </w:rPr>
        <w:t>it would be risky for Congress to get too close to the X-date, let alone beyond it.</w:t>
      </w:r>
    </w:p>
    <w:p w14:paraId="645E60D8" w14:textId="77777777" w:rsidR="00EC20D8" w:rsidRPr="00EC20D8" w:rsidRDefault="00EC20D8" w:rsidP="00EC20D8">
      <w:r w:rsidRPr="00EC20D8">
        <w:t>Is there any leeway? Maybe</w:t>
      </w:r>
    </w:p>
    <w:p w14:paraId="13B624F9" w14:textId="77777777" w:rsidR="00EC20D8" w:rsidRPr="00EC20D8" w:rsidRDefault="00EC20D8" w:rsidP="00EC20D8">
      <w:pPr>
        <w:rPr>
          <w:b/>
          <w:bCs/>
          <w:u w:val="single"/>
        </w:rPr>
      </w:pPr>
      <w:r w:rsidRPr="00EC20D8">
        <w:t xml:space="preserve">Of course, Treasury secretaries have a long history of giving themselves wiggle room when announcing an X-date — just in case Congress blows through that date. </w:t>
      </w:r>
      <w:r w:rsidRPr="00EC20D8">
        <w:rPr>
          <w:b/>
          <w:bCs/>
          <w:u w:val="single"/>
        </w:rPr>
        <w:t>That's what happened in 2011: Washington didn't default then, but the delay did cost America its perfect credit rating from S&amp;P and rattle financial markets.</w:t>
      </w:r>
    </w:p>
    <w:p w14:paraId="4DB52A84" w14:textId="77777777" w:rsidR="00EC20D8" w:rsidRPr="00EC20D8" w:rsidRDefault="00EC20D8" w:rsidP="00EC20D8">
      <w:r w:rsidRPr="00EC20D8">
        <w:t>It's the same idea as telling someone who is chronically late that dinner is two hours earlier than scheduled -- just to make sure they're on time.</w:t>
      </w:r>
    </w:p>
    <w:p w14:paraId="3A2CDD6D" w14:textId="77777777" w:rsidR="00EC20D8" w:rsidRPr="00EC20D8" w:rsidRDefault="00EC20D8" w:rsidP="00EC20D8">
      <w:r w:rsidRPr="00EC20D8">
        <w:t>There is some debate over just how much wiggle room Yellen is giving Congress this time.</w:t>
      </w:r>
    </w:p>
    <w:p w14:paraId="66375F69" w14:textId="77777777" w:rsidR="00EC20D8" w:rsidRPr="00EC20D8" w:rsidRDefault="00EC20D8" w:rsidP="00EC20D8">
      <w:r w:rsidRPr="00EC20D8">
        <w:t>Yellen was asked at a hearing on Thursday "what happens on October 19" and her response indicates there could be a bit of leeway, but not much.</w:t>
      </w:r>
    </w:p>
    <w:p w14:paraId="75541D8D" w14:textId="77777777" w:rsidR="00EC20D8" w:rsidRPr="00EC20D8" w:rsidRDefault="00EC20D8" w:rsidP="00EC20D8">
      <w:r w:rsidRPr="00EC20D8">
        <w:t>"</w:t>
      </w:r>
      <w:r w:rsidRPr="00EC20D8">
        <w:rPr>
          <w:b/>
          <w:bCs/>
          <w:u w:val="single"/>
        </w:rPr>
        <w:t>We're simply in an impossible situation in which it will be impossible for Treasury on that day</w:t>
      </w:r>
      <w:r w:rsidRPr="00EC20D8">
        <w:t xml:space="preserve">, or a few days thereafter...We'll have very limited resources," Yellen said. "It will be run down quickly. </w:t>
      </w:r>
      <w:r w:rsidRPr="00EC20D8">
        <w:rPr>
          <w:b/>
          <w:bCs/>
          <w:u w:val="single"/>
        </w:rPr>
        <w:t>We won't be able to pay all of the government's bills."</w:t>
      </w:r>
    </w:p>
    <w:p w14:paraId="36FEA555" w14:textId="77777777" w:rsidR="00EC20D8" w:rsidRPr="00EC20D8" w:rsidRDefault="00EC20D8" w:rsidP="00EC20D8">
      <w:r w:rsidRPr="00EC20D8">
        <w:t>However, the nonpartisan Congressional Budget Office issued a report Tuesday that suggests there may be additional time beyond October 18 for lawmakers to avoid a catastrophic default.</w:t>
      </w:r>
    </w:p>
    <w:p w14:paraId="62197223" w14:textId="77777777" w:rsidR="00EC20D8" w:rsidRPr="00EC20D8" w:rsidRDefault="00EC20D8" w:rsidP="00EC20D8">
      <w:r w:rsidRPr="00EC20D8">
        <w:t>The CBO projects that if the debt limit remains unchanged, Treasury's ability to borrow using extraordinary measures will be exhausted and it will "most likely run out of cash near the end of October or the beginning of November." That's unchanged from CBO's prior estimate in July.</w:t>
      </w:r>
    </w:p>
    <w:p w14:paraId="053C94C4" w14:textId="77777777" w:rsidR="00EC20D8" w:rsidRPr="00EC20D8" w:rsidRDefault="00EC20D8" w:rsidP="00EC20D8">
      <w:pPr>
        <w:rPr>
          <w:b/>
          <w:bCs/>
          <w:u w:val="single"/>
        </w:rPr>
      </w:pPr>
      <w:r w:rsidRPr="00EC20D8">
        <w:rPr>
          <w:b/>
          <w:bCs/>
          <w:u w:val="single"/>
        </w:rPr>
        <w:t>CBO warns that after that happens, the federal government would be "unable to pay its obligations fully, and it would delay making payments for some activities, default on its debt obligations, or both."</w:t>
      </w:r>
    </w:p>
    <w:p w14:paraId="0023D3D6" w14:textId="77777777" w:rsidR="00EC20D8" w:rsidRPr="00EC20D8" w:rsidRDefault="00EC20D8" w:rsidP="00EC20D8">
      <w:proofErr w:type="spellStart"/>
      <w:r w:rsidRPr="00EC20D8">
        <w:t>Zandi</w:t>
      </w:r>
      <w:proofErr w:type="spellEnd"/>
      <w:r w:rsidRPr="00EC20D8">
        <w:t xml:space="preserve"> says the X-Date is around Oct. 20</w:t>
      </w:r>
    </w:p>
    <w:p w14:paraId="798267CB" w14:textId="77777777" w:rsidR="00EC20D8" w:rsidRPr="00EC20D8" w:rsidRDefault="00EC20D8" w:rsidP="00EC20D8">
      <w:r w:rsidRPr="00EC20D8">
        <w:t>However, others think there is much less time.</w:t>
      </w:r>
    </w:p>
    <w:p w14:paraId="1AD4D9A6" w14:textId="77777777" w:rsidR="00EC20D8" w:rsidRPr="00EC20D8" w:rsidRDefault="00EC20D8" w:rsidP="00EC20D8">
      <w:r w:rsidRPr="00EC20D8">
        <w:t xml:space="preserve">Mark </w:t>
      </w:r>
      <w:proofErr w:type="spellStart"/>
      <w:r w:rsidRPr="00EC20D8">
        <w:t>Zandi</w:t>
      </w:r>
      <w:proofErr w:type="spellEnd"/>
      <w:r w:rsidRPr="00EC20D8">
        <w:t>, chief economist at Moody's Analytics, told CNN on Wednesday that Yellen is "likely being somewhat conservative," but not overly so.</w:t>
      </w:r>
    </w:p>
    <w:p w14:paraId="72AE83C0" w14:textId="77777777" w:rsidR="00EC20D8" w:rsidRPr="00EC20D8" w:rsidRDefault="00EC20D8" w:rsidP="00EC20D8">
      <w:r w:rsidRPr="00EC20D8">
        <w:t xml:space="preserve">"I wouldn't be surprised if it is a day or two later than the 18th," </w:t>
      </w:r>
      <w:proofErr w:type="spellStart"/>
      <w:r w:rsidRPr="00EC20D8">
        <w:t>Zandi</w:t>
      </w:r>
      <w:proofErr w:type="spellEnd"/>
      <w:r w:rsidRPr="00EC20D8">
        <w:t xml:space="preserve"> said. "I'm estimating the 20th."</w:t>
      </w:r>
    </w:p>
    <w:p w14:paraId="2C0163C6" w14:textId="77777777" w:rsidR="00EC20D8" w:rsidRPr="00EC20D8" w:rsidRDefault="00EC20D8" w:rsidP="00EC20D8">
      <w:r w:rsidRPr="00EC20D8">
        <w:t xml:space="preserve">That implies a bit of wiggle room, but not much, certainly not as much as in 2011. </w:t>
      </w:r>
      <w:proofErr w:type="spellStart"/>
      <w:r w:rsidRPr="00EC20D8">
        <w:t>Zandi</w:t>
      </w:r>
      <w:proofErr w:type="spellEnd"/>
      <w:r w:rsidRPr="00EC20D8">
        <w:t xml:space="preserve"> said Thursday he's not changing his estimate — despite the more optimistic take by the CBO.</w:t>
      </w:r>
    </w:p>
    <w:p w14:paraId="4C5D62B1" w14:textId="77777777" w:rsidR="00EC20D8" w:rsidRPr="00EC20D8" w:rsidRDefault="00EC20D8" w:rsidP="00EC20D8">
      <w:r w:rsidRPr="00EC20D8">
        <w:t>Very hard to predict</w:t>
      </w:r>
    </w:p>
    <w:p w14:paraId="35A0103F" w14:textId="77777777" w:rsidR="00EC20D8" w:rsidRPr="00EC20D8" w:rsidRDefault="00EC20D8" w:rsidP="00EC20D8">
      <w:r w:rsidRPr="00EC20D8">
        <w:t>The problem is that nailing down a precise X-date is unusually difficult today because there are even more moving pieces than during prior debt ceiling clashes.</w:t>
      </w:r>
    </w:p>
    <w:p w14:paraId="589C0299" w14:textId="77777777" w:rsidR="00EC20D8" w:rsidRPr="00EC20D8" w:rsidRDefault="00EC20D8" w:rsidP="00EC20D8">
      <w:r w:rsidRPr="00EC20D8">
        <w:t>Beyond the usual outlays for items like Social Security, Medicare and defense contracts, the Treasury is making big payments for disaster relief and Covid programs.</w:t>
      </w:r>
    </w:p>
    <w:p w14:paraId="741C8CE2" w14:textId="77777777" w:rsidR="00EC20D8" w:rsidRPr="00EC20D8" w:rsidRDefault="00EC20D8" w:rsidP="00EC20D8">
      <w:r w:rsidRPr="00EC20D8">
        <w:t>At the same time, tax revenue has been more volatile due to the impact of the pandemic.</w:t>
      </w:r>
    </w:p>
    <w:p w14:paraId="0655AA20" w14:textId="77777777" w:rsidR="00EC20D8" w:rsidRPr="00EC20D8" w:rsidRDefault="00EC20D8" w:rsidP="00EC20D8">
      <w:r w:rsidRPr="00EC20D8">
        <w:t>"Usually, these things aren't very hard to predict. But right now, they are," said Thomas Simons, senior money market economist at Jefferies. "The variant in daily cash flows is so high relative to historical precedent."</w:t>
      </w:r>
    </w:p>
    <w:p w14:paraId="1F6C3005" w14:textId="77777777" w:rsidR="00EC20D8" w:rsidRPr="00EC20D8" w:rsidRDefault="00EC20D8" w:rsidP="00EC20D8">
      <w:r w:rsidRPr="00EC20D8">
        <w:t>Yellen noted the government's daily gross cash flow averaged nearly $50 billion per day over the past year and has even exceeded $300 billion.</w:t>
      </w:r>
    </w:p>
    <w:p w14:paraId="147AF19B" w14:textId="77777777" w:rsidR="00EC20D8" w:rsidRPr="00EC20D8" w:rsidRDefault="00EC20D8" w:rsidP="00EC20D8">
      <w:r w:rsidRPr="00EC20D8">
        <w:t>'Scarily close to running out of cash'</w:t>
      </w:r>
    </w:p>
    <w:p w14:paraId="4B938D37" w14:textId="77777777" w:rsidR="00EC20D8" w:rsidRPr="00EC20D8" w:rsidRDefault="00EC20D8" w:rsidP="00EC20D8">
      <w:r w:rsidRPr="00EC20D8">
        <w:t>Like Yellen, some on Wall Street are moving up the timing of when the government could default.</w:t>
      </w:r>
    </w:p>
    <w:p w14:paraId="769D62E0" w14:textId="77777777" w:rsidR="00EC20D8" w:rsidRPr="00EC20D8" w:rsidRDefault="00EC20D8" w:rsidP="00EC20D8">
      <w:r w:rsidRPr="00EC20D8">
        <w:t>As recently as September 10, Jefferies projected that Treasury could avoid default until November 10-15, based on projections for cash balances and updated data on extraordinary measures.</w:t>
      </w:r>
    </w:p>
    <w:p w14:paraId="0EE71ACC" w14:textId="77777777" w:rsidR="00EC20D8" w:rsidRPr="00EC20D8" w:rsidRDefault="00EC20D8" w:rsidP="00EC20D8">
      <w:r w:rsidRPr="00EC20D8">
        <w:t>"Since then, things have changed," Simons wrote in a note to clients on Tuesday.</w:t>
      </w:r>
    </w:p>
    <w:p w14:paraId="52FBBB7B" w14:textId="77777777" w:rsidR="00EC20D8" w:rsidRPr="00287AE9" w:rsidRDefault="00EC20D8" w:rsidP="00EC20D8">
      <w:pPr>
        <w:rPr>
          <w:b/>
          <w:bCs/>
          <w:u w:val="single"/>
        </w:rPr>
      </w:pPr>
      <w:proofErr w:type="gramStart"/>
      <w:r w:rsidRPr="00EC20D8">
        <w:t>In particular, Simons</w:t>
      </w:r>
      <w:proofErr w:type="gramEnd"/>
      <w:r w:rsidRPr="00EC20D8">
        <w:t xml:space="preserve"> noted that </w:t>
      </w:r>
      <w:r w:rsidRPr="00287AE9">
        <w:rPr>
          <w:b/>
          <w:bCs/>
          <w:u w:val="single"/>
        </w:rPr>
        <w:t>Treasury's cash position "has dwindled faster than we expected it would throughout September."</w:t>
      </w:r>
    </w:p>
    <w:p w14:paraId="1E544071" w14:textId="77777777" w:rsidR="00EC20D8" w:rsidRPr="00287AE9" w:rsidRDefault="00EC20D8" w:rsidP="00EC20D8">
      <w:pPr>
        <w:rPr>
          <w:b/>
          <w:bCs/>
          <w:u w:val="single"/>
        </w:rPr>
      </w:pPr>
      <w:r w:rsidRPr="00287AE9">
        <w:rPr>
          <w:b/>
          <w:bCs/>
          <w:u w:val="single"/>
        </w:rPr>
        <w:t>That's never a good sign heading into a debt ceiling impasse.</w:t>
      </w:r>
    </w:p>
    <w:p w14:paraId="2138F1F7" w14:textId="77777777" w:rsidR="00EC20D8" w:rsidRPr="00EC20D8" w:rsidRDefault="00EC20D8" w:rsidP="00EC20D8">
      <w:r w:rsidRPr="00287AE9">
        <w:rPr>
          <w:b/>
          <w:bCs/>
          <w:u w:val="single"/>
        </w:rPr>
        <w:t>Simons said Treasury's cash balances are starting to get "very low" on October 18</w:t>
      </w:r>
      <w:r w:rsidRPr="00EC20D8">
        <w:t xml:space="preserve">. "We are </w:t>
      </w:r>
      <w:proofErr w:type="gramStart"/>
      <w:r w:rsidRPr="00EC20D8">
        <w:t>more or less in</w:t>
      </w:r>
      <w:proofErr w:type="gramEnd"/>
      <w:r w:rsidRPr="00EC20D8">
        <w:t xml:space="preserve"> agreement with Yellen," Simons wrote in a report titled "</w:t>
      </w:r>
      <w:r w:rsidRPr="00287AE9">
        <w:rPr>
          <w:b/>
          <w:bCs/>
          <w:u w:val="single"/>
        </w:rPr>
        <w:t>Yellen flags October 18...and we think she means it this time."</w:t>
      </w:r>
    </w:p>
    <w:p w14:paraId="20A74C13" w14:textId="77777777" w:rsidR="00EC20D8" w:rsidRPr="00EC20D8" w:rsidRDefault="00EC20D8" w:rsidP="00EC20D8">
      <w:r w:rsidRPr="00EC20D8">
        <w:t>Asked on Thursday about the CBO report, Simons conceded there is a great deal of uncertainty and said the CBO forecast gives him a bit more hope — but not much.</w:t>
      </w:r>
    </w:p>
    <w:p w14:paraId="4D1E4959" w14:textId="0330AA80" w:rsidR="00EC20D8" w:rsidRDefault="00EC20D8" w:rsidP="00EC20D8">
      <w:r w:rsidRPr="00287AE9">
        <w:rPr>
          <w:b/>
          <w:bCs/>
          <w:u w:val="single"/>
        </w:rPr>
        <w:t xml:space="preserve">"I still think that during the middle of October, Treasury is going to get scarily close to running out of cash," </w:t>
      </w:r>
      <w:r w:rsidRPr="00287AE9">
        <w:t>Simons told CNN</w:t>
      </w:r>
      <w:r w:rsidRPr="00287AE9">
        <w:rPr>
          <w:b/>
          <w:bCs/>
          <w:u w:val="single"/>
        </w:rPr>
        <w:t>. "I am still extremely concerned about what is going to happen in the middle of next month</w:t>
      </w:r>
      <w:r w:rsidRPr="00EC20D8">
        <w:t>."</w:t>
      </w:r>
    </w:p>
    <w:p w14:paraId="7D099B48" w14:textId="0106F2F2" w:rsidR="00287AE9" w:rsidRDefault="00287AE9" w:rsidP="00EC20D8"/>
    <w:p w14:paraId="02A2D8A1" w14:textId="18AD9000" w:rsidR="00287AE9" w:rsidRDefault="00287AE9" w:rsidP="00287AE9">
      <w:pPr>
        <w:pStyle w:val="Heading4"/>
      </w:pPr>
      <w:r>
        <w:t>Hitting the debt ceiling collapse</w:t>
      </w:r>
      <w:r w:rsidR="00E7015B">
        <w:t>s</w:t>
      </w:r>
      <w:r>
        <w:t xml:space="preserve"> the economy on October 18</w:t>
      </w:r>
    </w:p>
    <w:p w14:paraId="13CAA272" w14:textId="572B3A39" w:rsidR="00287AE9" w:rsidRPr="00287AE9" w:rsidRDefault="00287AE9" w:rsidP="00287AE9">
      <w:r w:rsidRPr="00287AE9">
        <w:rPr>
          <w:rStyle w:val="Style13ptBold"/>
        </w:rPr>
        <w:t>CNBC, 9/30</w:t>
      </w:r>
      <w:r>
        <w:t xml:space="preserve"> (</w:t>
      </w:r>
      <w:r w:rsidRPr="00287AE9">
        <w:t xml:space="preserve">Jeff Cox, 9-30-2021, “Yellen lends support for effort to remove the debt ceiling altogether,” CNBC, </w:t>
      </w:r>
      <w:hyperlink r:id="rId17" w:history="1">
        <w:r w:rsidRPr="008E3A5D">
          <w:rPr>
            <w:rStyle w:val="Hyperlink"/>
          </w:rPr>
          <w:t>https://www.cnbc.com/2021/09/30/yellen-lends-support-for-effort-to-remove-the-debt-ceiling-altogether.html</w:t>
        </w:r>
      </w:hyperlink>
      <w:r>
        <w:t xml:space="preserve">, </w:t>
      </w:r>
      <w:proofErr w:type="spellStart"/>
      <w:r>
        <w:t>DoA</w:t>
      </w:r>
      <w:proofErr w:type="spellEnd"/>
      <w:r>
        <w:t xml:space="preserve"> 10/1, DVOG) </w:t>
      </w:r>
    </w:p>
    <w:p w14:paraId="2638346E" w14:textId="5FC6B09A" w:rsidR="00287AE9" w:rsidRDefault="00287AE9" w:rsidP="00EC20D8"/>
    <w:p w14:paraId="256BDB0A" w14:textId="77777777" w:rsidR="00287AE9" w:rsidRPr="00287AE9" w:rsidRDefault="00287AE9" w:rsidP="00287AE9">
      <w:r w:rsidRPr="00287AE9">
        <w:t>With a potential default looming for the U.S. in October, Treasury Secretary </w:t>
      </w:r>
      <w:hyperlink r:id="rId18" w:history="1">
        <w:r w:rsidRPr="007917CA">
          <w:rPr>
            <w:rStyle w:val="Hyperlink"/>
            <w:b/>
            <w:bCs/>
            <w:u w:val="single"/>
          </w:rPr>
          <w:t>Janet Yellen</w:t>
        </w:r>
      </w:hyperlink>
      <w:r w:rsidRPr="007917CA">
        <w:rPr>
          <w:b/>
          <w:bCs/>
          <w:u w:val="single"/>
        </w:rPr>
        <w:t> said Thursday</w:t>
      </w:r>
      <w:r w:rsidRPr="00287AE9">
        <w:t xml:space="preserve"> she would just as soon see the power over debt limits taken away from Congress.</w:t>
      </w:r>
    </w:p>
    <w:p w14:paraId="35BEE40D" w14:textId="77777777" w:rsidR="00287AE9" w:rsidRPr="00287AE9" w:rsidRDefault="00287AE9" w:rsidP="00287AE9">
      <w:r w:rsidRPr="00287AE9">
        <w:t>A bill introduced in May would repeal the national debt ceiling, and Yellen said “yes, I would” when asked during a House hearing if she backs the effort.</w:t>
      </w:r>
    </w:p>
    <w:p w14:paraId="773FA342" w14:textId="77777777" w:rsidR="00287AE9" w:rsidRPr="00287AE9" w:rsidRDefault="00287AE9" w:rsidP="00287AE9">
      <w:r w:rsidRPr="00287AE9">
        <w:t xml:space="preserve">She noted Congress makes the decisions on taxes and </w:t>
      </w:r>
      <w:proofErr w:type="gramStart"/>
      <w:r w:rsidRPr="00287AE9">
        <w:t>spending, and</w:t>
      </w:r>
      <w:proofErr w:type="gramEnd"/>
      <w:r w:rsidRPr="00287AE9">
        <w:t xml:space="preserve"> should provide the ability to pay those obligations.</w:t>
      </w:r>
    </w:p>
    <w:p w14:paraId="3D77D4E5" w14:textId="77777777" w:rsidR="00287AE9" w:rsidRPr="00287AE9" w:rsidRDefault="00287AE9" w:rsidP="00287AE9">
      <w:r w:rsidRPr="00287AE9">
        <w:t>“</w:t>
      </w:r>
      <w:r w:rsidRPr="007917CA">
        <w:rPr>
          <w:b/>
          <w:bCs/>
          <w:u w:val="single"/>
        </w:rPr>
        <w:t>If to finance those spending and tax decisions, it’s necessary to issue additional debt, I believe it’s very disruptive to put the president and myself, the Treasury secretary, in a situation where we might be unable to pay the bills that result from those past decisions</w:t>
      </w:r>
      <w:r w:rsidRPr="00287AE9">
        <w:t xml:space="preserve">,” she said in response to a question from Rep. Sean </w:t>
      </w:r>
      <w:proofErr w:type="spellStart"/>
      <w:r w:rsidRPr="00287AE9">
        <w:t>Casten</w:t>
      </w:r>
      <w:proofErr w:type="spellEnd"/>
      <w:r w:rsidRPr="00287AE9">
        <w:t>, D-Ill.</w:t>
      </w:r>
    </w:p>
    <w:p w14:paraId="392F31F4" w14:textId="77777777" w:rsidR="00287AE9" w:rsidRPr="00287AE9" w:rsidRDefault="00287AE9" w:rsidP="00287AE9">
      <w:r w:rsidRPr="00287AE9">
        <w:t>The remarks were made during </w:t>
      </w:r>
      <w:hyperlink r:id="rId19" w:history="1">
        <w:r w:rsidRPr="00287AE9">
          <w:rPr>
            <w:rStyle w:val="Hyperlink"/>
          </w:rPr>
          <w:t>a hearing before the House Financial Services Committee</w:t>
        </w:r>
      </w:hyperlink>
      <w:r w:rsidRPr="00287AE9">
        <w:t> on the Treasury and the Federal Reserve’s economic response to the </w:t>
      </w:r>
      <w:hyperlink r:id="rId20" w:history="1">
        <w:r w:rsidRPr="00287AE9">
          <w:rPr>
            <w:rStyle w:val="Hyperlink"/>
          </w:rPr>
          <w:t>Covid pandemic</w:t>
        </w:r>
      </w:hyperlink>
      <w:r w:rsidRPr="00287AE9">
        <w:t>.</w:t>
      </w:r>
    </w:p>
    <w:p w14:paraId="629C3288" w14:textId="77777777" w:rsidR="00287AE9" w:rsidRPr="00287AE9" w:rsidRDefault="00287AE9" w:rsidP="00287AE9">
      <w:proofErr w:type="spellStart"/>
      <w:r w:rsidRPr="00287AE9">
        <w:t>Casten</w:t>
      </w:r>
      <w:proofErr w:type="spellEnd"/>
      <w:r w:rsidRPr="00287AE9">
        <w:t xml:space="preserve"> said he was asking Yellen about the concept of removing the debt ceiling and not the </w:t>
      </w:r>
      <w:proofErr w:type="gramStart"/>
      <w:r w:rsidRPr="00287AE9">
        <w:t>particular bill</w:t>
      </w:r>
      <w:proofErr w:type="gramEnd"/>
      <w:r w:rsidRPr="00287AE9">
        <w:t>, introduced by Rep. Bill Foster, also an Illinois Democrat, along with a trio of Democratic senators.</w:t>
      </w:r>
    </w:p>
    <w:p w14:paraId="1D4B83E5" w14:textId="77777777" w:rsidR="00287AE9" w:rsidRPr="007917CA" w:rsidRDefault="00287AE9" w:rsidP="00287AE9">
      <w:pPr>
        <w:rPr>
          <w:b/>
          <w:bCs/>
          <w:u w:val="single"/>
        </w:rPr>
      </w:pPr>
      <w:r w:rsidRPr="007917CA">
        <w:rPr>
          <w:b/>
          <w:bCs/>
          <w:u w:val="single"/>
        </w:rPr>
        <w:t>Yellen this week warned that extraordinary measures her department is using to keep funding the government’s operations </w:t>
      </w:r>
      <w:hyperlink r:id="rId21" w:history="1">
        <w:r w:rsidRPr="007917CA">
          <w:rPr>
            <w:rStyle w:val="Hyperlink"/>
            <w:b/>
            <w:bCs/>
            <w:u w:val="single"/>
          </w:rPr>
          <w:t>expire Oct. 18</w:t>
        </w:r>
      </w:hyperlink>
      <w:r w:rsidRPr="007917CA">
        <w:rPr>
          <w:b/>
          <w:bCs/>
          <w:u w:val="single"/>
        </w:rPr>
        <w:t>.</w:t>
      </w:r>
    </w:p>
    <w:p w14:paraId="750F9EA9" w14:textId="77777777" w:rsidR="00287AE9" w:rsidRPr="007917CA" w:rsidRDefault="00287AE9" w:rsidP="00287AE9">
      <w:pPr>
        <w:rPr>
          <w:b/>
          <w:bCs/>
          <w:u w:val="single"/>
        </w:rPr>
      </w:pPr>
      <w:r w:rsidRPr="007917CA">
        <w:rPr>
          <w:b/>
          <w:bCs/>
          <w:u w:val="single"/>
        </w:rPr>
        <w:t>Earlier in the hearing, she said the consequences would be dire if Congress fails to raise the spending limit.</w:t>
      </w:r>
    </w:p>
    <w:p w14:paraId="7346BB9E" w14:textId="77777777" w:rsidR="00287AE9" w:rsidRPr="00287AE9" w:rsidRDefault="00287AE9" w:rsidP="00287AE9">
      <w:r w:rsidRPr="007917CA">
        <w:rPr>
          <w:b/>
          <w:bCs/>
          <w:u w:val="single"/>
        </w:rPr>
        <w:t xml:space="preserve">“I think it would be catastrophic for the economy </w:t>
      </w:r>
      <w:r w:rsidRPr="00287AE9">
        <w:t>and for individual families,” she said.</w:t>
      </w:r>
    </w:p>
    <w:p w14:paraId="26C597D0" w14:textId="1FC21D10" w:rsidR="00287AE9" w:rsidRDefault="00287AE9" w:rsidP="00EC20D8"/>
    <w:p w14:paraId="74E1A296" w14:textId="5DD1D782" w:rsidR="00432623" w:rsidRDefault="00432623" w:rsidP="00432623">
      <w:pPr>
        <w:pStyle w:val="Heading3"/>
      </w:pPr>
      <w:r>
        <w:t>Healthcare link</w:t>
      </w:r>
    </w:p>
    <w:p w14:paraId="45D3C38F" w14:textId="403AC251" w:rsidR="00DF1E72" w:rsidRDefault="00CE295E" w:rsidP="00D20DBA">
      <w:pPr>
        <w:pStyle w:val="Heading4"/>
      </w:pPr>
      <w:r>
        <w:t xml:space="preserve">Healthcare divides Congress due to lobbying—big pharma and ADA prove </w:t>
      </w:r>
    </w:p>
    <w:p w14:paraId="293D8414" w14:textId="4C8FDC63" w:rsidR="00D20DBA" w:rsidRPr="00D20DBA" w:rsidRDefault="0024341A" w:rsidP="00D20DBA">
      <w:r w:rsidRPr="00D375BE">
        <w:rPr>
          <w:rStyle w:val="Style13ptBold"/>
        </w:rPr>
        <w:t xml:space="preserve">Olen, Economics columnist for the Washington Post, </w:t>
      </w:r>
      <w:r w:rsidR="00D375BE" w:rsidRPr="00D375BE">
        <w:rPr>
          <w:rStyle w:val="Style13ptBold"/>
        </w:rPr>
        <w:t>9/30</w:t>
      </w:r>
      <w:r w:rsidR="00D375BE">
        <w:t xml:space="preserve"> </w:t>
      </w:r>
      <w:r w:rsidR="00D20DBA" w:rsidRPr="00D20DBA">
        <w:t xml:space="preserve"> </w:t>
      </w:r>
      <w:r w:rsidR="00D375BE">
        <w:t xml:space="preserve">(Helene, </w:t>
      </w:r>
      <w:r w:rsidR="00D20DBA" w:rsidRPr="00D20DBA">
        <w:t xml:space="preserve">"Opinion," Washington Post, </w:t>
      </w:r>
      <w:hyperlink r:id="rId22" w:history="1">
        <w:r w:rsidR="00D375BE" w:rsidRPr="00D20DBA">
          <w:rPr>
            <w:rStyle w:val="Hyperlink"/>
          </w:rPr>
          <w:t>https://www.washingtonpost.com/opinions/2021/09/30/while-democrats-bicker-our-unacceptable-health-care-status-quo-continues/</w:t>
        </w:r>
      </w:hyperlink>
      <w:r w:rsidR="00D375BE">
        <w:t xml:space="preserve">, </w:t>
      </w:r>
      <w:proofErr w:type="spellStart"/>
      <w:r w:rsidR="00D375BE">
        <w:t>DoA</w:t>
      </w:r>
      <w:proofErr w:type="spellEnd"/>
      <w:r w:rsidR="00D375BE">
        <w:t xml:space="preserve"> 10/1/2021, DVOG) </w:t>
      </w:r>
    </w:p>
    <w:p w14:paraId="4E045055" w14:textId="25B25781" w:rsidR="008B2E7E" w:rsidRPr="008B2E7E" w:rsidRDefault="008B2E7E" w:rsidP="008B2E7E">
      <w:pPr>
        <w:rPr>
          <w:b/>
          <w:bCs/>
          <w:u w:val="single"/>
        </w:rPr>
      </w:pPr>
      <w:r w:rsidRPr="008B2E7E">
        <w:t xml:space="preserve">For all of Americans’ political divisions, on some issues there is more agreement than many of us may realize. Medical care is one such area. </w:t>
      </w:r>
      <w:r w:rsidRPr="008B2E7E">
        <w:rPr>
          <w:b/>
          <w:bCs/>
          <w:u w:val="single"/>
        </w:rPr>
        <w:t>A </w:t>
      </w:r>
      <w:hyperlink r:id="rId23" w:history="1">
        <w:r w:rsidRPr="008B2E7E">
          <w:rPr>
            <w:rStyle w:val="Hyperlink"/>
            <w:b/>
            <w:bCs/>
            <w:u w:val="single"/>
          </w:rPr>
          <w:t>majority</w:t>
        </w:r>
      </w:hyperlink>
      <w:r w:rsidRPr="008B2E7E">
        <w:rPr>
          <w:b/>
          <w:bCs/>
          <w:u w:val="single"/>
        </w:rPr>
        <w:t> of Democrats, Republicans and independents want the federal government to negotiate with pharmaceutical companies over prices for prescription drugs covered by Medicare</w:t>
      </w:r>
      <w:r w:rsidRPr="008B2E7E">
        <w:t xml:space="preserve">, polling this summer shows. Here’s another point of agreement: </w:t>
      </w:r>
      <w:r w:rsidRPr="008B2E7E">
        <w:rPr>
          <w:b/>
          <w:bCs/>
          <w:u w:val="single"/>
        </w:rPr>
        <w:t>Most U.S. adults think </w:t>
      </w:r>
      <w:hyperlink r:id="rId24" w:tgtFrame="_blank" w:history="1">
        <w:r w:rsidRPr="008B2E7E">
          <w:rPr>
            <w:rStyle w:val="Hyperlink"/>
            <w:b/>
            <w:bCs/>
            <w:u w:val="single"/>
          </w:rPr>
          <w:t>Medicare should offer dental coverage</w:t>
        </w:r>
      </w:hyperlink>
      <w:r w:rsidRPr="008B2E7E">
        <w:rPr>
          <w:b/>
          <w:bCs/>
          <w:u w:val="single"/>
        </w:rPr>
        <w:t>.</w:t>
      </w:r>
    </w:p>
    <w:p w14:paraId="168AA479" w14:textId="77777777" w:rsidR="008B2E7E" w:rsidRPr="008B2E7E" w:rsidRDefault="008B2E7E" w:rsidP="008B2E7E">
      <w:r w:rsidRPr="008B2E7E">
        <w:t>Simply put: We need both. The United States is the only first-world country that does not negotiate or regulate what Big Pharma can charge for its offerings. Not surprisingly, Americans pay </w:t>
      </w:r>
      <w:hyperlink r:id="rId25" w:history="1">
        <w:r w:rsidRPr="008B2E7E">
          <w:rPr>
            <w:rStyle w:val="Hyperlink"/>
          </w:rPr>
          <w:t>more</w:t>
        </w:r>
      </w:hyperlink>
      <w:r w:rsidRPr="008B2E7E">
        <w:t> for pharmaceuticals than citizens in other nations. </w:t>
      </w:r>
      <w:hyperlink r:id="rId26" w:tgtFrame="_blank" w:history="1">
        <w:r w:rsidRPr="008B2E7E">
          <w:rPr>
            <w:rStyle w:val="Hyperlink"/>
          </w:rPr>
          <w:t>Public Citizen</w:t>
        </w:r>
      </w:hyperlink>
      <w:r w:rsidRPr="008B2E7E">
        <w:t> reported this week that Americans shell out more for the top 20 bestselling prescription drugs than the total paid by every other nation on the planet </w:t>
      </w:r>
      <w:r w:rsidRPr="008B2E7E">
        <w:rPr>
          <w:i/>
          <w:iCs/>
        </w:rPr>
        <w:t>combined</w:t>
      </w:r>
      <w:r w:rsidRPr="008B2E7E">
        <w:t>.</w:t>
      </w:r>
    </w:p>
    <w:p w14:paraId="5FD47665" w14:textId="77777777" w:rsidR="008B2E7E" w:rsidRPr="008B2E7E" w:rsidRDefault="008B2E7E" w:rsidP="008B2E7E">
      <w:r w:rsidRPr="008B2E7E">
        <w:t>As for dental care, the surgeon general warned back in 2000 of “</w:t>
      </w:r>
      <w:hyperlink r:id="rId27" w:tgtFrame="_blank" w:history="1">
        <w:r w:rsidRPr="008B2E7E">
          <w:rPr>
            <w:rStyle w:val="Hyperlink"/>
          </w:rPr>
          <w:t>a silent epidemic</w:t>
        </w:r>
      </w:hyperlink>
      <w:r w:rsidRPr="008B2E7E">
        <w:t>” of dental and oral diseases afflicting many Americans. A 2012 survey </w:t>
      </w:r>
      <w:hyperlink r:id="rId28" w:tgtFrame="_blank" w:history="1">
        <w:r w:rsidRPr="008B2E7E">
          <w:rPr>
            <w:rStyle w:val="Hyperlink"/>
          </w:rPr>
          <w:t>published in Health Affairs</w:t>
        </w:r>
      </w:hyperlink>
      <w:r w:rsidRPr="008B2E7E">
        <w:t> found that about half of all people on Medicare hadn’t seen a dentist in the preceding year. The issue was almost certainly cost. Those who had dental insurance were more likely to have sought care.</w:t>
      </w:r>
      <w:r w:rsidRPr="008B2E7E">
        <w:rPr>
          <w:i/>
          <w:iCs/>
        </w:rPr>
        <w:t> </w:t>
      </w:r>
      <w:r w:rsidRPr="008B2E7E">
        <w:t>As of 2020, </w:t>
      </w:r>
      <w:hyperlink r:id="rId29" w:tgtFrame="_blank" w:history="1">
        <w:r w:rsidRPr="008B2E7E">
          <w:rPr>
            <w:rStyle w:val="Hyperlink"/>
          </w:rPr>
          <w:t>at least 20 percent</w:t>
        </w:r>
      </w:hyperlink>
      <w:r w:rsidRPr="008B2E7E">
        <w:t> of adults reported delaying or skipping necessary dental care within the previous two years.</w:t>
      </w:r>
      <w:r w:rsidRPr="008B2E7E">
        <w:rPr>
          <w:i/>
          <w:iCs/>
        </w:rPr>
        <w:t> </w:t>
      </w:r>
      <w:r w:rsidRPr="008B2E7E">
        <w:t>Dental health is not a vanity issue —</w:t>
      </w:r>
      <w:r w:rsidRPr="008B2E7E">
        <w:rPr>
          <w:i/>
          <w:iCs/>
        </w:rPr>
        <w:t> </w:t>
      </w:r>
      <w:r w:rsidRPr="008B2E7E">
        <w:t>people with gum disease are at higher risk for heart attacks and strokes.</w:t>
      </w:r>
    </w:p>
    <w:p w14:paraId="4D6562F3" w14:textId="77777777" w:rsidR="008B2E7E" w:rsidRPr="008B2E7E" w:rsidRDefault="008B2E7E" w:rsidP="008B2E7E">
      <w:pPr>
        <w:rPr>
          <w:b/>
          <w:bCs/>
          <w:u w:val="single"/>
        </w:rPr>
      </w:pPr>
      <w:r w:rsidRPr="008B2E7E">
        <w:rPr>
          <w:b/>
          <w:bCs/>
          <w:u w:val="single"/>
        </w:rPr>
        <w:t>Despite public support for expanding coverage and limiting health costs for consumers, it’s quite possible Americans will remain stuck with the (unacceptable) status quo. The blame for such an outcome does not accrue only to the Republicans seeking to block President Biden’s agenda every which way they can. The other culprit is the corrosive role that special interest and corporate money plays in our politics, which is to say in </w:t>
      </w:r>
      <w:r w:rsidRPr="008B2E7E">
        <w:rPr>
          <w:b/>
          <w:bCs/>
          <w:i/>
          <w:iCs/>
          <w:u w:val="single"/>
        </w:rPr>
        <w:t>both</w:t>
      </w:r>
      <w:r w:rsidRPr="008B2E7E">
        <w:rPr>
          <w:b/>
          <w:bCs/>
          <w:u w:val="single"/>
        </w:rPr>
        <w:t> major parties.</w:t>
      </w:r>
    </w:p>
    <w:p w14:paraId="4591F39F" w14:textId="77777777" w:rsidR="008B2E7E" w:rsidRPr="008B2E7E" w:rsidRDefault="008B2E7E" w:rsidP="008B2E7E">
      <w:pPr>
        <w:rPr>
          <w:b/>
          <w:bCs/>
          <w:u w:val="single"/>
        </w:rPr>
      </w:pPr>
      <w:r w:rsidRPr="008B2E7E">
        <w:t xml:space="preserve">Consider: </w:t>
      </w:r>
      <w:r w:rsidRPr="008B2E7E">
        <w:rPr>
          <w:b/>
          <w:bCs/>
          <w:u w:val="single"/>
        </w:rPr>
        <w:t xml:space="preserve">Three Democratic members of the House Energy and Commerce Committee </w:t>
      </w:r>
      <w:r w:rsidRPr="008B2E7E">
        <w:t>— Reps. Scott Peters of California, Kathleen Rice of New York and Kurt Schrader of Oregon — </w:t>
      </w:r>
      <w:hyperlink r:id="rId30" w:tgtFrame="_blank" w:history="1">
        <w:r w:rsidRPr="008B2E7E">
          <w:rPr>
            <w:rStyle w:val="Hyperlink"/>
            <w:b/>
            <w:bCs/>
            <w:u w:val="single"/>
          </w:rPr>
          <w:t>voted down</w:t>
        </w:r>
      </w:hyperlink>
      <w:r w:rsidRPr="008B2E7E">
        <w:rPr>
          <w:b/>
          <w:bCs/>
          <w:u w:val="single"/>
        </w:rPr>
        <w:t> a provision this month that would allow Medicare to negotiate drug prices with pharmaceutical companies</w:t>
      </w:r>
      <w:r w:rsidRPr="008B2E7E">
        <w:t xml:space="preserve">. Good-government types pointed out that </w:t>
      </w:r>
      <w:r w:rsidRPr="008B2E7E">
        <w:rPr>
          <w:b/>
          <w:bCs/>
          <w:u w:val="single"/>
        </w:rPr>
        <w:t>the trio themselves have collected about </w:t>
      </w:r>
      <w:hyperlink r:id="rId31" w:history="1">
        <w:r w:rsidRPr="008B2E7E">
          <w:rPr>
            <w:rStyle w:val="Hyperlink"/>
            <w:b/>
            <w:bCs/>
            <w:u w:val="single"/>
          </w:rPr>
          <w:t>$1.5 million</w:t>
        </w:r>
      </w:hyperlink>
      <w:r w:rsidRPr="008B2E7E">
        <w:rPr>
          <w:b/>
          <w:bCs/>
          <w:u w:val="single"/>
        </w:rPr>
        <w:t> in campaign donations from Big Pharma.</w:t>
      </w:r>
    </w:p>
    <w:p w14:paraId="0B3BF175" w14:textId="77777777" w:rsidR="008B2E7E" w:rsidRPr="008B2E7E" w:rsidRDefault="008B2E7E" w:rsidP="008B2E7E">
      <w:r w:rsidRPr="008B2E7E">
        <w:t>The three, I am obliged to note, have denied that corporate money influenced their votes. They say that the legislation they voted against would lead the pharmaceutical industry to spend less on innovation and development. (Somehow, almost no one parroting this argument ever explains why the United States should bear the brunt of this financial burden.)</w:t>
      </w:r>
    </w:p>
    <w:p w14:paraId="77C6D701" w14:textId="77777777" w:rsidR="00181A20" w:rsidRPr="00181A20" w:rsidRDefault="00181A20" w:rsidP="00181A20">
      <w:r w:rsidRPr="00181A20">
        <w:t xml:space="preserve">Instead, Schrader and Peters are championing a bill of their own, one that would permit government bargaining over prices of a significantly smaller number of drugs. Is this less-effective effort going anywhere? Well, </w:t>
      </w:r>
      <w:r w:rsidRPr="00181A20">
        <w:rPr>
          <w:b/>
          <w:bCs/>
          <w:u w:val="single"/>
        </w:rPr>
        <w:t>Sen. </w:t>
      </w:r>
      <w:hyperlink r:id="rId32" w:history="1">
        <w:r w:rsidRPr="00181A20">
          <w:rPr>
            <w:rStyle w:val="Hyperlink"/>
            <w:b/>
            <w:bCs/>
            <w:u w:val="single"/>
          </w:rPr>
          <w:t>Kyrsten Sinema</w:t>
        </w:r>
      </w:hyperlink>
      <w:r w:rsidRPr="00181A20">
        <w:rPr>
          <w:b/>
          <w:bCs/>
          <w:u w:val="single"/>
        </w:rPr>
        <w:t> (D-Ariz.) has told the White House that </w:t>
      </w:r>
      <w:hyperlink r:id="rId33" w:history="1">
        <w:r w:rsidRPr="00181A20">
          <w:rPr>
            <w:rStyle w:val="Hyperlink"/>
            <w:b/>
            <w:bCs/>
            <w:u w:val="single"/>
          </w:rPr>
          <w:t>she can’t get behind</w:t>
        </w:r>
      </w:hyperlink>
      <w:r w:rsidRPr="00181A20">
        <w:rPr>
          <w:b/>
          <w:bCs/>
          <w:u w:val="single"/>
        </w:rPr>
        <w:t> </w:t>
      </w:r>
      <w:r w:rsidRPr="00181A20">
        <w:rPr>
          <w:b/>
          <w:bCs/>
          <w:i/>
          <w:iCs/>
          <w:u w:val="single"/>
        </w:rPr>
        <w:t>any</w:t>
      </w:r>
      <w:r w:rsidRPr="00181A20">
        <w:rPr>
          <w:b/>
          <w:bCs/>
          <w:u w:val="single"/>
        </w:rPr>
        <w:t> of these proposals to rein in the pharmaceutical industry</w:t>
      </w:r>
      <w:r w:rsidRPr="00181A20">
        <w:t>.</w:t>
      </w:r>
    </w:p>
    <w:p w14:paraId="2233343B" w14:textId="77777777" w:rsidR="00181A20" w:rsidRPr="00181A20" w:rsidRDefault="00181A20" w:rsidP="00181A20">
      <w:r w:rsidRPr="00181A20">
        <w:t>Absent a negotiation provision — which the Congressional Budget Office has estimated would save the federal government </w:t>
      </w:r>
      <w:hyperlink r:id="rId34" w:history="1">
        <w:r w:rsidRPr="00181A20">
          <w:rPr>
            <w:rStyle w:val="Hyperlink"/>
          </w:rPr>
          <w:t>$456 billion</w:t>
        </w:r>
      </w:hyperlink>
      <w:r w:rsidRPr="00181A20">
        <w:t> over 10 years — it’s quite possible that Medicare dental coverage won’t happen. That would certainly make the </w:t>
      </w:r>
      <w:hyperlink r:id="rId35" w:history="1">
        <w:r w:rsidRPr="00181A20">
          <w:rPr>
            <w:rStyle w:val="Hyperlink"/>
          </w:rPr>
          <w:t>American Dental Association</w:t>
        </w:r>
      </w:hyperlink>
      <w:r w:rsidRPr="00181A20">
        <w:t> happy. The association has been fighting the proposed expansion, fearful that its members — that is, dentists — would not get paid enough by the federal government. (It is instead promoting a fig leaf of a plan that would offer dental coverage only to indigent and nearly indigent seniors.)</w:t>
      </w:r>
    </w:p>
    <w:p w14:paraId="21678072" w14:textId="77777777" w:rsidR="00181A20" w:rsidRPr="00181A20" w:rsidRDefault="00181A20" w:rsidP="00181A20">
      <w:r w:rsidRPr="00181A20">
        <w:t>Notably, the dental benefits for seniors in the $3.5 trillion reconciliation package wouldn’t begin until 2028. That doesn’t help seniors in the here and now, so it’s hard to see how it would make for a winning campaign issue in 2022. Conversely, it’s easy to imagine that this timing would allow opponents to regroup, peddle false information about the plan and attempt to stop the benefits before they could take effect.</w:t>
      </w:r>
    </w:p>
    <w:p w14:paraId="5297208F" w14:textId="77777777" w:rsidR="00DF1E72" w:rsidRPr="00DF1E72" w:rsidRDefault="00DF1E72" w:rsidP="00DF1E72">
      <w:pPr>
        <w:rPr>
          <w:b/>
          <w:bCs/>
          <w:u w:val="single"/>
        </w:rPr>
      </w:pPr>
      <w:r w:rsidRPr="00DF1E72">
        <w:rPr>
          <w:b/>
          <w:bCs/>
          <w:u w:val="single"/>
        </w:rPr>
        <w:t>No one would need to write the playbook for this — it’s what happened with the Affordable Care Act.</w:t>
      </w:r>
    </w:p>
    <w:p w14:paraId="0AC8E432" w14:textId="77777777" w:rsidR="00DF1E72" w:rsidRPr="00DF1E72" w:rsidRDefault="00DF1E72" w:rsidP="00DF1E72">
      <w:r w:rsidRPr="00DF1E72">
        <w:rPr>
          <w:b/>
          <w:bCs/>
          <w:u w:val="single"/>
        </w:rPr>
        <w:t>This back and forth over popular reforms — ones that are urgently needed to improve Americans’ health and well-being — points to a bigger problem looming over our politics and the Democratic Party</w:t>
      </w:r>
      <w:r w:rsidRPr="00DF1E72">
        <w:t>. Donald Trump pledged to “drain the swamp” — which, of course, he didn’t do. Biden’s pitch to Americans was that his long-term relationships with Republicans and with political and business power brokers would pay off for all of us.</w:t>
      </w:r>
    </w:p>
    <w:p w14:paraId="57E70843" w14:textId="77777777" w:rsidR="00DF1E72" w:rsidRPr="00DF1E72" w:rsidRDefault="00DF1E72" w:rsidP="00DF1E72">
      <w:r w:rsidRPr="00DF1E72">
        <w:rPr>
          <w:b/>
          <w:bCs/>
          <w:u w:val="single"/>
        </w:rPr>
        <w:t>But there’s a warning implicit in Democrats’ infighting over the president’s agenda. If Biden can’t wrangle enough members of his own party to deliver on initiatives as popular as cracking down on prescription drug prices and adding dental coverage to Medicare, it undercuts a huge selling point of his appea</w:t>
      </w:r>
      <w:r w:rsidRPr="00DF1E72">
        <w:t>l. Will voters be patient? Or, disillusioned, will they turn to others who promise they can corral Washington and corporate interests — and deliver in a bottom-line way that improves peoples’ lives?</w:t>
      </w:r>
    </w:p>
    <w:p w14:paraId="56458079" w14:textId="77777777" w:rsidR="00432623" w:rsidRPr="00432623" w:rsidRDefault="00432623" w:rsidP="00432623"/>
    <w:p w14:paraId="79E0D3E4" w14:textId="6F9810B6" w:rsidR="00997807" w:rsidRPr="00997807" w:rsidRDefault="00832DAD" w:rsidP="00997807">
      <w:pPr>
        <w:pStyle w:val="Heading2"/>
      </w:pPr>
      <w:proofErr w:type="spellStart"/>
      <w:r>
        <w:t>Aff</w:t>
      </w:r>
      <w:proofErr w:type="spellEnd"/>
    </w:p>
    <w:p w14:paraId="1CD81BA6" w14:textId="4C9F12F3" w:rsidR="00997807" w:rsidRDefault="00997807" w:rsidP="00997807">
      <w:pPr>
        <w:pStyle w:val="Heading3"/>
      </w:pPr>
      <w:r>
        <w:t>Uniqueness overwhelms the link</w:t>
      </w:r>
    </w:p>
    <w:p w14:paraId="0DA6D9EC" w14:textId="52A73403" w:rsidR="00997807" w:rsidRDefault="00997807" w:rsidP="00F160E3">
      <w:pPr>
        <w:pStyle w:val="Heading4"/>
      </w:pPr>
      <w:r>
        <w:t>Uniqueness overwhelms the link—Democrats will raise the debt ceiling—Republican opposition can’t overcome it</w:t>
      </w:r>
    </w:p>
    <w:p w14:paraId="73832FF4" w14:textId="6ECDE824" w:rsidR="00997807" w:rsidRDefault="00997807" w:rsidP="00997807">
      <w:proofErr w:type="spellStart"/>
      <w:r w:rsidRPr="00F160E3">
        <w:rPr>
          <w:rStyle w:val="Style13ptBold"/>
        </w:rPr>
        <w:t>Saletan</w:t>
      </w:r>
      <w:proofErr w:type="spellEnd"/>
      <w:r w:rsidRPr="00F160E3">
        <w:rPr>
          <w:rStyle w:val="Style13ptBold"/>
        </w:rPr>
        <w:t>, Slate Political Editor, 9/30</w:t>
      </w:r>
      <w:r>
        <w:t xml:space="preserve"> (</w:t>
      </w:r>
      <w:r w:rsidR="00F160E3" w:rsidRPr="00F160E3">
        <w:t xml:space="preserve">William </w:t>
      </w:r>
      <w:proofErr w:type="spellStart"/>
      <w:r w:rsidR="00F160E3" w:rsidRPr="00F160E3">
        <w:t>Saletan</w:t>
      </w:r>
      <w:proofErr w:type="spellEnd"/>
      <w:r w:rsidR="00F160E3" w:rsidRPr="00F160E3">
        <w:t xml:space="preserve">, </w:t>
      </w:r>
      <w:r w:rsidR="00F160E3">
        <w:t>9/30/2021</w:t>
      </w:r>
      <w:r w:rsidR="00F160E3" w:rsidRPr="00F160E3">
        <w:t xml:space="preserve">, "Republicans’ Debt Ceiling Brinkmanship Is Self-Incriminating," Slate Magazine, </w:t>
      </w:r>
      <w:hyperlink r:id="rId36" w:history="1">
        <w:r w:rsidR="00F160E3" w:rsidRPr="008E3A5D">
          <w:rPr>
            <w:rStyle w:val="Hyperlink"/>
          </w:rPr>
          <w:t>https://slate.com/news-and-politics/2021/09/debt-ceiling-showdown-republicans-vote-self-incriminating.html</w:t>
        </w:r>
      </w:hyperlink>
      <w:r w:rsidR="00F160E3">
        <w:t xml:space="preserve">, </w:t>
      </w:r>
      <w:proofErr w:type="spellStart"/>
      <w:r w:rsidR="00F160E3">
        <w:t>DoA</w:t>
      </w:r>
      <w:proofErr w:type="spellEnd"/>
      <w:r w:rsidR="00F160E3">
        <w:t xml:space="preserve"> 10/1/2021, DVOG) </w:t>
      </w:r>
    </w:p>
    <w:p w14:paraId="7AC799A3" w14:textId="77777777" w:rsidR="00997807" w:rsidRPr="00806898" w:rsidRDefault="00997807" w:rsidP="00997807">
      <w:pPr>
        <w:rPr>
          <w:b/>
          <w:bCs/>
          <w:u w:val="single"/>
        </w:rPr>
      </w:pPr>
      <w:r w:rsidRPr="00806898">
        <w:rPr>
          <w:b/>
          <w:bCs/>
          <w:u w:val="single"/>
        </w:rPr>
        <w:t>The federal government is about to breach its legal borrowing limit. Republicans in Congress acknowledge that this would be </w:t>
      </w:r>
      <w:hyperlink r:id="rId37" w:history="1">
        <w:r w:rsidRPr="00806898">
          <w:rPr>
            <w:rStyle w:val="Hyperlink"/>
            <w:b/>
            <w:bCs/>
            <w:u w:val="single"/>
          </w:rPr>
          <w:t>catastrophic</w:t>
        </w:r>
      </w:hyperlink>
      <w:r w:rsidRPr="00806898">
        <w:rPr>
          <w:b/>
          <w:bCs/>
          <w:u w:val="single"/>
        </w:rPr>
        <w:t>: It would crash the economy and force a default from which the United States would never fully recover</w:t>
      </w:r>
      <w:r w:rsidRPr="00997807">
        <w:t xml:space="preserve">. Congress could avert this crisis by raising the debt ceiling, but </w:t>
      </w:r>
      <w:r w:rsidRPr="00806898">
        <w:rPr>
          <w:b/>
          <w:bCs/>
          <w:u w:val="single"/>
        </w:rPr>
        <w:t>Republicans</w:t>
      </w:r>
      <w:r w:rsidRPr="00997807">
        <w:t xml:space="preserve"> refuse to do so. They’re </w:t>
      </w:r>
      <w:r w:rsidRPr="00806898">
        <w:rPr>
          <w:b/>
          <w:bCs/>
          <w:u w:val="single"/>
        </w:rPr>
        <w:t>pledging to vote in lockstep against the debt ceiling increase, and they’re claiming that this behavior on their part</w:t>
      </w:r>
      <w:r w:rsidRPr="00997807">
        <w:t>—in effect, voting to sabotage the government and the economy—</w:t>
      </w:r>
      <w:r w:rsidRPr="00806898">
        <w:rPr>
          <w:b/>
          <w:bCs/>
          <w:u w:val="single"/>
        </w:rPr>
        <w:t>doesn’t matter, because they don’t have enough votes to win.</w:t>
      </w:r>
    </w:p>
    <w:p w14:paraId="565DE9C4" w14:textId="77777777" w:rsidR="00997807" w:rsidRPr="00997807" w:rsidRDefault="00997807" w:rsidP="00997807">
      <w:r w:rsidRPr="00997807">
        <w:t>It’s an odd message. In a normal democracy, each party tells voters that if it’s elected, good things will happen, and bad things will be prevented. Republicans are saying the opposite: that America will be spared a terrible fate because the </w:t>
      </w:r>
      <w:r w:rsidRPr="00997807">
        <w:rPr>
          <w:i/>
          <w:iCs/>
        </w:rPr>
        <w:t>other</w:t>
      </w:r>
      <w:r w:rsidRPr="00997807">
        <w:t> party controls Congress. The Republican message is that the country will survive because Republicans don’t hold power.</w:t>
      </w:r>
    </w:p>
    <w:p w14:paraId="55E5FE29" w14:textId="77777777" w:rsidR="00997807" w:rsidRPr="005B48DB" w:rsidRDefault="00997807" w:rsidP="00997807">
      <w:pPr>
        <w:rPr>
          <w:b/>
          <w:bCs/>
          <w:u w:val="single"/>
        </w:rPr>
      </w:pPr>
      <w:r w:rsidRPr="005B48DB">
        <w:rPr>
          <w:b/>
          <w:bCs/>
          <w:u w:val="single"/>
        </w:rPr>
        <w:t>Mitch McConnell</w:t>
      </w:r>
      <w:r w:rsidRPr="00997807">
        <w:t xml:space="preserve">, the GOP leader in the Senate, </w:t>
      </w:r>
      <w:r w:rsidRPr="005B48DB">
        <w:rPr>
          <w:b/>
          <w:bCs/>
          <w:u w:val="single"/>
        </w:rPr>
        <w:t>agrees that a debt ceiling breach is unthinkable. “America must never default. The debt ceiling will need to be raised</w:t>
      </w:r>
      <w:r w:rsidRPr="00997807">
        <w:t>,” he affirmed last week at a </w:t>
      </w:r>
      <w:hyperlink r:id="rId38" w:history="1">
        <w:r w:rsidRPr="00997807">
          <w:rPr>
            <w:rStyle w:val="Hyperlink"/>
          </w:rPr>
          <w:t>press conference</w:t>
        </w:r>
      </w:hyperlink>
      <w:r w:rsidRPr="00997807">
        <w:t>. “</w:t>
      </w:r>
      <w:r w:rsidRPr="005B48DB">
        <w:rPr>
          <w:b/>
          <w:bCs/>
          <w:u w:val="single"/>
        </w:rPr>
        <w:t>Don’t play Russian roulette with our economy,” McConnell told Democrats. “Step up and raise the debt ceiling.” Yet he vowed that his party would do the opposite. “</w:t>
      </w:r>
      <w:hyperlink r:id="rId39" w:history="1">
        <w:r w:rsidRPr="005B48DB">
          <w:rPr>
            <w:rStyle w:val="Hyperlink"/>
            <w:b/>
            <w:bCs/>
            <w:u w:val="single"/>
          </w:rPr>
          <w:t>We will not provide Republican votes for raising the debt limit</w:t>
        </w:r>
      </w:hyperlink>
      <w:r w:rsidRPr="005B48DB">
        <w:rPr>
          <w:b/>
          <w:bCs/>
          <w:u w:val="single"/>
        </w:rPr>
        <w:t>,</w:t>
      </w:r>
      <w:r w:rsidRPr="00997807">
        <w:t>” he declared on Monday</w:t>
      </w:r>
      <w:r w:rsidRPr="005B48DB">
        <w:rPr>
          <w:b/>
          <w:bCs/>
          <w:u w:val="single"/>
        </w:rPr>
        <w:t>. John Thune, the GOP’s second-ranking senator, pledged that not a “</w:t>
      </w:r>
      <w:hyperlink r:id="rId40" w:history="1">
        <w:r w:rsidRPr="005B48DB">
          <w:rPr>
            <w:rStyle w:val="Hyperlink"/>
            <w:b/>
            <w:bCs/>
            <w:u w:val="single"/>
          </w:rPr>
          <w:t>single Republican</w:t>
        </w:r>
      </w:hyperlink>
      <w:r w:rsidRPr="005B48DB">
        <w:rPr>
          <w:b/>
          <w:bCs/>
          <w:u w:val="single"/>
        </w:rPr>
        <w:t>” would vote to raise the limit.</w:t>
      </w:r>
    </w:p>
    <w:p w14:paraId="735447BA" w14:textId="77777777" w:rsidR="00997807" w:rsidRPr="00997807" w:rsidRDefault="00997807" w:rsidP="00997807">
      <w:r w:rsidRPr="005B48DB">
        <w:rPr>
          <w:b/>
          <w:bCs/>
          <w:u w:val="single"/>
        </w:rPr>
        <w:t>At the same time, Senate Republicans promised that nothing bad would happen, because Democrats would save the day. “</w:t>
      </w:r>
      <w:hyperlink r:id="rId41" w:history="1">
        <w:r w:rsidRPr="005B48DB">
          <w:rPr>
            <w:rStyle w:val="Hyperlink"/>
            <w:b/>
            <w:bCs/>
            <w:u w:val="single"/>
          </w:rPr>
          <w:t>The debt ceiling will be raised, as it always should be, but it will be raised by the Democrats</w:t>
        </w:r>
      </w:hyperlink>
      <w:r w:rsidRPr="00997807">
        <w:t>,” said McConnell. In a CNN interview, Republican Sen. Pat Toomey delivered the same message. “</w:t>
      </w:r>
      <w:r w:rsidRPr="005B48DB">
        <w:rPr>
          <w:b/>
          <w:bCs/>
          <w:u w:val="single"/>
        </w:rPr>
        <w:t>There is no calamity that’s going to happen,” Toomey </w:t>
      </w:r>
      <w:hyperlink r:id="rId42" w:history="1">
        <w:r w:rsidRPr="005B48DB">
          <w:rPr>
            <w:rStyle w:val="Hyperlink"/>
            <w:b/>
            <w:bCs/>
            <w:u w:val="single"/>
          </w:rPr>
          <w:t>assured viewers</w:t>
        </w:r>
      </w:hyperlink>
      <w:r w:rsidRPr="005B48DB">
        <w:rPr>
          <w:b/>
          <w:bCs/>
          <w:u w:val="single"/>
        </w:rPr>
        <w:t>, because “after Republicans vote no,” Democrats would “pass the debt ceiling all by themselves</w:t>
      </w:r>
      <w:r w:rsidRPr="00997807">
        <w:t>.”</w:t>
      </w:r>
    </w:p>
    <w:p w14:paraId="0350ACCD" w14:textId="77777777" w:rsidR="00997807" w:rsidRPr="005B48DB" w:rsidRDefault="00997807" w:rsidP="00997807">
      <w:pPr>
        <w:rPr>
          <w:b/>
          <w:bCs/>
          <w:u w:val="single"/>
        </w:rPr>
      </w:pPr>
      <w:r w:rsidRPr="00997807">
        <w:t xml:space="preserve">Republicans think that by voting against the debt ceiling hike, they’re showing that Democrats are responsible for the debt. But they’re really demonstrating that the security of the United States depends on Democratic control of Congress. In press briefings, </w:t>
      </w:r>
      <w:r w:rsidRPr="005B48DB">
        <w:rPr>
          <w:b/>
          <w:bCs/>
          <w:u w:val="single"/>
        </w:rPr>
        <w:t>Republican leaders in the House and Senate have argued that the country is safe because</w:t>
      </w:r>
      <w:r w:rsidRPr="00997807">
        <w:t xml:space="preserve">, in the words of Republican Sen. Thom Tillis, </w:t>
      </w:r>
      <w:r w:rsidRPr="005B48DB">
        <w:rPr>
          <w:b/>
          <w:bCs/>
          <w:u w:val="single"/>
        </w:rPr>
        <w:t>Democrats “</w:t>
      </w:r>
      <w:hyperlink r:id="rId43" w:history="1">
        <w:r w:rsidRPr="005B48DB">
          <w:rPr>
            <w:rStyle w:val="Hyperlink"/>
            <w:b/>
            <w:bCs/>
            <w:u w:val="single"/>
          </w:rPr>
          <w:t>can keep the government operating, not default on the debt, and do it without a single Republican vote</w:t>
        </w:r>
      </w:hyperlink>
      <w:r w:rsidRPr="005B48DB">
        <w:rPr>
          <w:b/>
          <w:bCs/>
          <w:u w:val="single"/>
        </w:rPr>
        <w:t>.”</w:t>
      </w:r>
    </w:p>
    <w:p w14:paraId="78441596" w14:textId="6C4F8DCF" w:rsidR="00997807" w:rsidRDefault="00997807" w:rsidP="00997807"/>
    <w:p w14:paraId="43002B38" w14:textId="34A60A77" w:rsidR="00F160E3" w:rsidRDefault="00F160E3" w:rsidP="00832DAD">
      <w:pPr>
        <w:pStyle w:val="Heading4"/>
      </w:pPr>
      <w:r>
        <w:t>Uniqueness overwhelms the link—debt ceiling will pass, S&amp;P predicts</w:t>
      </w:r>
    </w:p>
    <w:p w14:paraId="0434CDAA" w14:textId="37DBAE92" w:rsidR="00832DAD" w:rsidRPr="00832DAD" w:rsidRDefault="00F160E3" w:rsidP="00832DAD">
      <w:r w:rsidRPr="00832DAD">
        <w:rPr>
          <w:rStyle w:val="Style13ptBold"/>
        </w:rPr>
        <w:t>Reuters, 9/30</w:t>
      </w:r>
      <w:r w:rsidRPr="00832DAD">
        <w:t xml:space="preserve"> (</w:t>
      </w:r>
      <w:r w:rsidR="00832DAD" w:rsidRPr="00832DAD">
        <w:t xml:space="preserve">Karen </w:t>
      </w:r>
      <w:proofErr w:type="spellStart"/>
      <w:r w:rsidR="00832DAD" w:rsidRPr="00832DAD">
        <w:t>Pierog</w:t>
      </w:r>
      <w:proofErr w:type="spellEnd"/>
      <w:r w:rsidR="00832DAD" w:rsidRPr="00832DAD">
        <w:t xml:space="preserve">, 9-30-2021, "S&amp;P says U.S. risks severe downgrade but it expects debt ceiling fix," Reuters, </w:t>
      </w:r>
      <w:hyperlink r:id="rId44" w:history="1">
        <w:r w:rsidR="00832DAD" w:rsidRPr="008E3A5D">
          <w:rPr>
            <w:rStyle w:val="Hyperlink"/>
          </w:rPr>
          <w:t>https://www.reuters.com/business/finance/sp-says-it-expects-us-congress-address-debt-ceiling-time-2021-09-30/</w:t>
        </w:r>
      </w:hyperlink>
      <w:r w:rsidR="00832DAD">
        <w:t xml:space="preserve">, </w:t>
      </w:r>
      <w:proofErr w:type="spellStart"/>
      <w:r w:rsidR="00832DAD">
        <w:t>DoA</w:t>
      </w:r>
      <w:proofErr w:type="spellEnd"/>
      <w:r w:rsidR="00832DAD">
        <w:t xml:space="preserve"> 10/1, DVOG) </w:t>
      </w:r>
    </w:p>
    <w:p w14:paraId="60EC3798" w14:textId="666C19DD" w:rsidR="00F160E3" w:rsidRDefault="00F160E3" w:rsidP="00997807"/>
    <w:p w14:paraId="7E95612D" w14:textId="7D33508C" w:rsidR="00F160E3" w:rsidRPr="00F160E3" w:rsidRDefault="00F160E3" w:rsidP="00F160E3">
      <w:r w:rsidRPr="00E53B30">
        <w:rPr>
          <w:b/>
          <w:bCs/>
          <w:u w:val="single"/>
        </w:rPr>
        <w:t>S&amp;P Global Ratings on Thursday warned of "severe and extraordinary" consequences for financial markets if the United States defaults on its debt, although it added it expects the U.S. Congress will ultimately address the debt ceiling in a timely manner</w:t>
      </w:r>
      <w:r w:rsidRPr="00F160E3">
        <w:t>.</w:t>
      </w:r>
    </w:p>
    <w:p w14:paraId="43BDE944" w14:textId="77777777" w:rsidR="00F160E3" w:rsidRPr="00F160E3" w:rsidRDefault="00F160E3" w:rsidP="00F160E3">
      <w:r w:rsidRPr="00F160E3">
        <w:t>"</w:t>
      </w:r>
      <w:r w:rsidRPr="00E53B30">
        <w:rPr>
          <w:b/>
          <w:bCs/>
          <w:u w:val="single"/>
        </w:rPr>
        <w:t>It would be unprecedented in modern times for</w:t>
      </w:r>
      <w:r w:rsidRPr="00F160E3">
        <w:t xml:space="preserve"> an advanced G-7 country, like </w:t>
      </w:r>
      <w:r w:rsidRPr="00E53B30">
        <w:rPr>
          <w:b/>
          <w:bCs/>
          <w:u w:val="single"/>
        </w:rPr>
        <w:t>the U.S., to default on its sovereign debt</w:t>
      </w:r>
      <w:r w:rsidRPr="00F160E3">
        <w:t>," S&amp;P said in a bulletin.</w:t>
      </w:r>
    </w:p>
    <w:p w14:paraId="67AAC186" w14:textId="77777777" w:rsidR="00F160E3" w:rsidRPr="00F160E3" w:rsidRDefault="00F160E3" w:rsidP="00F160E3">
      <w:proofErr w:type="spellStart"/>
      <w:r w:rsidRPr="00F160E3">
        <w:t>Joydeep</w:t>
      </w:r>
      <w:proofErr w:type="spellEnd"/>
      <w:r w:rsidRPr="00F160E3">
        <w:t xml:space="preserve"> Mukherji, credit analyst for the United States, warned that </w:t>
      </w:r>
      <w:r w:rsidRPr="00E53B30">
        <w:rPr>
          <w:b/>
          <w:bCs/>
          <w:u w:val="single"/>
        </w:rPr>
        <w:t>a default would prompt the credit rating agency to slash its rating for the country with the world's biggest economy to D, its lowest level</w:t>
      </w:r>
      <w:r w:rsidRPr="00F160E3">
        <w:t>.</w:t>
      </w:r>
    </w:p>
    <w:p w14:paraId="1CCF1A22" w14:textId="77777777" w:rsidR="00F160E3" w:rsidRPr="00F160E3" w:rsidRDefault="00F160E3" w:rsidP="00F160E3">
      <w:r w:rsidRPr="00F160E3">
        <w:t xml:space="preserve">Mukherji said S&amp;P's action would be the same in the case of debt </w:t>
      </w:r>
      <w:proofErr w:type="spellStart"/>
      <w:r w:rsidRPr="00F160E3">
        <w:t>nonpayments</w:t>
      </w:r>
      <w:proofErr w:type="spellEnd"/>
      <w:r w:rsidRPr="00F160E3">
        <w:t xml:space="preserve"> by other countries and that </w:t>
      </w:r>
      <w:r w:rsidRPr="00C80B74">
        <w:rPr>
          <w:b/>
          <w:bCs/>
          <w:u w:val="single"/>
        </w:rPr>
        <w:t>even a default on a single U.S. Treasury bill, note, or bond would push the U.S. rating to the bottom of the scale</w:t>
      </w:r>
      <w:r w:rsidRPr="00F160E3">
        <w:t>.</w:t>
      </w:r>
    </w:p>
    <w:p w14:paraId="690F7672" w14:textId="1A5DC522" w:rsidR="00832DAD" w:rsidRDefault="00F160E3" w:rsidP="00997807">
      <w:r w:rsidRPr="00F160E3">
        <w:t>"</w:t>
      </w:r>
      <w:r w:rsidRPr="00C80B74">
        <w:rPr>
          <w:b/>
          <w:bCs/>
          <w:u w:val="single"/>
        </w:rPr>
        <w:t>We don't think it's going to happen</w:t>
      </w:r>
      <w:r w:rsidRPr="00F160E3">
        <w:t>," he told Reuters. "</w:t>
      </w:r>
      <w:r w:rsidRPr="00C80B74">
        <w:rPr>
          <w:b/>
          <w:bCs/>
          <w:u w:val="single"/>
        </w:rPr>
        <w:t xml:space="preserve">That's why we have </w:t>
      </w:r>
      <w:proofErr w:type="gramStart"/>
      <w:r w:rsidRPr="00C80B74">
        <w:rPr>
          <w:b/>
          <w:bCs/>
          <w:u w:val="single"/>
        </w:rPr>
        <w:t>a</w:t>
      </w:r>
      <w:proofErr w:type="gramEnd"/>
      <w:r w:rsidRPr="00C80B74">
        <w:rPr>
          <w:b/>
          <w:bCs/>
          <w:u w:val="single"/>
        </w:rPr>
        <w:t xml:space="preserve"> AA-plus rating, the second highest on our scale</w:t>
      </w:r>
      <w:r w:rsidRPr="00F160E3">
        <w:t>."</w:t>
      </w:r>
    </w:p>
    <w:p w14:paraId="70C879ED" w14:textId="49429513" w:rsidR="00832DAD" w:rsidRDefault="00832DAD" w:rsidP="00832DAD">
      <w:pPr>
        <w:pStyle w:val="Heading4"/>
      </w:pPr>
      <w:r>
        <w:t xml:space="preserve">Passage inevitable </w:t>
      </w:r>
    </w:p>
    <w:p w14:paraId="55FA6DAF" w14:textId="77777777" w:rsidR="00832DAD" w:rsidRDefault="00832DAD" w:rsidP="00832DAD">
      <w:r>
        <w:t xml:space="preserve">Burgess </w:t>
      </w:r>
      <w:r w:rsidRPr="009F6EC3">
        <w:rPr>
          <w:rStyle w:val="Heading4Char"/>
        </w:rPr>
        <w:t>Everett et al 9-27</w:t>
      </w:r>
      <w:r>
        <w:t xml:space="preserve">-2021, with Marianne Levine &amp; Jennifer </w:t>
      </w:r>
      <w:proofErr w:type="spellStart"/>
      <w:r>
        <w:t>Scholtes</w:t>
      </w:r>
      <w:proofErr w:type="spellEnd"/>
      <w:r>
        <w:t xml:space="preserve"> "Dems may drop debt fight to avoid shutdown," POLITICO, </w:t>
      </w:r>
      <w:hyperlink r:id="rId45" w:history="1">
        <w:r w:rsidRPr="00521DDC">
          <w:rPr>
            <w:rStyle w:val="Hyperlink"/>
          </w:rPr>
          <w:t>https://www.politico.com/news/2021/09/27/republicans-block-bill-shutdown-debt-ceiling-514405</w:t>
        </w:r>
      </w:hyperlink>
      <w:r>
        <w:t xml:space="preserve"> brackets in original</w:t>
      </w:r>
    </w:p>
    <w:p w14:paraId="034EC4B2" w14:textId="77777777" w:rsidR="00832DAD" w:rsidRPr="00832DAD" w:rsidRDefault="00832DAD" w:rsidP="00832DAD">
      <w:pPr>
        <w:rPr>
          <w:rStyle w:val="StyleUnderline"/>
        </w:rPr>
      </w:pPr>
      <w:r w:rsidRPr="00832DAD">
        <w:rPr>
          <w:rStyle w:val="StyleUnderline"/>
        </w:rPr>
        <w:t xml:space="preserve">In the modern Congress, it’s common to be days — or even hours — away </w:t>
      </w:r>
      <w:r w:rsidRPr="00832DAD">
        <w:t xml:space="preserve">from a government shutdown </w:t>
      </w:r>
      <w:r w:rsidRPr="00832DAD">
        <w:rPr>
          <w:rStyle w:val="StyleUnderline"/>
        </w:rPr>
        <w:t>without a clear plan for averting a funding lapse</w:t>
      </w:r>
      <w:r w:rsidRPr="00832DAD">
        <w:t xml:space="preserve">. Sen. Richard </w:t>
      </w:r>
      <w:r w:rsidRPr="00832DAD">
        <w:rPr>
          <w:rStyle w:val="StyleUnderline"/>
        </w:rPr>
        <w:t>Shelby</w:t>
      </w:r>
      <w:r w:rsidRPr="00832DAD">
        <w:t xml:space="preserve"> of Alabama, </w:t>
      </w:r>
      <w:r w:rsidRPr="00832DAD">
        <w:rPr>
          <w:rStyle w:val="StyleUnderline"/>
        </w:rPr>
        <w:t>the</w:t>
      </w:r>
      <w:r w:rsidRPr="00832DAD">
        <w:t xml:space="preserve"> chamber’s </w:t>
      </w:r>
      <w:r w:rsidRPr="00832DAD">
        <w:rPr>
          <w:rStyle w:val="StyleUnderline"/>
        </w:rPr>
        <w:t>top Republican appropriator</w:t>
      </w:r>
      <w:r w:rsidRPr="00832DAD">
        <w:t xml:space="preserve">, </w:t>
      </w:r>
      <w:r w:rsidRPr="00832DAD">
        <w:rPr>
          <w:rStyle w:val="StyleUnderline"/>
        </w:rPr>
        <w:t>projected</w:t>
      </w:r>
      <w:r w:rsidRPr="00832DAD">
        <w:t xml:space="preserve"> confidence that </w:t>
      </w:r>
      <w:r w:rsidRPr="00832DAD">
        <w:rPr>
          <w:rStyle w:val="StyleUnderline"/>
        </w:rPr>
        <w:t>Senate leaders will eventually find ways to head off both fiscal cliffs before turmoil ensues.</w:t>
      </w:r>
    </w:p>
    <w:p w14:paraId="7FDC8646" w14:textId="77777777" w:rsidR="00832DAD" w:rsidRPr="007F317F" w:rsidRDefault="00832DAD" w:rsidP="00832DAD">
      <w:pPr>
        <w:rPr>
          <w:rStyle w:val="Style13ptBold"/>
          <w:b w:val="0"/>
        </w:rPr>
      </w:pPr>
      <w:r w:rsidRPr="00832DAD">
        <w:t>"</w:t>
      </w:r>
      <w:r w:rsidRPr="00832DAD">
        <w:rPr>
          <w:rStyle w:val="StyleUnderline"/>
        </w:rPr>
        <w:t>At the end of the day — I don't know when that's going to be now — that we'll pass a [c</w:t>
      </w:r>
      <w:r w:rsidRPr="00832DAD">
        <w:t xml:space="preserve">ontinuing </w:t>
      </w:r>
      <w:r w:rsidRPr="00832DAD">
        <w:rPr>
          <w:rStyle w:val="StyleUnderline"/>
        </w:rPr>
        <w:t>r</w:t>
      </w:r>
      <w:r w:rsidRPr="00832DAD">
        <w:t xml:space="preserve">esolution], </w:t>
      </w:r>
      <w:r w:rsidRPr="00832DAD">
        <w:rPr>
          <w:rStyle w:val="StyleUnderline"/>
        </w:rPr>
        <w:t>and we'll work out the debt limit</w:t>
      </w:r>
      <w:r w:rsidRPr="00832DAD">
        <w:t>,” said Shelby, who has served in Congress for more than 40 years. “</w:t>
      </w:r>
      <w:r w:rsidRPr="00832DAD">
        <w:rPr>
          <w:rStyle w:val="StyleUnderline"/>
        </w:rPr>
        <w:t>This is nothing new here</w:t>
      </w:r>
      <w:r w:rsidRPr="00832DAD">
        <w:t>.”</w:t>
      </w:r>
      <w:r>
        <w:t xml:space="preserve"> </w:t>
      </w:r>
    </w:p>
    <w:p w14:paraId="5D71C612" w14:textId="30FA6D05" w:rsidR="00832DAD" w:rsidRDefault="00832DAD" w:rsidP="00997807"/>
    <w:p w14:paraId="12352193" w14:textId="32C6949A" w:rsidR="00E7015B" w:rsidRDefault="00E7015B" w:rsidP="00E7015B">
      <w:pPr>
        <w:pStyle w:val="Heading3"/>
      </w:pPr>
      <w:r>
        <w:t>Won’t pass</w:t>
      </w:r>
    </w:p>
    <w:p w14:paraId="5BB0CD64" w14:textId="77777777" w:rsidR="00E7015B" w:rsidRPr="00E7015B" w:rsidRDefault="00E7015B" w:rsidP="00E7015B">
      <w:pPr>
        <w:pStyle w:val="Heading4"/>
      </w:pPr>
      <w:r w:rsidRPr="00E7015B">
        <w:t xml:space="preserve">Won’t pass---both sides </w:t>
      </w:r>
      <w:proofErr w:type="gramStart"/>
      <w:r w:rsidRPr="00E7015B">
        <w:t>are</w:t>
      </w:r>
      <w:proofErr w:type="gramEnd"/>
      <w:r w:rsidRPr="00E7015B">
        <w:t xml:space="preserve"> </w:t>
      </w:r>
      <w:r w:rsidRPr="00E7015B">
        <w:rPr>
          <w:u w:val="single"/>
        </w:rPr>
        <w:t>hardened</w:t>
      </w:r>
      <w:r w:rsidRPr="00E7015B">
        <w:t>.</w:t>
      </w:r>
    </w:p>
    <w:p w14:paraId="28C45995" w14:textId="77777777" w:rsidR="00E7015B" w:rsidRPr="00E7015B" w:rsidRDefault="00E7015B" w:rsidP="00E7015B">
      <w:r w:rsidRPr="00E7015B">
        <w:t xml:space="preserve">Anthony </w:t>
      </w:r>
      <w:proofErr w:type="spellStart"/>
      <w:r w:rsidRPr="00E7015B">
        <w:rPr>
          <w:rStyle w:val="Style13ptBold"/>
        </w:rPr>
        <w:t>Adragna</w:t>
      </w:r>
      <w:proofErr w:type="spellEnd"/>
      <w:r w:rsidRPr="00E7015B">
        <w:rPr>
          <w:rStyle w:val="Style13ptBold"/>
        </w:rPr>
        <w:t xml:space="preserve"> 9/29</w:t>
      </w:r>
      <w:r w:rsidRPr="00E7015B">
        <w:t xml:space="preserve">/21. Energy reporter and author of Morning Energy at POLITICO. “Chuck Schumer forcefully said Democrats will not raise the debt ceiling by </w:t>
      </w:r>
      <w:proofErr w:type="gramStart"/>
      <w:r w:rsidRPr="00E7015B">
        <w:t>reconciliation..</w:t>
      </w:r>
      <w:proofErr w:type="gramEnd"/>
      <w:r w:rsidRPr="00E7015B">
        <w:t>” https://www.politico.com/minutes/congress/09-29-2021/schumer-draws-debt-line/</w:t>
      </w:r>
    </w:p>
    <w:p w14:paraId="0FAD8452" w14:textId="77777777" w:rsidR="00E7015B" w:rsidRPr="00E7015B" w:rsidRDefault="00E7015B" w:rsidP="00E7015B">
      <w:r w:rsidRPr="00E7015B">
        <w:t xml:space="preserve">Flirting with calamity: </w:t>
      </w:r>
      <w:r w:rsidRPr="00E7015B">
        <w:rPr>
          <w:rStyle w:val="StyleUnderline"/>
        </w:rPr>
        <w:t>The leaders of the Senate appear</w:t>
      </w:r>
      <w:r w:rsidRPr="00E7015B">
        <w:t xml:space="preserve"> only </w:t>
      </w:r>
      <w:r w:rsidRPr="00E7015B">
        <w:rPr>
          <w:rStyle w:val="Emphasis"/>
        </w:rPr>
        <w:t>more hardened</w:t>
      </w:r>
      <w:r w:rsidRPr="00E7015B">
        <w:t xml:space="preserve"> </w:t>
      </w:r>
      <w:r w:rsidRPr="00E7015B">
        <w:rPr>
          <w:rStyle w:val="StyleUnderline"/>
        </w:rPr>
        <w:t>in their positions on the debt ceiling</w:t>
      </w:r>
      <w:r w:rsidRPr="00E7015B">
        <w:t xml:space="preserve"> Wednesday. Majority Leader Chuck </w:t>
      </w:r>
      <w:r w:rsidRPr="00E7015B">
        <w:rPr>
          <w:rStyle w:val="StyleUnderline"/>
        </w:rPr>
        <w:t>Schumer forcefully articulated</w:t>
      </w:r>
      <w:r w:rsidRPr="00E7015B">
        <w:t xml:space="preserve"> </w:t>
      </w:r>
      <w:r w:rsidRPr="00E7015B">
        <w:rPr>
          <w:rStyle w:val="StyleUnderline"/>
        </w:rPr>
        <w:t xml:space="preserve">his conference </w:t>
      </w:r>
      <w:r w:rsidRPr="00E7015B">
        <w:rPr>
          <w:rStyle w:val="Emphasis"/>
        </w:rPr>
        <w:t>will not go at it alone through reconciliation</w:t>
      </w:r>
      <w:r w:rsidRPr="00E7015B">
        <w:t xml:space="preserve">, </w:t>
      </w:r>
      <w:r w:rsidRPr="00E7015B">
        <w:rPr>
          <w:rStyle w:val="StyleUnderline"/>
        </w:rPr>
        <w:t>which</w:t>
      </w:r>
      <w:r w:rsidRPr="00E7015B">
        <w:t xml:space="preserve"> Minority Leader Mitch </w:t>
      </w:r>
      <w:r w:rsidRPr="00E7015B">
        <w:rPr>
          <w:rStyle w:val="StyleUnderline"/>
        </w:rPr>
        <w:t xml:space="preserve">McConnell has said it is what they </w:t>
      </w:r>
      <w:r w:rsidRPr="00E7015B">
        <w:rPr>
          <w:rStyle w:val="Emphasis"/>
        </w:rPr>
        <w:t>must do</w:t>
      </w:r>
      <w:r w:rsidRPr="00E7015B">
        <w:t>.</w:t>
      </w:r>
    </w:p>
    <w:p w14:paraId="0EB9F371" w14:textId="77777777" w:rsidR="00E7015B" w:rsidRPr="00E7015B" w:rsidRDefault="00E7015B" w:rsidP="00E7015B">
      <w:r w:rsidRPr="00E7015B">
        <w:t>"This body cannot and will not go through a drawn-out and unpredictable process sought by the minority leader."</w:t>
      </w:r>
    </w:p>
    <w:p w14:paraId="0EBCEBA1" w14:textId="77777777" w:rsidR="00E7015B" w:rsidRPr="00E7015B" w:rsidRDefault="00E7015B" w:rsidP="00E7015B">
      <w:r w:rsidRPr="00E7015B">
        <w:t>— Majority Leader Chuck Schumer on using reconciliation to lift the debt ceiling.</w:t>
      </w:r>
    </w:p>
    <w:p w14:paraId="00A82E19" w14:textId="77777777" w:rsidR="00E7015B" w:rsidRPr="00E7015B" w:rsidRDefault="00E7015B" w:rsidP="00E7015B">
      <w:r w:rsidRPr="00E7015B">
        <w:t xml:space="preserve">What Schumer's worried about: He's expressed fears to his conference the process could take 3-4 weeks, as our Burgess Everett reports, and there </w:t>
      </w:r>
      <w:r w:rsidRPr="00E7015B">
        <w:rPr>
          <w:rStyle w:val="StyleUnderline"/>
        </w:rPr>
        <w:t xml:space="preserve">are concerns about whether GOP lawmakers would </w:t>
      </w:r>
      <w:r w:rsidRPr="00E7015B">
        <w:rPr>
          <w:rStyle w:val="Emphasis"/>
        </w:rPr>
        <w:t>even cooperate in committee.</w:t>
      </w:r>
      <w:r w:rsidRPr="00E7015B">
        <w:t xml:space="preserve"> Republicans say it'll take less time.</w:t>
      </w:r>
    </w:p>
    <w:p w14:paraId="4EFD27CF" w14:textId="77777777" w:rsidR="00E7015B" w:rsidRPr="00E7015B" w:rsidRDefault="00E7015B" w:rsidP="00E7015B">
      <w:r w:rsidRPr="00E7015B">
        <w:t xml:space="preserve">Republican response? Minority Leader Mitch </w:t>
      </w:r>
      <w:r w:rsidRPr="00E7015B">
        <w:rPr>
          <w:rStyle w:val="StyleUnderline"/>
        </w:rPr>
        <w:t>McConnell</w:t>
      </w:r>
      <w:r w:rsidRPr="00E7015B">
        <w:t xml:space="preserve"> did not address the debt limit during his opening </w:t>
      </w:r>
      <w:proofErr w:type="gramStart"/>
      <w:r w:rsidRPr="00E7015B">
        <w:t>remarks, but</w:t>
      </w:r>
      <w:proofErr w:type="gramEnd"/>
      <w:r w:rsidRPr="00E7015B">
        <w:t xml:space="preserve"> </w:t>
      </w:r>
      <w:r w:rsidRPr="00E7015B">
        <w:rPr>
          <w:rStyle w:val="StyleUnderline"/>
        </w:rPr>
        <w:t xml:space="preserve">has repeatedly vowed Republicans </w:t>
      </w:r>
      <w:r w:rsidRPr="00E7015B">
        <w:rPr>
          <w:rStyle w:val="Emphasis"/>
        </w:rPr>
        <w:t>will not help.</w:t>
      </w:r>
    </w:p>
    <w:p w14:paraId="60ED08EA" w14:textId="77777777" w:rsidR="00E7015B" w:rsidRPr="00E7015B" w:rsidRDefault="00E7015B" w:rsidP="00E7015B">
      <w:r w:rsidRPr="00E7015B">
        <w:t xml:space="preserve">Reminder: </w:t>
      </w:r>
      <w:r w:rsidRPr="00E7015B">
        <w:rPr>
          <w:rStyle w:val="StyleUnderline"/>
        </w:rPr>
        <w:t>Republicans</w:t>
      </w:r>
      <w:r w:rsidRPr="00E7015B">
        <w:t xml:space="preserve"> say they want to avoid a </w:t>
      </w:r>
      <w:proofErr w:type="gramStart"/>
      <w:r w:rsidRPr="00E7015B">
        <w:t>default, but</w:t>
      </w:r>
      <w:proofErr w:type="gramEnd"/>
      <w:r w:rsidRPr="00E7015B">
        <w:t xml:space="preserve"> have </w:t>
      </w:r>
      <w:r w:rsidRPr="00E7015B">
        <w:rPr>
          <w:rStyle w:val="Emphasis"/>
        </w:rPr>
        <w:t>systematically obstructed any effort</w:t>
      </w:r>
      <w:r w:rsidRPr="00E7015B">
        <w:t xml:space="preserve"> to reduce the odds of it happening. They blocked an effort by Schumer on Tuesday to lower the threshold for lifting the debt ceiling to 50 votes — without reconciliation.</w:t>
      </w:r>
    </w:p>
    <w:p w14:paraId="007BE0B6" w14:textId="77777777" w:rsidR="00E7015B" w:rsidRPr="00E7015B" w:rsidRDefault="00E7015B" w:rsidP="00E7015B">
      <w:pPr>
        <w:pStyle w:val="Heading4"/>
      </w:pPr>
      <w:r w:rsidRPr="00E7015B">
        <w:t xml:space="preserve">Won’t pass and </w:t>
      </w:r>
      <w:r w:rsidRPr="00E7015B">
        <w:rPr>
          <w:u w:val="single"/>
        </w:rPr>
        <w:t>Biden can’t help</w:t>
      </w:r>
    </w:p>
    <w:p w14:paraId="2B686895" w14:textId="77777777" w:rsidR="00E7015B" w:rsidRPr="00E7015B" w:rsidRDefault="00E7015B" w:rsidP="00E7015B">
      <w:r w:rsidRPr="00E7015B">
        <w:t xml:space="preserve">SAMUEL </w:t>
      </w:r>
      <w:r w:rsidRPr="00E7015B">
        <w:rPr>
          <w:rStyle w:val="Style13ptBold"/>
        </w:rPr>
        <w:t>GOLDMAN 9/29</w:t>
      </w:r>
      <w:r w:rsidRPr="00E7015B">
        <w:t>/21. national correspondent at TheWeek.com and associate professor of political science at George Washington University. “Democrats' problem is Congress itself.” https://theweek.com/democrats/1005411/democrats-problem-is-congress-itself</w:t>
      </w:r>
    </w:p>
    <w:p w14:paraId="5F80D406" w14:textId="77777777" w:rsidR="00E7015B" w:rsidRPr="00E7015B" w:rsidRDefault="00E7015B" w:rsidP="00E7015B">
      <w:r w:rsidRPr="00E7015B">
        <w:t xml:space="preserve">President </w:t>
      </w:r>
      <w:r w:rsidRPr="00E7015B">
        <w:rPr>
          <w:rStyle w:val="StyleUnderline"/>
        </w:rPr>
        <w:t>Biden's agenda is in trouble</w:t>
      </w:r>
      <w:r w:rsidRPr="00E7015B">
        <w:t>.</w:t>
      </w:r>
    </w:p>
    <w:p w14:paraId="6C52E2D9" w14:textId="77777777" w:rsidR="00E7015B" w:rsidRPr="00E7015B" w:rsidRDefault="00E7015B" w:rsidP="00E7015B">
      <w:r w:rsidRPr="00E7015B">
        <w:t xml:space="preserve">House Speaker Nancy Pelosi (D-Calif.) told her caucus Monday she would decouple the $1 trillion infrastructure bill already passed by the Senate from more controversial and costly social spending. The same day, </w:t>
      </w:r>
      <w:r w:rsidRPr="00E7015B">
        <w:rPr>
          <w:rStyle w:val="StyleUnderline"/>
        </w:rPr>
        <w:t>Republican</w:t>
      </w:r>
      <w:r w:rsidRPr="00E7015B">
        <w:t xml:space="preserve"> senator</w:t>
      </w:r>
      <w:r w:rsidRPr="00E7015B">
        <w:rPr>
          <w:rStyle w:val="StyleUnderline"/>
        </w:rPr>
        <w:t>s</w:t>
      </w:r>
      <w:r w:rsidRPr="00E7015B">
        <w:t xml:space="preserve"> </w:t>
      </w:r>
      <w:r w:rsidRPr="00E7015B">
        <w:rPr>
          <w:rStyle w:val="StyleUnderline"/>
        </w:rPr>
        <w:t>blocked a bill</w:t>
      </w:r>
      <w:r w:rsidRPr="00E7015B">
        <w:t xml:space="preserve"> already passed by the House </w:t>
      </w:r>
      <w:r w:rsidRPr="00E7015B">
        <w:rPr>
          <w:rStyle w:val="StyleUnderline"/>
        </w:rPr>
        <w:t>that would have raised the debt ceiling</w:t>
      </w:r>
      <w:r w:rsidRPr="00E7015B">
        <w:t xml:space="preserve"> and provided funding to prevent a government shutdown before December. </w:t>
      </w:r>
      <w:r w:rsidRPr="00E7015B">
        <w:rPr>
          <w:rStyle w:val="StyleUnderline"/>
        </w:rPr>
        <w:t>Dem</w:t>
      </w:r>
      <w:r w:rsidRPr="00E7015B">
        <w:t>ocrat</w:t>
      </w:r>
      <w:r w:rsidRPr="00E7015B">
        <w:rPr>
          <w:rStyle w:val="StyleUnderline"/>
        </w:rPr>
        <w:t>s</w:t>
      </w:r>
      <w:r w:rsidRPr="00E7015B">
        <w:t xml:space="preserve"> </w:t>
      </w:r>
      <w:r w:rsidRPr="00E7015B">
        <w:rPr>
          <w:rStyle w:val="StyleUnderline"/>
        </w:rPr>
        <w:t>could get around that</w:t>
      </w:r>
      <w:r w:rsidRPr="00E7015B">
        <w:t xml:space="preserve"> decision </w:t>
      </w:r>
      <w:r w:rsidRPr="00E7015B">
        <w:rPr>
          <w:rStyle w:val="StyleUnderline"/>
        </w:rPr>
        <w:t>by modifying the pending budget resolution, but that would complicate ongoing efforts to reach a bipartisan deal over its other contents.</w:t>
      </w:r>
      <w:r w:rsidRPr="00E7015B">
        <w:t xml:space="preserve"> </w:t>
      </w:r>
      <w:r w:rsidRPr="00E7015B">
        <w:rPr>
          <w:rStyle w:val="StyleUnderline"/>
        </w:rPr>
        <w:t>The upshot: The country faces a government shutdown</w:t>
      </w:r>
      <w:r w:rsidRPr="00E7015B">
        <w:t xml:space="preserve"> on Friday </w:t>
      </w:r>
      <w:r w:rsidRPr="00E7015B">
        <w:rPr>
          <w:rStyle w:val="StyleUnderline"/>
        </w:rPr>
        <w:t>and</w:t>
      </w:r>
      <w:r w:rsidRPr="00E7015B">
        <w:t xml:space="preserve"> unprecedented </w:t>
      </w:r>
      <w:r w:rsidRPr="00E7015B">
        <w:rPr>
          <w:rStyle w:val="StyleUnderline"/>
        </w:rPr>
        <w:t>default on</w:t>
      </w:r>
      <w:r w:rsidRPr="00E7015B">
        <w:t xml:space="preserve"> federal </w:t>
      </w:r>
      <w:r w:rsidRPr="00E7015B">
        <w:rPr>
          <w:rStyle w:val="StyleUnderline"/>
        </w:rPr>
        <w:t>debts</w:t>
      </w:r>
      <w:r w:rsidRPr="00E7015B">
        <w:t xml:space="preserve"> in October, </w:t>
      </w:r>
      <w:r w:rsidRPr="00E7015B">
        <w:rPr>
          <w:rStyle w:val="StyleUnderline"/>
        </w:rPr>
        <w:t xml:space="preserve">and Biden seems </w:t>
      </w:r>
      <w:r w:rsidRPr="00E7015B">
        <w:rPr>
          <w:rStyle w:val="Emphasis"/>
        </w:rPr>
        <w:t>powerless to help</w:t>
      </w:r>
      <w:r w:rsidRPr="00E7015B">
        <w:t>.</w:t>
      </w:r>
    </w:p>
    <w:p w14:paraId="42D5A04F" w14:textId="77777777" w:rsidR="00E7015B" w:rsidRPr="00E7015B" w:rsidRDefault="00E7015B" w:rsidP="00E7015B">
      <w:pPr>
        <w:pStyle w:val="Heading4"/>
      </w:pPr>
      <w:r w:rsidRPr="00E7015B">
        <w:t>Won’t pass---Dems haven’t agreed on a strategy.</w:t>
      </w:r>
    </w:p>
    <w:p w14:paraId="1873CBBF" w14:textId="77777777" w:rsidR="00E7015B" w:rsidRPr="00E7015B" w:rsidRDefault="00E7015B" w:rsidP="00E7015B">
      <w:r w:rsidRPr="00E7015B">
        <w:t xml:space="preserve">Burgess </w:t>
      </w:r>
      <w:r w:rsidRPr="00E7015B">
        <w:rPr>
          <w:rStyle w:val="Heading4Char"/>
        </w:rPr>
        <w:t>Everett, 9-28</w:t>
      </w:r>
      <w:r w:rsidRPr="00E7015B">
        <w:t xml:space="preserve">-2021, "‘Non-starter’: </w:t>
      </w:r>
      <w:proofErr w:type="gramStart"/>
      <w:r w:rsidRPr="00E7015B">
        <w:t>Dems</w:t>
      </w:r>
      <w:proofErr w:type="gramEnd"/>
      <w:r w:rsidRPr="00E7015B">
        <w:t xml:space="preserve"> tangle over how to raise the debt ceiling," POLITICO, https://www.politico.com/news/2021/09/28/biden-debt-ceiling-strategy-514469</w:t>
      </w:r>
    </w:p>
    <w:p w14:paraId="2D5C1815" w14:textId="77777777" w:rsidR="00E7015B" w:rsidRPr="00E7015B" w:rsidRDefault="00E7015B" w:rsidP="00E7015B">
      <w:r w:rsidRPr="00E7015B">
        <w:t>Senate Democratic Whip Dick Du</w:t>
      </w:r>
      <w:r w:rsidRPr="00E7015B">
        <w:rPr>
          <w:rStyle w:val="StyleUnderline"/>
        </w:rPr>
        <w:t>rbin says raising the debt ceiling via budget reconciliation is a “non-starter” that simply takes too long.</w:t>
      </w:r>
      <w:r w:rsidRPr="00E7015B">
        <w:t xml:space="preserve"> Across the Capitol, </w:t>
      </w:r>
      <w:r w:rsidRPr="00E7015B">
        <w:rPr>
          <w:rStyle w:val="StyleUnderline"/>
        </w:rPr>
        <w:t>his House counterpart</w:t>
      </w:r>
      <w:r w:rsidRPr="00E7015B">
        <w:t xml:space="preserve"> Steny Hoyer </w:t>
      </w:r>
      <w:r w:rsidRPr="00E7015B">
        <w:rPr>
          <w:rStyle w:val="StyleUnderline"/>
        </w:rPr>
        <w:t>put it</w:t>
      </w:r>
      <w:r w:rsidRPr="00E7015B">
        <w:t xml:space="preserve"> differently: “</w:t>
      </w:r>
      <w:r w:rsidRPr="00E7015B">
        <w:rPr>
          <w:rStyle w:val="StyleUnderline"/>
        </w:rPr>
        <w:t>Reconciliation is one option and that’s on the table.”</w:t>
      </w:r>
    </w:p>
    <w:p w14:paraId="4114B239" w14:textId="77777777" w:rsidR="00E7015B" w:rsidRPr="00E7015B" w:rsidRDefault="00E7015B" w:rsidP="00E7015B">
      <w:r w:rsidRPr="00E7015B">
        <w:rPr>
          <w:rStyle w:val="StyleUnderline"/>
        </w:rPr>
        <w:t>Those mixed messages underscore the confusion among congressional Dem</w:t>
      </w:r>
      <w:r w:rsidRPr="00E7015B">
        <w:t>ocrat</w:t>
      </w:r>
      <w:r w:rsidRPr="00E7015B">
        <w:rPr>
          <w:rStyle w:val="StyleUnderline"/>
        </w:rPr>
        <w:t>s</w:t>
      </w:r>
      <w:r w:rsidRPr="00E7015B">
        <w:t xml:space="preserve"> </w:t>
      </w:r>
      <w:r w:rsidRPr="00E7015B">
        <w:rPr>
          <w:rStyle w:val="StyleUnderline"/>
        </w:rPr>
        <w:t>about how the majority party and its slim majorities will avoid a potential default</w:t>
      </w:r>
      <w:r w:rsidRPr="00E7015B">
        <w:t xml:space="preserve"> just three weeks away. Senate Republicans sank Democrats' plan to fund the government into December and kick the debt limit through the 2022 midterms, and now they are about to block an effort from Senate Majority Leader Chuck Schumer to lift the debt ceiling by a majority vote on Tuesday.</w:t>
      </w:r>
    </w:p>
    <w:p w14:paraId="52061151" w14:textId="77777777" w:rsidR="00E7015B" w:rsidRPr="00E7015B" w:rsidRDefault="00E7015B" w:rsidP="00E7015B">
      <w:r w:rsidRPr="00E7015B">
        <w:rPr>
          <w:rStyle w:val="StyleUnderline"/>
        </w:rPr>
        <w:t>Consternation</w:t>
      </w:r>
      <w:r w:rsidRPr="00E7015B">
        <w:t xml:space="preserve"> over the debt limit </w:t>
      </w:r>
      <w:r w:rsidRPr="00E7015B">
        <w:rPr>
          <w:rStyle w:val="StyleUnderline"/>
        </w:rPr>
        <w:t>is reaching the highest levels</w:t>
      </w:r>
      <w:r w:rsidRPr="00E7015B">
        <w:t xml:space="preserve"> of Democratic leadership as </w:t>
      </w:r>
      <w:r w:rsidRPr="00E7015B">
        <w:rPr>
          <w:rStyle w:val="StyleUnderline"/>
        </w:rPr>
        <w:t>uncertainty hangs over Congress</w:t>
      </w:r>
      <w:r w:rsidRPr="00E7015B">
        <w:t xml:space="preserve">. President Joe </w:t>
      </w:r>
      <w:r w:rsidRPr="00E7015B">
        <w:rPr>
          <w:rStyle w:val="StyleUnderline"/>
        </w:rPr>
        <w:t>Biden discussed the possibility of</w:t>
      </w:r>
      <w:r w:rsidRPr="00E7015B">
        <w:t xml:space="preserve"> raising the debt ceiling via budget </w:t>
      </w:r>
      <w:r w:rsidRPr="00E7015B">
        <w:rPr>
          <w:rStyle w:val="StyleUnderline"/>
        </w:rPr>
        <w:t>reconciliation</w:t>
      </w:r>
      <w:r w:rsidRPr="00E7015B">
        <w:t xml:space="preserve"> on Monday evening on a telephone call with Speaker Nancy Pelosi and Schumer, the latest sign that Democrats are searching for a way around entrenched GOP opposition.</w:t>
      </w:r>
    </w:p>
    <w:p w14:paraId="4DD33DBF" w14:textId="77777777" w:rsidR="00E7015B" w:rsidRPr="00847E66" w:rsidRDefault="00E7015B" w:rsidP="00E7015B">
      <w:r w:rsidRPr="00E7015B">
        <w:rPr>
          <w:rStyle w:val="StyleUnderline"/>
        </w:rPr>
        <w:t>No final decision was made on the call,</w:t>
      </w:r>
      <w:r w:rsidRPr="00E7015B">
        <w:t xml:space="preserve"> according to two Democrats familiar with the conversation. But the GOP’s stubborn opposition to raising the debt ceiling has Democrats fuming as they search for a way to avoid a shutdown on Friday and a default in October.</w:t>
      </w:r>
    </w:p>
    <w:p w14:paraId="3BF4A2C0" w14:textId="77777777" w:rsidR="00E7015B" w:rsidRPr="00523735" w:rsidRDefault="00E7015B" w:rsidP="00E7015B"/>
    <w:p w14:paraId="0770A384" w14:textId="073DBC19" w:rsidR="00832DAD" w:rsidRDefault="00832DAD" w:rsidP="00997807"/>
    <w:p w14:paraId="6665C6F3" w14:textId="6306848A" w:rsidR="00832DAD" w:rsidRDefault="00832DAD" w:rsidP="00832DAD">
      <w:pPr>
        <w:pStyle w:val="Heading3"/>
      </w:pPr>
      <w:r>
        <w:t>Impact inevitable</w:t>
      </w:r>
    </w:p>
    <w:p w14:paraId="0C17814C" w14:textId="09FFCE29" w:rsidR="00832DAD" w:rsidRDefault="00832DAD" w:rsidP="00832DAD">
      <w:pPr>
        <w:pStyle w:val="Heading4"/>
      </w:pPr>
      <w:r>
        <w:t>The impact is inevitable—foreign investors will withdraw just based on the showdown</w:t>
      </w:r>
    </w:p>
    <w:p w14:paraId="3594C347" w14:textId="3EA37040" w:rsidR="00832DAD" w:rsidRPr="00832DAD" w:rsidRDefault="00832DAD" w:rsidP="00832DAD">
      <w:r w:rsidRPr="00832DAD">
        <w:rPr>
          <w:rStyle w:val="Style13ptBold"/>
        </w:rPr>
        <w:t>Sloan, Business Journalist for the Washington Post, 9/29</w:t>
      </w:r>
      <w:r>
        <w:t xml:space="preserve"> (Allan, </w:t>
      </w:r>
      <w:r w:rsidRPr="00832DAD">
        <w:t xml:space="preserve">Washington Post, 9-29-2021, "Perspective," </w:t>
      </w:r>
      <w:hyperlink r:id="rId46" w:history="1">
        <w:r w:rsidRPr="00832DAD">
          <w:rPr>
            <w:rStyle w:val="Hyperlink"/>
          </w:rPr>
          <w:t>https://www.washingtonpost.com/business/2021/09/29/debt-ceiling-fight-financial-cost/</w:t>
        </w:r>
        <w:r w:rsidRPr="008E3A5D">
          <w:rPr>
            <w:rStyle w:val="Hyperlink"/>
          </w:rPr>
          <w:t>,DoA</w:t>
        </w:r>
      </w:hyperlink>
      <w:r>
        <w:t xml:space="preserve"> 10/1/2021, DVOG)</w:t>
      </w:r>
    </w:p>
    <w:p w14:paraId="1526054E" w14:textId="77777777" w:rsidR="00832DAD" w:rsidRPr="00832DAD" w:rsidRDefault="00832DAD" w:rsidP="00832DAD">
      <w:r w:rsidRPr="00832DAD">
        <w:t>One of the mistakes that many people make is assuming that the battle about raising the debt limit is just another purely domestic political squabble. It’s not.</w:t>
      </w:r>
    </w:p>
    <w:p w14:paraId="6EA65062" w14:textId="77777777" w:rsidR="00832DAD" w:rsidRPr="00E952F8" w:rsidRDefault="00832DAD" w:rsidP="00832DAD">
      <w:pPr>
        <w:rPr>
          <w:b/>
          <w:bCs/>
          <w:u w:val="single"/>
        </w:rPr>
      </w:pPr>
      <w:r w:rsidRPr="00E952F8">
        <w:rPr>
          <w:b/>
          <w:bCs/>
          <w:u w:val="single"/>
        </w:rPr>
        <w:t>Even if our country avoids defaulting on its debt for the first time in history, we’ve still likely suffered damage because of the fighting over the debt limit.</w:t>
      </w:r>
    </w:p>
    <w:p w14:paraId="7D66B1A4" w14:textId="77777777" w:rsidR="00832DAD" w:rsidRPr="00832DAD" w:rsidRDefault="00832DAD" w:rsidP="00832DAD">
      <w:r w:rsidRPr="00832DAD">
        <w:t xml:space="preserve">Why do I say this? Because if you parse the numbers, as we’ll do in a bit, you see that </w:t>
      </w:r>
      <w:r w:rsidRPr="00E952F8">
        <w:rPr>
          <w:b/>
          <w:bCs/>
          <w:u w:val="single"/>
        </w:rPr>
        <w:t>foreign investors and central banks own about 45 percent of the Treasury securities that are owned by investors,</w:t>
      </w:r>
      <w:r w:rsidRPr="00832DAD">
        <w:t xml:space="preserve"> rather than by the Federal Reserve and various federal trust funds.</w:t>
      </w:r>
    </w:p>
    <w:p w14:paraId="5DD7CE18" w14:textId="32BBA757" w:rsidR="00832DAD" w:rsidRPr="00E952F8" w:rsidRDefault="00832DAD" w:rsidP="00832DAD">
      <w:pPr>
        <w:rPr>
          <w:b/>
          <w:bCs/>
          <w:u w:val="single"/>
        </w:rPr>
      </w:pPr>
      <w:r w:rsidRPr="00832DAD">
        <w:t xml:space="preserve">Here’s why </w:t>
      </w:r>
      <w:proofErr w:type="gramStart"/>
      <w:r w:rsidRPr="00832DAD">
        <w:t>this matters</w:t>
      </w:r>
      <w:proofErr w:type="gramEnd"/>
      <w:r w:rsidRPr="00832DAD">
        <w:t xml:space="preserve">. </w:t>
      </w:r>
      <w:r w:rsidRPr="00E952F8">
        <w:rPr>
          <w:b/>
          <w:bCs/>
          <w:u w:val="single"/>
        </w:rPr>
        <w:t>If you were a foreign owner of U.S. Treasury securities watching the endless debt ceiling posturing, wouldn’t it be rational to wonder if America’s unblemished record of paying interest and principal on its debt as it comes due is coming to an end?</w:t>
      </w:r>
    </w:p>
    <w:p w14:paraId="2CF8C20C" w14:textId="77777777" w:rsidR="00832DAD" w:rsidRPr="00832DAD" w:rsidRDefault="00832DAD" w:rsidP="00832DAD">
      <w:r w:rsidRPr="00832DAD">
        <w:t>After all, we’re now hearing talk in Washington about the possibility of the government paying some bills as they come due, but not paying other bills. What we are hearing from the Biden administration is </w:t>
      </w:r>
      <w:hyperlink r:id="rId47" w:tgtFrame="_blank" w:history="1">
        <w:r w:rsidRPr="00832DAD">
          <w:rPr>
            <w:rStyle w:val="Hyperlink"/>
          </w:rPr>
          <w:t>talk about when the country will run out of borrowing power </w:t>
        </w:r>
      </w:hyperlink>
      <w:r w:rsidRPr="00832DAD">
        <w:t>and won’t be able to pay its bills. We aren’t hearing much about how the administration thinks it can deal with the situation, should it occur.</w:t>
      </w:r>
    </w:p>
    <w:p w14:paraId="5E391F39" w14:textId="77777777" w:rsidR="00832DAD" w:rsidRPr="001D6244" w:rsidRDefault="00832DAD" w:rsidP="00832DAD">
      <w:pPr>
        <w:rPr>
          <w:b/>
          <w:bCs/>
          <w:u w:val="single"/>
        </w:rPr>
      </w:pPr>
      <w:r w:rsidRPr="001D6244">
        <w:rPr>
          <w:b/>
          <w:bCs/>
          <w:u w:val="single"/>
        </w:rPr>
        <w:t>Even if the Fed defers a default by using an innovative, convoluted contingency plan that was </w:t>
      </w:r>
      <w:hyperlink r:id="rId48" w:tgtFrame="_blank" w:history="1">
        <w:r w:rsidRPr="001D6244">
          <w:rPr>
            <w:rStyle w:val="Hyperlink"/>
            <w:b/>
            <w:bCs/>
            <w:u w:val="single"/>
          </w:rPr>
          <w:t>revealed recently</w:t>
        </w:r>
      </w:hyperlink>
      <w:r w:rsidRPr="001D6244">
        <w:rPr>
          <w:b/>
          <w:bCs/>
          <w:u w:val="single"/>
        </w:rPr>
        <w:t> in the Wall Street Journal it could cause major problems.</w:t>
      </w:r>
    </w:p>
    <w:p w14:paraId="506FB7E1" w14:textId="77777777" w:rsidR="00832DAD" w:rsidRPr="00832DAD" w:rsidRDefault="00832DAD" w:rsidP="00832DAD">
      <w:r w:rsidRPr="001D6244">
        <w:rPr>
          <w:b/>
          <w:bCs/>
          <w:u w:val="single"/>
        </w:rPr>
        <w:t>It could make any rational foreign holder of U.S. debt more skeptical about the federal government’s ability and willingness to pay its debts in full and on time. That could well lead to fewer foreign purchases of new issues of Treasury securities and possible sales of existing ones</w:t>
      </w:r>
      <w:r w:rsidRPr="00832DAD">
        <w:t>.</w:t>
      </w:r>
    </w:p>
    <w:p w14:paraId="1940ECA5" w14:textId="77777777" w:rsidR="00832DAD" w:rsidRPr="00832DAD" w:rsidRDefault="00832DAD" w:rsidP="00832DAD">
      <w:r w:rsidRPr="00832DAD">
        <w:t>Now, let me show you why foreigners’ opinion about the quality of Treasury debt matters.</w:t>
      </w:r>
    </w:p>
    <w:p w14:paraId="6AC32405" w14:textId="77777777" w:rsidR="00832DAD" w:rsidRPr="00832DAD" w:rsidRDefault="00832DAD" w:rsidP="00832DAD">
      <w:r w:rsidRPr="00832DAD">
        <w:t>Our national debt is currently about $28.43 trillion, of which $6.17 trillion is “intragovernmental.” That’s debt owned by various federal entities, the biggest of which is the Social Security Trust Fund.</w:t>
      </w:r>
    </w:p>
    <w:p w14:paraId="5B49C8DA" w14:textId="77777777" w:rsidR="00832DAD" w:rsidRPr="00832DAD" w:rsidRDefault="00832DAD" w:rsidP="00832DAD">
      <w:r w:rsidRPr="00832DAD">
        <w:t>That leaves $22.26 trillion of “debt held by the public.” About $5.41 trillion of that is owned by the Fed.</w:t>
      </w:r>
    </w:p>
    <w:p w14:paraId="38AB48C2" w14:textId="77777777" w:rsidR="00832DAD" w:rsidRPr="001D6244" w:rsidRDefault="00832DAD" w:rsidP="00832DAD">
      <w:pPr>
        <w:rPr>
          <w:b/>
          <w:bCs/>
          <w:u w:val="single"/>
        </w:rPr>
      </w:pPr>
      <w:r w:rsidRPr="00832DAD">
        <w:t>This leaves $</w:t>
      </w:r>
      <w:r w:rsidRPr="001D6244">
        <w:rPr>
          <w:b/>
          <w:bCs/>
          <w:u w:val="single"/>
        </w:rPr>
        <w:t>16.85 trillion of debt held by public investors. Of that, $7.54 trillion — almost 45 percent — is owned by foreign central banks and other foreign holders.</w:t>
      </w:r>
    </w:p>
    <w:p w14:paraId="1E131418" w14:textId="77777777" w:rsidR="00832DAD" w:rsidRPr="00832DAD" w:rsidRDefault="00832DAD" w:rsidP="00832DAD">
      <w:r w:rsidRPr="00832DAD">
        <w:t xml:space="preserve">This means that </w:t>
      </w:r>
      <w:r w:rsidRPr="00833AC8">
        <w:rPr>
          <w:b/>
          <w:bCs/>
          <w:u w:val="single"/>
        </w:rPr>
        <w:t>we rely heavily on foreign money to help finance our country’s budget shortfalls. Without foreigners buying substantial portions of our new debt, interest rates are likely to rise, possibly sharply, and domestic U.S. borrowers could be crowded out</w:t>
      </w:r>
      <w:r w:rsidRPr="00832DAD">
        <w:t>.</w:t>
      </w:r>
    </w:p>
    <w:p w14:paraId="3AF7B89D" w14:textId="77777777" w:rsidR="00832DAD" w:rsidRPr="00BB34C7" w:rsidRDefault="00832DAD" w:rsidP="00832DAD">
      <w:pPr>
        <w:rPr>
          <w:b/>
          <w:bCs/>
          <w:u w:val="single"/>
        </w:rPr>
      </w:pPr>
      <w:r w:rsidRPr="00BB34C7">
        <w:rPr>
          <w:b/>
          <w:bCs/>
          <w:u w:val="single"/>
        </w:rPr>
        <w:t>We’re already seeing disturbing signs in financial markets about the impact of a possible default. Federal borrowing rates are creeping up, and the </w:t>
      </w:r>
      <w:hyperlink r:id="rId49" w:tgtFrame="_blank" w:history="1">
        <w:r w:rsidRPr="00BB34C7">
          <w:rPr>
            <w:rStyle w:val="Hyperlink"/>
            <w:b/>
            <w:bCs/>
            <w:u w:val="single"/>
          </w:rPr>
          <w:t>U.S. stock market is starting to suffer</w:t>
        </w:r>
      </w:hyperlink>
      <w:r w:rsidRPr="00BB34C7">
        <w:rPr>
          <w:b/>
          <w:bCs/>
          <w:u w:val="single"/>
        </w:rPr>
        <w:t> what feels like uncertainty-related declines.</w:t>
      </w:r>
    </w:p>
    <w:p w14:paraId="4C723427" w14:textId="77777777" w:rsidR="00832DAD" w:rsidRPr="00832DAD" w:rsidRDefault="00832DAD" w:rsidP="00832DAD">
      <w:r w:rsidRPr="00832DAD">
        <w:t>The primary blame for this, of course, falls on Mitch McConnell, who happily approved debt ceiling increases and suspensions during Donald Trump’s four years in office that added $7.81 trillion to our national debt. McConnell now claims to be worried about the federal deficit.</w:t>
      </w:r>
    </w:p>
    <w:p w14:paraId="5447A332" w14:textId="77777777" w:rsidR="00832DAD" w:rsidRPr="00832DAD" w:rsidRDefault="00832DAD" w:rsidP="00832DAD">
      <w:r w:rsidRPr="00832DAD">
        <w:t>But by not fighting back, the Biden administration is contributing — heavily — to the problem that could end up leading to an inadvertent and unnecessary debt default.</w:t>
      </w:r>
    </w:p>
    <w:p w14:paraId="5B4C85A3" w14:textId="77777777" w:rsidR="00832DAD" w:rsidRPr="00832DAD" w:rsidRDefault="00832DAD" w:rsidP="00832DAD">
      <w:r w:rsidRPr="00832DAD">
        <w:t>The White House and Congressional Democrats need to come up with something resembling solutions rather than just continuing to react to McConnell and his crew.</w:t>
      </w:r>
    </w:p>
    <w:p w14:paraId="10BC1354" w14:textId="77777777" w:rsidR="00832DAD" w:rsidRPr="00832DAD" w:rsidRDefault="00832DAD" w:rsidP="00832DAD">
      <w:r w:rsidRPr="00832DAD">
        <w:t>It might also help get the public on their side if they repeatedly mentioned that McConnell’s home state of </w:t>
      </w:r>
      <w:hyperlink r:id="rId50" w:tgtFrame="_blank" w:history="1">
        <w:r w:rsidRPr="00832DAD">
          <w:rPr>
            <w:rStyle w:val="Hyperlink"/>
          </w:rPr>
          <w:t>Kentucky gets more money</w:t>
        </w:r>
      </w:hyperlink>
      <w:r w:rsidRPr="00832DAD">
        <w:t> from the federal government than it sends to Washington. And that as a result, Kentucky might be hurt badly by any federal spending slowdowns.</w:t>
      </w:r>
    </w:p>
    <w:p w14:paraId="1A3E405B" w14:textId="77777777" w:rsidR="00832DAD" w:rsidRPr="00832DAD" w:rsidRDefault="00F04209" w:rsidP="00832DAD">
      <w:hyperlink r:id="rId51" w:history="1">
        <w:r w:rsidR="00832DAD" w:rsidRPr="00832DAD">
          <w:rPr>
            <w:rStyle w:val="Hyperlink"/>
            <w:i/>
            <w:iCs/>
          </w:rPr>
          <w:t>U.S. default this fall would cost 6 million jobs, wipe out $15 trillion in wealth, study says</w:t>
        </w:r>
      </w:hyperlink>
    </w:p>
    <w:p w14:paraId="6137976F" w14:textId="77777777" w:rsidR="00832DAD" w:rsidRPr="00BB34C7" w:rsidRDefault="00832DAD" w:rsidP="00832DAD">
      <w:pPr>
        <w:rPr>
          <w:b/>
          <w:bCs/>
          <w:u w:val="single"/>
        </w:rPr>
      </w:pPr>
      <w:r w:rsidRPr="00BB34C7">
        <w:rPr>
          <w:b/>
          <w:bCs/>
          <w:u w:val="single"/>
        </w:rPr>
        <w:t>Biden and Treasury Secretary Janet Yellen might even consider a version of what </w:t>
      </w:r>
      <w:hyperlink r:id="rId52" w:tgtFrame="_blank" w:history="1">
        <w:r w:rsidRPr="00BB34C7">
          <w:rPr>
            <w:rStyle w:val="Hyperlink"/>
            <w:b/>
            <w:bCs/>
            <w:u w:val="single"/>
          </w:rPr>
          <w:t>I recently proposed:</w:t>
        </w:r>
      </w:hyperlink>
      <w:r w:rsidRPr="00BB34C7">
        <w:rPr>
          <w:b/>
          <w:bCs/>
          <w:u w:val="single"/>
        </w:rPr>
        <w:t> ignore the debt ceiling by inducing a cash-laden country (can you spell Qatar?) to buy a big private issue of Treasury securities that carry a higher-than-market interest rate.</w:t>
      </w:r>
    </w:p>
    <w:p w14:paraId="2CB955E4" w14:textId="77777777" w:rsidR="00832DAD" w:rsidRPr="00BB34C7" w:rsidRDefault="00832DAD" w:rsidP="00832DAD">
      <w:pPr>
        <w:rPr>
          <w:b/>
          <w:bCs/>
          <w:u w:val="single"/>
        </w:rPr>
      </w:pPr>
      <w:r w:rsidRPr="00BB34C7">
        <w:rPr>
          <w:b/>
          <w:bCs/>
          <w:u w:val="single"/>
        </w:rPr>
        <w:t>Look, I still don’t think that the seemingly endless posturing will lead to our country’s first-ever debt default, although the odds of a default are growing rapidly.</w:t>
      </w:r>
    </w:p>
    <w:p w14:paraId="5D20DA20" w14:textId="77777777" w:rsidR="00832DAD" w:rsidRPr="00832DAD" w:rsidRDefault="00832DAD" w:rsidP="00832DAD">
      <w:r w:rsidRPr="00BB34C7">
        <w:rPr>
          <w:b/>
          <w:bCs/>
          <w:u w:val="single"/>
        </w:rPr>
        <w:t>But even without a default, we’ve damaged ourselves in the eyes of foreign investors by showing how dysfunctional our governance has gotten</w:t>
      </w:r>
      <w:r w:rsidRPr="00832DAD">
        <w:t xml:space="preserve">. As a result, we, our </w:t>
      </w:r>
      <w:proofErr w:type="gramStart"/>
      <w:r w:rsidRPr="00832DAD">
        <w:t>children</w:t>
      </w:r>
      <w:proofErr w:type="gramEnd"/>
      <w:r w:rsidRPr="00832DAD">
        <w:t xml:space="preserve"> and our grandchildren are going to find ourselves paying the price for this totally unnecessary piece of political posturing.</w:t>
      </w:r>
    </w:p>
    <w:p w14:paraId="640F8EAB" w14:textId="77777777" w:rsidR="00832DAD" w:rsidRPr="00832DAD" w:rsidRDefault="00832DAD" w:rsidP="00832DAD"/>
    <w:p w14:paraId="043B1890" w14:textId="569422F2" w:rsidR="00832DAD" w:rsidRDefault="006279DF" w:rsidP="006279DF">
      <w:pPr>
        <w:pStyle w:val="Heading3"/>
      </w:pPr>
      <w:r>
        <w:t>Healthcare no link</w:t>
      </w:r>
    </w:p>
    <w:p w14:paraId="0C0D707D" w14:textId="0D377A77" w:rsidR="006279DF" w:rsidRDefault="006279DF" w:rsidP="001629A6">
      <w:pPr>
        <w:pStyle w:val="Heading4"/>
      </w:pPr>
      <w:r>
        <w:t>Bipartisan support for cracking down on hospital consolidation</w:t>
      </w:r>
    </w:p>
    <w:p w14:paraId="1C75AC28" w14:textId="6944C9A0" w:rsidR="00C03F1E" w:rsidRPr="00C03F1E" w:rsidRDefault="00C03F1E" w:rsidP="00C03F1E">
      <w:r w:rsidRPr="00C03F1E">
        <w:rPr>
          <w:rStyle w:val="Style13ptBold"/>
        </w:rPr>
        <w:t>Washington Monthly, 2021</w:t>
      </w:r>
      <w:r>
        <w:t xml:space="preserve"> (</w:t>
      </w:r>
      <w:r w:rsidRPr="00C03F1E">
        <w:t xml:space="preserve">May 21, 2021, 5-21-2021, "The Hospital Industry’s No Good, Very Bad Day," Washington Monthly, </w:t>
      </w:r>
      <w:hyperlink r:id="rId53" w:history="1">
        <w:r w:rsidRPr="00C03F1E">
          <w:rPr>
            <w:rStyle w:val="Hyperlink"/>
          </w:rPr>
          <w:t>https://washingtonmonthly.com/2021/05/21/the-hospital-industrys-no-good-very-bad-day/</w:t>
        </w:r>
      </w:hyperlink>
      <w:r>
        <w:t xml:space="preserve">, </w:t>
      </w:r>
      <w:proofErr w:type="spellStart"/>
      <w:r>
        <w:t>DoA</w:t>
      </w:r>
      <w:proofErr w:type="spellEnd"/>
      <w:r>
        <w:t xml:space="preserve"> 10/1/2021, DVOG) </w:t>
      </w:r>
    </w:p>
    <w:p w14:paraId="695A3353" w14:textId="77777777" w:rsidR="00C03F1E" w:rsidRPr="00C03F1E" w:rsidRDefault="00C03F1E" w:rsidP="00C03F1E">
      <w:pPr>
        <w:rPr>
          <w:vanish/>
        </w:rPr>
      </w:pPr>
      <w:r w:rsidRPr="00C03F1E">
        <w:rPr>
          <w:vanish/>
        </w:rPr>
        <w:t>Top of Form</w:t>
      </w:r>
    </w:p>
    <w:p w14:paraId="446FEB37" w14:textId="77777777" w:rsidR="00C03F1E" w:rsidRPr="00C03F1E" w:rsidRDefault="00C03F1E" w:rsidP="00C03F1E">
      <w:pPr>
        <w:rPr>
          <w:vanish/>
        </w:rPr>
      </w:pPr>
      <w:r w:rsidRPr="00C03F1E">
        <w:rPr>
          <w:vanish/>
        </w:rPr>
        <w:t>Bottom of Form</w:t>
      </w:r>
    </w:p>
    <w:p w14:paraId="53A210AC" w14:textId="0B095464" w:rsidR="006279DF" w:rsidRPr="006279DF" w:rsidRDefault="001629A6" w:rsidP="006279DF">
      <w:r>
        <w:t>S</w:t>
      </w:r>
      <w:r w:rsidR="006279DF" w:rsidRPr="006279DF">
        <w:t xml:space="preserve">enators Josh </w:t>
      </w:r>
      <w:r w:rsidR="006279DF" w:rsidRPr="006279DF">
        <w:rPr>
          <w:b/>
          <w:bCs/>
          <w:u w:val="single"/>
        </w:rPr>
        <w:t xml:space="preserve">Hawley and </w:t>
      </w:r>
      <w:r w:rsidR="006279DF" w:rsidRPr="006279DF">
        <w:t xml:space="preserve">Richard </w:t>
      </w:r>
      <w:r w:rsidR="006279DF" w:rsidRPr="006279DF">
        <w:rPr>
          <w:b/>
          <w:bCs/>
          <w:u w:val="single"/>
        </w:rPr>
        <w:t>Blumenthal rarely agree on anything</w:t>
      </w:r>
      <w:r w:rsidR="006279DF" w:rsidRPr="006279DF">
        <w:t xml:space="preserve">. But at a hearing Wednesday of the Senate Antitrust Subcommittee, </w:t>
      </w:r>
      <w:r w:rsidR="006279DF" w:rsidRPr="006279DF">
        <w:rPr>
          <w:b/>
          <w:bCs/>
          <w:u w:val="single"/>
        </w:rPr>
        <w:t>the Missouri Republican and the Connecticut Democrat were practically finishing each other’s sentences on an issue that has often been ignored inside the halls of Congress: the deleterious effects of hospital consolidation</w:t>
      </w:r>
      <w:r w:rsidR="006279DF" w:rsidRPr="006279DF">
        <w:t xml:space="preserve"> throughout the United States.</w:t>
      </w:r>
    </w:p>
    <w:p w14:paraId="0B667D5D" w14:textId="77777777" w:rsidR="006279DF" w:rsidRPr="006279DF" w:rsidRDefault="006279DF" w:rsidP="006279DF">
      <w:r w:rsidRPr="006279DF">
        <w:rPr>
          <w:b/>
          <w:bCs/>
          <w:u w:val="single"/>
        </w:rPr>
        <w:t>Hawley,</w:t>
      </w:r>
      <w:r w:rsidRPr="006279DF">
        <w:t xml:space="preserve"> who in January helped incite a violent insurrection on the U.S. Capitol, </w:t>
      </w:r>
      <w:r w:rsidRPr="006279DF">
        <w:rPr>
          <w:b/>
          <w:bCs/>
          <w:u w:val="single"/>
        </w:rPr>
        <w:t>sounded the alarm over Wall Street financing hospital mergers, especially in small towns. “I’m concerned about the possibility that private equity and their intervention here is actually helping drive consolidation in a way that is unhealthy in this industry and can be particularly harmful for rural communities, like many that make up my state,”</w:t>
      </w:r>
      <w:r w:rsidRPr="006279DF">
        <w:t xml:space="preserve"> he said. </w:t>
      </w:r>
      <w:r w:rsidRPr="006279DF">
        <w:rPr>
          <w:b/>
          <w:bCs/>
          <w:u w:val="single"/>
        </w:rPr>
        <w:t>Blumenthal</w:t>
      </w:r>
      <w:r w:rsidRPr="006279DF">
        <w:t>, a former prosecutor who has </w:t>
      </w:r>
      <w:hyperlink r:id="rId54" w:tgtFrame="_blank" w:tooltip="pushed" w:history="1">
        <w:r w:rsidRPr="006279DF">
          <w:rPr>
            <w:rStyle w:val="Hyperlink"/>
          </w:rPr>
          <w:t>pushed</w:t>
        </w:r>
      </w:hyperlink>
      <w:r w:rsidRPr="006279DF">
        <w:t xml:space="preserve"> for a criminal investigation of Donald Trump’s misconduct, </w:t>
      </w:r>
      <w:r w:rsidRPr="006279DF">
        <w:rPr>
          <w:b/>
          <w:bCs/>
          <w:u w:val="single"/>
        </w:rPr>
        <w:t>expressed the same concerns. “Large hospital chains under private equity management have been forced to sell off and close hospitals to meet their debt burden,” he declared. “The incentives and self-interest of the private equity funds drive the finances rather than respect and care for the patients who are there or the professional staff who ensure quality care</w:t>
      </w:r>
      <w:r w:rsidRPr="006279DF">
        <w:t>.”</w:t>
      </w:r>
    </w:p>
    <w:p w14:paraId="75E41B52" w14:textId="77777777" w:rsidR="006279DF" w:rsidRPr="006279DF" w:rsidRDefault="006279DF" w:rsidP="006279DF">
      <w:pPr>
        <w:rPr>
          <w:b/>
          <w:bCs/>
          <w:u w:val="single"/>
        </w:rPr>
      </w:pPr>
      <w:r w:rsidRPr="006279DF">
        <w:t>The takeaway from the hearing was clear</w:t>
      </w:r>
      <w:r w:rsidRPr="006279DF">
        <w:rPr>
          <w:b/>
          <w:bCs/>
          <w:u w:val="single"/>
        </w:rPr>
        <w:t>: While just a few years ago, hardly anyone identified consolidation in the health care “provider market</w:t>
      </w:r>
      <w:r w:rsidRPr="006279DF">
        <w:t xml:space="preserve">” (hospitals, doctor groups, etc.) </w:t>
      </w:r>
      <w:r w:rsidRPr="006279DF">
        <w:rPr>
          <w:b/>
          <w:bCs/>
          <w:u w:val="single"/>
        </w:rPr>
        <w:t>as a driver of the rising costs of health care and other ills plaguing the industry, something of a bipartisan consensus has emerged that recognizes the trend as alarming.</w:t>
      </w:r>
    </w:p>
    <w:p w14:paraId="4AF8FE04" w14:textId="77777777" w:rsidR="006279DF" w:rsidRPr="006279DF" w:rsidRDefault="006279DF" w:rsidP="006279DF">
      <w:r w:rsidRPr="006279DF">
        <w:t xml:space="preserve">There were even unlikely bedfellows among the witnesses. Michael Cannon, the director of health policy studies at the libertarian, Koch-funded Cato Institute, noted that “provider consolidation” was an “important contributor” to exorbitant costs and low-quality care. At the same time, </w:t>
      </w:r>
      <w:proofErr w:type="spellStart"/>
      <w:r w:rsidRPr="006279DF">
        <w:t>Ahmer</w:t>
      </w:r>
      <w:proofErr w:type="spellEnd"/>
      <w:r w:rsidRPr="006279DF">
        <w:t xml:space="preserve"> Qadeer, director of strategic initiatives at the Service Employees International Union (SEIU), castigated hospital consolidation for its exploitative impact on workers. “There is substantial empirical evidence that when employment is concentrated among fewer firms and workers have fewer employment options, it leads to lower wages,” he told the senators.</w:t>
      </w:r>
    </w:p>
    <w:p w14:paraId="4D35C894" w14:textId="77777777" w:rsidR="006279DF" w:rsidRPr="006279DF" w:rsidRDefault="006279DF" w:rsidP="006279DF">
      <w:r w:rsidRPr="006279DF">
        <w:rPr>
          <w:b/>
          <w:bCs/>
          <w:u w:val="single"/>
        </w:rPr>
        <w:t>In fact, only one speaker was willing to argue in favor of hospital mergers: Rod Hochman, chair of the American Hospital Association</w:t>
      </w:r>
      <w:r w:rsidRPr="006279DF">
        <w:t xml:space="preserve"> (AHA), the industry’s main trade group. “Integration is necessary to assure that both the human and financial capital is available to stand up, reconfigure, or even reimagine the services needed and how best to deliver them in a field facing increasing competition,” he said.</w:t>
      </w:r>
    </w:p>
    <w:p w14:paraId="235CA98A" w14:textId="77777777" w:rsidR="006279DF" w:rsidRPr="006279DF" w:rsidRDefault="006279DF" w:rsidP="006279DF">
      <w:r w:rsidRPr="006279DF">
        <w:rPr>
          <w:b/>
          <w:bCs/>
          <w:u w:val="single"/>
        </w:rPr>
        <w:t>The lawmakers didn’t seem to buy it. Democratic Senator Amy Klobuchar, who chairs the subcommittee, cited a 2018 study that found that hospital prices are 12 percent higher in monopoly markets compared to those with four or more competing hospitals. She added that hospital mergers “can also reduce incentives to innovate in the way they deliver care.” Hawley, too, scoffed at Hochman’s argument.  “Hospital mergers lead to or can enhance monopsony power in labor markets … this can depress wages below the efficient level, distort hiring decisions, and in the long run, harm incentives for investments in human capita</w:t>
      </w:r>
      <w:r w:rsidRPr="006279DF">
        <w:t>l,” he said.</w:t>
      </w:r>
    </w:p>
    <w:p w14:paraId="34E0C975" w14:textId="77777777" w:rsidR="006279DF" w:rsidRPr="006279DF" w:rsidRDefault="006279DF" w:rsidP="006279DF">
      <w:r w:rsidRPr="006279DF">
        <w:rPr>
          <w:b/>
          <w:bCs/>
          <w:u w:val="single"/>
        </w:rPr>
        <w:t>The Senate’s bipartisan recognition of the problems caused by hospital consolidation is overdue</w:t>
      </w:r>
      <w:r w:rsidRPr="006279DF">
        <w:t>. For years, mergers in the hospital sector, which makes up a third of all health care spending, have been a catalyst behind the nation’s rising health care costs. Average premiums have increased more than twice as fast as wages since 2009 and deductibles have nearly doubled. Health care spending per person in the U.S. is roughly twice that of other wealthy nations, with no appreciable differences in outcomes.</w:t>
      </w:r>
    </w:p>
    <w:p w14:paraId="41BA659D" w14:textId="77777777" w:rsidR="006279DF" w:rsidRPr="006279DF" w:rsidRDefault="006279DF" w:rsidP="006279DF"/>
    <w:sectPr w:rsidR="006279DF" w:rsidRPr="006279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2120AE"/>
    <w:multiLevelType w:val="multilevel"/>
    <w:tmpl w:val="FCD4E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isplayBackgroundShape/>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2012018416256"/>
    <w:docVar w:name="VerbatimVersion" w:val="5.1"/>
  </w:docVars>
  <w:rsids>
    <w:rsidRoot w:val="00EC20D8"/>
    <w:rsid w:val="000139A3"/>
    <w:rsid w:val="00100833"/>
    <w:rsid w:val="00104529"/>
    <w:rsid w:val="00105942"/>
    <w:rsid w:val="00107396"/>
    <w:rsid w:val="00144A4C"/>
    <w:rsid w:val="0015733B"/>
    <w:rsid w:val="001629A6"/>
    <w:rsid w:val="00176AB0"/>
    <w:rsid w:val="00177B7D"/>
    <w:rsid w:val="00181A20"/>
    <w:rsid w:val="0018322D"/>
    <w:rsid w:val="001B5776"/>
    <w:rsid w:val="001D6244"/>
    <w:rsid w:val="001E527A"/>
    <w:rsid w:val="001F78CE"/>
    <w:rsid w:val="0024341A"/>
    <w:rsid w:val="00251FC7"/>
    <w:rsid w:val="002855A7"/>
    <w:rsid w:val="00287AE9"/>
    <w:rsid w:val="002949BB"/>
    <w:rsid w:val="002B146A"/>
    <w:rsid w:val="002B5E17"/>
    <w:rsid w:val="002F5D89"/>
    <w:rsid w:val="00315690"/>
    <w:rsid w:val="00316B75"/>
    <w:rsid w:val="00325646"/>
    <w:rsid w:val="003460F2"/>
    <w:rsid w:val="0038158C"/>
    <w:rsid w:val="003902BA"/>
    <w:rsid w:val="003A09E2"/>
    <w:rsid w:val="003E38A0"/>
    <w:rsid w:val="003F1ECC"/>
    <w:rsid w:val="00407037"/>
    <w:rsid w:val="00432623"/>
    <w:rsid w:val="004605D6"/>
    <w:rsid w:val="004C60E8"/>
    <w:rsid w:val="004E3579"/>
    <w:rsid w:val="004E728B"/>
    <w:rsid w:val="004F39E0"/>
    <w:rsid w:val="00537BD5"/>
    <w:rsid w:val="0057268A"/>
    <w:rsid w:val="005B48DB"/>
    <w:rsid w:val="005D2912"/>
    <w:rsid w:val="006065BD"/>
    <w:rsid w:val="006279DF"/>
    <w:rsid w:val="00645FA9"/>
    <w:rsid w:val="00647866"/>
    <w:rsid w:val="006541A6"/>
    <w:rsid w:val="00665003"/>
    <w:rsid w:val="006A2AD0"/>
    <w:rsid w:val="006C2375"/>
    <w:rsid w:val="006D4ECC"/>
    <w:rsid w:val="0072088A"/>
    <w:rsid w:val="00722258"/>
    <w:rsid w:val="007243E5"/>
    <w:rsid w:val="00766EA0"/>
    <w:rsid w:val="007917CA"/>
    <w:rsid w:val="007A2226"/>
    <w:rsid w:val="007F5B66"/>
    <w:rsid w:val="00806898"/>
    <w:rsid w:val="00823A1C"/>
    <w:rsid w:val="00832DAD"/>
    <w:rsid w:val="00833AC8"/>
    <w:rsid w:val="00845B9D"/>
    <w:rsid w:val="00860984"/>
    <w:rsid w:val="008B2E7E"/>
    <w:rsid w:val="008B3ECB"/>
    <w:rsid w:val="008B4E85"/>
    <w:rsid w:val="008C1B2E"/>
    <w:rsid w:val="0091627E"/>
    <w:rsid w:val="0097032B"/>
    <w:rsid w:val="00997807"/>
    <w:rsid w:val="009D2EAD"/>
    <w:rsid w:val="009D54B2"/>
    <w:rsid w:val="009E1922"/>
    <w:rsid w:val="009F7ED2"/>
    <w:rsid w:val="00A7313C"/>
    <w:rsid w:val="00A93661"/>
    <w:rsid w:val="00A95652"/>
    <w:rsid w:val="00AC0AB8"/>
    <w:rsid w:val="00B33C6D"/>
    <w:rsid w:val="00B4508F"/>
    <w:rsid w:val="00B55AD5"/>
    <w:rsid w:val="00B8057C"/>
    <w:rsid w:val="00BB34C7"/>
    <w:rsid w:val="00BD6238"/>
    <w:rsid w:val="00BF593B"/>
    <w:rsid w:val="00BF773A"/>
    <w:rsid w:val="00BF7E81"/>
    <w:rsid w:val="00C03F1E"/>
    <w:rsid w:val="00C13773"/>
    <w:rsid w:val="00C17227"/>
    <w:rsid w:val="00C17CC8"/>
    <w:rsid w:val="00C80B74"/>
    <w:rsid w:val="00C83417"/>
    <w:rsid w:val="00C9604F"/>
    <w:rsid w:val="00CA19AA"/>
    <w:rsid w:val="00CC5298"/>
    <w:rsid w:val="00CD736E"/>
    <w:rsid w:val="00CD798D"/>
    <w:rsid w:val="00CE161E"/>
    <w:rsid w:val="00CE295E"/>
    <w:rsid w:val="00CF59A8"/>
    <w:rsid w:val="00D20DBA"/>
    <w:rsid w:val="00D325A9"/>
    <w:rsid w:val="00D36A8A"/>
    <w:rsid w:val="00D375BE"/>
    <w:rsid w:val="00D61409"/>
    <w:rsid w:val="00D6691E"/>
    <w:rsid w:val="00D71170"/>
    <w:rsid w:val="00DA1C92"/>
    <w:rsid w:val="00DA25D4"/>
    <w:rsid w:val="00DA6538"/>
    <w:rsid w:val="00DF1E72"/>
    <w:rsid w:val="00E15E75"/>
    <w:rsid w:val="00E5262C"/>
    <w:rsid w:val="00E53B30"/>
    <w:rsid w:val="00E7015B"/>
    <w:rsid w:val="00E952F8"/>
    <w:rsid w:val="00EC20D8"/>
    <w:rsid w:val="00EC7DC4"/>
    <w:rsid w:val="00ED30CF"/>
    <w:rsid w:val="00F04209"/>
    <w:rsid w:val="00F160E3"/>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C82224"/>
  <w15:chartTrackingRefBased/>
  <w15:docId w15:val="{FB137EAF-FB04-4C1E-85C0-5C2C81A70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2"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432623"/>
    <w:rPr>
      <w:rFonts w:ascii="Calibri" w:hAnsi="Calibri" w:cs="Calibri"/>
    </w:rPr>
  </w:style>
  <w:style w:type="paragraph" w:styleId="Heading1">
    <w:name w:val="heading 1"/>
    <w:aliases w:val="Pocket"/>
    <w:basedOn w:val="Normal"/>
    <w:next w:val="Normal"/>
    <w:link w:val="Heading1Char"/>
    <w:qFormat/>
    <w:rsid w:val="00432623"/>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432623"/>
    <w:pPr>
      <w:keepNext/>
      <w:keepLines/>
      <w:pageBreakBefore/>
      <w:spacing w:before="40" w:after="0"/>
      <w:jc w:val="center"/>
      <w:outlineLvl w:val="1"/>
    </w:pPr>
    <w:rPr>
      <w:rFonts w:eastAsiaTheme="majorEastAsia" w:cstheme="majorBidi"/>
      <w:b/>
      <w:sz w:val="36"/>
      <w:szCs w:val="26"/>
      <w:u w:val="double"/>
    </w:rPr>
  </w:style>
  <w:style w:type="paragraph" w:styleId="Heading3">
    <w:name w:val="heading 3"/>
    <w:aliases w:val="Block"/>
    <w:basedOn w:val="Normal"/>
    <w:next w:val="Normal"/>
    <w:link w:val="Heading3Char"/>
    <w:uiPriority w:val="2"/>
    <w:unhideWhenUsed/>
    <w:qFormat/>
    <w:rsid w:val="00432623"/>
    <w:pPr>
      <w:keepNext/>
      <w:keepLines/>
      <w:pageBreakBefore/>
      <w:spacing w:before="40" w:after="0"/>
      <w:jc w:val="center"/>
      <w:outlineLvl w:val="2"/>
    </w:pPr>
    <w:rPr>
      <w:rFonts w:eastAsiaTheme="majorEastAsia" w:cstheme="majorBidi"/>
      <w:b/>
      <w:sz w:val="30"/>
      <w:szCs w:val="24"/>
      <w:u w:val="single"/>
    </w:rPr>
  </w:style>
  <w:style w:type="paragraph" w:styleId="Heading4">
    <w:name w:val="heading 4"/>
    <w:aliases w:val="Tag"/>
    <w:basedOn w:val="Normal"/>
    <w:next w:val="Normal"/>
    <w:link w:val="Heading4Char"/>
    <w:uiPriority w:val="3"/>
    <w:unhideWhenUsed/>
    <w:qFormat/>
    <w:rsid w:val="00432623"/>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unhideWhenUsed/>
    <w:rsid w:val="00432623"/>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432623"/>
  </w:style>
  <w:style w:type="character" w:customStyle="1" w:styleId="Heading1Char">
    <w:name w:val="Heading 1 Char"/>
    <w:aliases w:val="Pocket Char"/>
    <w:basedOn w:val="DefaultParagraphFont"/>
    <w:link w:val="Heading1"/>
    <w:rsid w:val="00432623"/>
    <w:rPr>
      <w:rFonts w:ascii="Calibri" w:eastAsiaTheme="majorEastAsia" w:hAnsi="Calibri" w:cstheme="majorBidi"/>
      <w:b/>
      <w:sz w:val="40"/>
      <w:szCs w:val="32"/>
    </w:rPr>
  </w:style>
  <w:style w:type="character" w:customStyle="1" w:styleId="Heading2Char">
    <w:name w:val="Heading 2 Char"/>
    <w:aliases w:val="Hat Char"/>
    <w:basedOn w:val="DefaultParagraphFont"/>
    <w:link w:val="Heading2"/>
    <w:uiPriority w:val="1"/>
    <w:rsid w:val="00432623"/>
    <w:rPr>
      <w:rFonts w:ascii="Calibri" w:eastAsiaTheme="majorEastAsia" w:hAnsi="Calibri" w:cstheme="majorBidi"/>
      <w:b/>
      <w:sz w:val="36"/>
      <w:szCs w:val="26"/>
      <w:u w:val="double"/>
    </w:rPr>
  </w:style>
  <w:style w:type="character" w:customStyle="1" w:styleId="Heading3Char">
    <w:name w:val="Heading 3 Char"/>
    <w:aliases w:val="Block Char"/>
    <w:basedOn w:val="DefaultParagraphFont"/>
    <w:link w:val="Heading3"/>
    <w:uiPriority w:val="2"/>
    <w:rsid w:val="00432623"/>
    <w:rPr>
      <w:rFonts w:ascii="Calibri" w:eastAsiaTheme="majorEastAsia" w:hAnsi="Calibri" w:cstheme="majorBidi"/>
      <w:b/>
      <w:sz w:val="30"/>
      <w:szCs w:val="24"/>
      <w:u w:val="single"/>
    </w:rPr>
  </w:style>
  <w:style w:type="character" w:customStyle="1" w:styleId="Heading4Char">
    <w:name w:val="Heading 4 Char"/>
    <w:aliases w:val="Tag Char"/>
    <w:basedOn w:val="DefaultParagraphFont"/>
    <w:link w:val="Heading4"/>
    <w:uiPriority w:val="3"/>
    <w:rsid w:val="00432623"/>
    <w:rPr>
      <w:rFonts w:ascii="Calibri" w:eastAsiaTheme="majorEastAsia" w:hAnsi="Calibri" w:cstheme="majorBidi"/>
      <w:b/>
      <w:iCs/>
      <w:sz w:val="26"/>
    </w:rPr>
  </w:style>
  <w:style w:type="character" w:styleId="Emphasis">
    <w:name w:val="Emphasis"/>
    <w:aliases w:val="Evidence,tag2,Size 10,emphasis in card,Minimized,minimized,Highlighted,Underlined,CD Card,ED - Tag,emphasis,Bold Underline,Emphasis!!,small,Qualifications,bold underline,normal card text,Shrunk,qualifications in card,qualifications,Style1,Box,s"/>
    <w:basedOn w:val="DefaultParagraphFont"/>
    <w:link w:val="textbold"/>
    <w:uiPriority w:val="7"/>
    <w:qFormat/>
    <w:rsid w:val="00432623"/>
    <w:rPr>
      <w:rFonts w:ascii="Calibri" w:hAnsi="Calibri" w:cs="Calibri"/>
      <w:b/>
      <w:i w:val="0"/>
      <w:iCs/>
      <w:sz w:val="22"/>
      <w:u w:val="single"/>
      <w:bdr w:val="none" w:sz="0"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432623"/>
    <w:rPr>
      <w:b/>
      <w:bCs/>
      <w:sz w:val="26"/>
      <w:u w:val="none"/>
    </w:rPr>
  </w:style>
  <w:style w:type="character" w:customStyle="1" w:styleId="StyleUnderline">
    <w:name w:val="Style Underline"/>
    <w:aliases w:val="Underline,Style Bold Underline,apple-style-span + 6 pt,Bold,Kern at 16 pt,Intense Emphasis1,Intense Emphasis2,HHeading 3 + 12 pt,Minimized Char,Heading 3 Char Char Char Char Char,Style,Intense Emphasis3,Intense Emphasis11,Bo,B,9.5 pt,ci"/>
    <w:basedOn w:val="DefaultParagraphFont"/>
    <w:uiPriority w:val="6"/>
    <w:qFormat/>
    <w:rsid w:val="00432623"/>
    <w:rPr>
      <w:b w:val="0"/>
      <w:sz w:val="22"/>
      <w:u w:val="single"/>
    </w:rPr>
  </w:style>
  <w:style w:type="character" w:styleId="Hyperlink">
    <w:name w:val="Hyperlink"/>
    <w:aliases w:val="heading 1 (block title),Important,Read,Card Text,Internet Link,Analytic Text,Internet link,Char Char1,Heading 3 Char2,Block Char1,Heading 3 Char1 Char1,No Underline Char1,Text 7 Char1,Tags v 2 Char1,Card Char1,Heading 3 Char1,3: Cite Char1,T,C"/>
    <w:basedOn w:val="DefaultParagraphFont"/>
    <w:link w:val="Card"/>
    <w:uiPriority w:val="99"/>
    <w:unhideWhenUsed/>
    <w:rsid w:val="00432623"/>
    <w:rPr>
      <w:color w:val="auto"/>
      <w:u w:val="none"/>
    </w:rPr>
  </w:style>
  <w:style w:type="character" w:styleId="FollowedHyperlink">
    <w:name w:val="FollowedHyperlink"/>
    <w:basedOn w:val="DefaultParagraphFont"/>
    <w:uiPriority w:val="99"/>
    <w:semiHidden/>
    <w:unhideWhenUsed/>
    <w:rsid w:val="00432623"/>
    <w:rPr>
      <w:color w:val="auto"/>
      <w:u w:val="none"/>
    </w:rPr>
  </w:style>
  <w:style w:type="paragraph" w:customStyle="1" w:styleId="zn-bodyparagraph">
    <w:name w:val="zn-body__paragraph"/>
    <w:basedOn w:val="Normal"/>
    <w:rsid w:val="00EC20D8"/>
    <w:pPr>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EC20D8"/>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EC20D8"/>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EC20D8"/>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EC20D8"/>
    <w:rPr>
      <w:rFonts w:ascii="Arial" w:eastAsia="Times New Roman" w:hAnsi="Arial" w:cs="Arial"/>
      <w:vanish/>
      <w:sz w:val="16"/>
      <w:szCs w:val="16"/>
    </w:rPr>
  </w:style>
  <w:style w:type="character" w:styleId="UnresolvedMention">
    <w:name w:val="Unresolved Mention"/>
    <w:basedOn w:val="DefaultParagraphFont"/>
    <w:uiPriority w:val="99"/>
    <w:semiHidden/>
    <w:unhideWhenUsed/>
    <w:rsid w:val="00EC20D8"/>
    <w:rPr>
      <w:color w:val="605E5C"/>
      <w:shd w:val="clear" w:color="auto" w:fill="E1DFDD"/>
    </w:rPr>
  </w:style>
  <w:style w:type="character" w:customStyle="1" w:styleId="texttext3evx1j">
    <w:name w:val="text__text___3evx1j"/>
    <w:basedOn w:val="DefaultParagraphFont"/>
    <w:rsid w:val="00832DAD"/>
  </w:style>
  <w:style w:type="paragraph" w:customStyle="1" w:styleId="navbarnav-item-4gpq-">
    <w:name w:val="navbar__nav-item___-4gpq-"/>
    <w:basedOn w:val="Normal"/>
    <w:rsid w:val="00832DA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rd">
    <w:name w:val="Card"/>
    <w:aliases w:val="No Spacing111112,nonunderlined,Note Level 2,No Spacing31,No Spacing22,No Spacing3,Small Text,No Spacing2,No Spacing41,Debate Text,No Spacing23,Read stuff,Tags,tag,No Spacing5,tags,No Spacing111111,Tag and Cite,No Spacing1111,Tag1,No Spacing111"/>
    <w:basedOn w:val="Heading1"/>
    <w:link w:val="Hyperlink"/>
    <w:autoRedefine/>
    <w:uiPriority w:val="99"/>
    <w:qFormat/>
    <w:rsid w:val="00832DAD"/>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 w:type="paragraph" w:customStyle="1" w:styleId="textbold">
    <w:name w:val="text bold"/>
    <w:basedOn w:val="Normal"/>
    <w:link w:val="Emphasis"/>
    <w:uiPriority w:val="7"/>
    <w:qFormat/>
    <w:rsid w:val="00E7015B"/>
    <w:pPr>
      <w:ind w:left="720"/>
      <w:jc w:val="both"/>
    </w:pPr>
    <w:rPr>
      <w:b/>
      <w:iCs/>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317970">
      <w:bodyDiv w:val="1"/>
      <w:marLeft w:val="0"/>
      <w:marRight w:val="0"/>
      <w:marTop w:val="0"/>
      <w:marBottom w:val="0"/>
      <w:divBdr>
        <w:top w:val="none" w:sz="0" w:space="0" w:color="auto"/>
        <w:left w:val="none" w:sz="0" w:space="0" w:color="auto"/>
        <w:bottom w:val="none" w:sz="0" w:space="0" w:color="auto"/>
        <w:right w:val="none" w:sz="0" w:space="0" w:color="auto"/>
      </w:divBdr>
      <w:divsChild>
        <w:div w:id="1306280535">
          <w:marLeft w:val="75"/>
          <w:marRight w:val="75"/>
          <w:marTop w:val="75"/>
          <w:marBottom w:val="75"/>
          <w:divBdr>
            <w:top w:val="none" w:sz="0" w:space="0" w:color="auto"/>
            <w:left w:val="none" w:sz="0" w:space="0" w:color="auto"/>
            <w:bottom w:val="none" w:sz="0" w:space="0" w:color="auto"/>
            <w:right w:val="none" w:sz="0" w:space="0" w:color="auto"/>
          </w:divBdr>
          <w:divsChild>
            <w:div w:id="84883005">
              <w:marLeft w:val="0"/>
              <w:marRight w:val="0"/>
              <w:marTop w:val="0"/>
              <w:marBottom w:val="0"/>
              <w:divBdr>
                <w:top w:val="none" w:sz="0" w:space="0" w:color="auto"/>
                <w:left w:val="none" w:sz="0" w:space="0" w:color="auto"/>
                <w:bottom w:val="none" w:sz="0" w:space="0" w:color="auto"/>
                <w:right w:val="none" w:sz="0" w:space="0" w:color="auto"/>
              </w:divBdr>
            </w:div>
          </w:divsChild>
        </w:div>
        <w:div w:id="509414724">
          <w:marLeft w:val="0"/>
          <w:marRight w:val="0"/>
          <w:marTop w:val="0"/>
          <w:marBottom w:val="0"/>
          <w:divBdr>
            <w:top w:val="none" w:sz="0" w:space="0" w:color="auto"/>
            <w:left w:val="none" w:sz="0" w:space="0" w:color="auto"/>
            <w:bottom w:val="none" w:sz="0" w:space="0" w:color="auto"/>
            <w:right w:val="none" w:sz="0" w:space="0" w:color="auto"/>
          </w:divBdr>
          <w:divsChild>
            <w:div w:id="725615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72484">
      <w:bodyDiv w:val="1"/>
      <w:marLeft w:val="0"/>
      <w:marRight w:val="0"/>
      <w:marTop w:val="0"/>
      <w:marBottom w:val="0"/>
      <w:divBdr>
        <w:top w:val="none" w:sz="0" w:space="0" w:color="auto"/>
        <w:left w:val="none" w:sz="0" w:space="0" w:color="auto"/>
        <w:bottom w:val="none" w:sz="0" w:space="0" w:color="auto"/>
        <w:right w:val="none" w:sz="0" w:space="0" w:color="auto"/>
      </w:divBdr>
      <w:divsChild>
        <w:div w:id="1434861810">
          <w:marLeft w:val="75"/>
          <w:marRight w:val="75"/>
          <w:marTop w:val="75"/>
          <w:marBottom w:val="75"/>
          <w:divBdr>
            <w:top w:val="none" w:sz="0" w:space="0" w:color="auto"/>
            <w:left w:val="none" w:sz="0" w:space="0" w:color="auto"/>
            <w:bottom w:val="none" w:sz="0" w:space="0" w:color="auto"/>
            <w:right w:val="none" w:sz="0" w:space="0" w:color="auto"/>
          </w:divBdr>
          <w:divsChild>
            <w:div w:id="856892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92466">
      <w:bodyDiv w:val="1"/>
      <w:marLeft w:val="0"/>
      <w:marRight w:val="0"/>
      <w:marTop w:val="0"/>
      <w:marBottom w:val="0"/>
      <w:divBdr>
        <w:top w:val="none" w:sz="0" w:space="0" w:color="auto"/>
        <w:left w:val="none" w:sz="0" w:space="0" w:color="auto"/>
        <w:bottom w:val="none" w:sz="0" w:space="0" w:color="auto"/>
        <w:right w:val="none" w:sz="0" w:space="0" w:color="auto"/>
      </w:divBdr>
    </w:div>
    <w:div w:id="118649460">
      <w:bodyDiv w:val="1"/>
      <w:marLeft w:val="0"/>
      <w:marRight w:val="0"/>
      <w:marTop w:val="0"/>
      <w:marBottom w:val="0"/>
      <w:divBdr>
        <w:top w:val="none" w:sz="0" w:space="0" w:color="auto"/>
        <w:left w:val="none" w:sz="0" w:space="0" w:color="auto"/>
        <w:bottom w:val="none" w:sz="0" w:space="0" w:color="auto"/>
        <w:right w:val="none" w:sz="0" w:space="0" w:color="auto"/>
      </w:divBdr>
      <w:divsChild>
        <w:div w:id="1148089347">
          <w:marLeft w:val="0"/>
          <w:marRight w:val="0"/>
          <w:marTop w:val="0"/>
          <w:marBottom w:val="0"/>
          <w:divBdr>
            <w:top w:val="none" w:sz="0" w:space="0" w:color="auto"/>
            <w:left w:val="none" w:sz="0" w:space="0" w:color="auto"/>
            <w:bottom w:val="none" w:sz="0" w:space="0" w:color="auto"/>
            <w:right w:val="none" w:sz="0" w:space="0" w:color="auto"/>
          </w:divBdr>
          <w:divsChild>
            <w:div w:id="1164779951">
              <w:marLeft w:val="0"/>
              <w:marRight w:val="0"/>
              <w:marTop w:val="0"/>
              <w:marBottom w:val="0"/>
              <w:divBdr>
                <w:top w:val="none" w:sz="0" w:space="0" w:color="auto"/>
                <w:left w:val="none" w:sz="0" w:space="0" w:color="auto"/>
                <w:bottom w:val="none" w:sz="0" w:space="0" w:color="auto"/>
                <w:right w:val="none" w:sz="0" w:space="0" w:color="auto"/>
              </w:divBdr>
            </w:div>
          </w:divsChild>
        </w:div>
        <w:div w:id="1575774304">
          <w:marLeft w:val="0"/>
          <w:marRight w:val="0"/>
          <w:marTop w:val="0"/>
          <w:marBottom w:val="0"/>
          <w:divBdr>
            <w:top w:val="none" w:sz="0" w:space="0" w:color="auto"/>
            <w:left w:val="none" w:sz="0" w:space="0" w:color="auto"/>
            <w:bottom w:val="none" w:sz="0" w:space="0" w:color="auto"/>
            <w:right w:val="none" w:sz="0" w:space="0" w:color="auto"/>
          </w:divBdr>
          <w:divsChild>
            <w:div w:id="1198620566">
              <w:marLeft w:val="0"/>
              <w:marRight w:val="0"/>
              <w:marTop w:val="0"/>
              <w:marBottom w:val="0"/>
              <w:divBdr>
                <w:top w:val="none" w:sz="0" w:space="0" w:color="auto"/>
                <w:left w:val="none" w:sz="0" w:space="0" w:color="auto"/>
                <w:bottom w:val="none" w:sz="0" w:space="0" w:color="auto"/>
                <w:right w:val="none" w:sz="0" w:space="0" w:color="auto"/>
              </w:divBdr>
            </w:div>
          </w:divsChild>
        </w:div>
        <w:div w:id="178666427">
          <w:marLeft w:val="0"/>
          <w:marRight w:val="0"/>
          <w:marTop w:val="0"/>
          <w:marBottom w:val="0"/>
          <w:divBdr>
            <w:top w:val="none" w:sz="0" w:space="0" w:color="auto"/>
            <w:left w:val="none" w:sz="0" w:space="0" w:color="auto"/>
            <w:bottom w:val="none" w:sz="0" w:space="0" w:color="auto"/>
            <w:right w:val="none" w:sz="0" w:space="0" w:color="auto"/>
          </w:divBdr>
          <w:divsChild>
            <w:div w:id="146469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19867">
      <w:bodyDiv w:val="1"/>
      <w:marLeft w:val="0"/>
      <w:marRight w:val="0"/>
      <w:marTop w:val="0"/>
      <w:marBottom w:val="0"/>
      <w:divBdr>
        <w:top w:val="none" w:sz="0" w:space="0" w:color="auto"/>
        <w:left w:val="none" w:sz="0" w:space="0" w:color="auto"/>
        <w:bottom w:val="none" w:sz="0" w:space="0" w:color="auto"/>
        <w:right w:val="none" w:sz="0" w:space="0" w:color="auto"/>
      </w:divBdr>
    </w:div>
    <w:div w:id="169607924">
      <w:bodyDiv w:val="1"/>
      <w:marLeft w:val="0"/>
      <w:marRight w:val="0"/>
      <w:marTop w:val="0"/>
      <w:marBottom w:val="0"/>
      <w:divBdr>
        <w:top w:val="none" w:sz="0" w:space="0" w:color="auto"/>
        <w:left w:val="none" w:sz="0" w:space="0" w:color="auto"/>
        <w:bottom w:val="none" w:sz="0" w:space="0" w:color="auto"/>
        <w:right w:val="none" w:sz="0" w:space="0" w:color="auto"/>
      </w:divBdr>
      <w:divsChild>
        <w:div w:id="739058991">
          <w:marLeft w:val="75"/>
          <w:marRight w:val="75"/>
          <w:marTop w:val="75"/>
          <w:marBottom w:val="75"/>
          <w:divBdr>
            <w:top w:val="none" w:sz="0" w:space="0" w:color="auto"/>
            <w:left w:val="none" w:sz="0" w:space="0" w:color="auto"/>
            <w:bottom w:val="none" w:sz="0" w:space="0" w:color="auto"/>
            <w:right w:val="none" w:sz="0" w:space="0" w:color="auto"/>
          </w:divBdr>
          <w:divsChild>
            <w:div w:id="200153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52937">
      <w:bodyDiv w:val="1"/>
      <w:marLeft w:val="0"/>
      <w:marRight w:val="0"/>
      <w:marTop w:val="0"/>
      <w:marBottom w:val="0"/>
      <w:divBdr>
        <w:top w:val="none" w:sz="0" w:space="0" w:color="auto"/>
        <w:left w:val="none" w:sz="0" w:space="0" w:color="auto"/>
        <w:bottom w:val="none" w:sz="0" w:space="0" w:color="auto"/>
        <w:right w:val="none" w:sz="0" w:space="0" w:color="auto"/>
      </w:divBdr>
    </w:div>
    <w:div w:id="176040444">
      <w:bodyDiv w:val="1"/>
      <w:marLeft w:val="0"/>
      <w:marRight w:val="0"/>
      <w:marTop w:val="0"/>
      <w:marBottom w:val="0"/>
      <w:divBdr>
        <w:top w:val="none" w:sz="0" w:space="0" w:color="auto"/>
        <w:left w:val="none" w:sz="0" w:space="0" w:color="auto"/>
        <w:bottom w:val="none" w:sz="0" w:space="0" w:color="auto"/>
        <w:right w:val="none" w:sz="0" w:space="0" w:color="auto"/>
      </w:divBdr>
    </w:div>
    <w:div w:id="209613588">
      <w:bodyDiv w:val="1"/>
      <w:marLeft w:val="0"/>
      <w:marRight w:val="0"/>
      <w:marTop w:val="0"/>
      <w:marBottom w:val="0"/>
      <w:divBdr>
        <w:top w:val="none" w:sz="0" w:space="0" w:color="auto"/>
        <w:left w:val="none" w:sz="0" w:space="0" w:color="auto"/>
        <w:bottom w:val="none" w:sz="0" w:space="0" w:color="auto"/>
        <w:right w:val="none" w:sz="0" w:space="0" w:color="auto"/>
      </w:divBdr>
    </w:div>
    <w:div w:id="220795263">
      <w:bodyDiv w:val="1"/>
      <w:marLeft w:val="0"/>
      <w:marRight w:val="0"/>
      <w:marTop w:val="0"/>
      <w:marBottom w:val="0"/>
      <w:divBdr>
        <w:top w:val="none" w:sz="0" w:space="0" w:color="auto"/>
        <w:left w:val="none" w:sz="0" w:space="0" w:color="auto"/>
        <w:bottom w:val="none" w:sz="0" w:space="0" w:color="auto"/>
        <w:right w:val="none" w:sz="0" w:space="0" w:color="auto"/>
      </w:divBdr>
      <w:divsChild>
        <w:div w:id="1455752417">
          <w:marLeft w:val="0"/>
          <w:marRight w:val="0"/>
          <w:marTop w:val="0"/>
          <w:marBottom w:val="0"/>
          <w:divBdr>
            <w:top w:val="none" w:sz="0" w:space="0" w:color="auto"/>
            <w:left w:val="none" w:sz="0" w:space="0" w:color="auto"/>
            <w:bottom w:val="none" w:sz="0" w:space="0" w:color="auto"/>
            <w:right w:val="none" w:sz="0" w:space="0" w:color="auto"/>
          </w:divBdr>
          <w:divsChild>
            <w:div w:id="212540777">
              <w:marLeft w:val="0"/>
              <w:marRight w:val="0"/>
              <w:marTop w:val="0"/>
              <w:marBottom w:val="0"/>
              <w:divBdr>
                <w:top w:val="none" w:sz="0" w:space="0" w:color="auto"/>
                <w:left w:val="none" w:sz="0" w:space="0" w:color="auto"/>
                <w:bottom w:val="none" w:sz="0" w:space="0" w:color="auto"/>
                <w:right w:val="none" w:sz="0" w:space="0" w:color="auto"/>
              </w:divBdr>
            </w:div>
          </w:divsChild>
        </w:div>
        <w:div w:id="1099986302">
          <w:marLeft w:val="0"/>
          <w:marRight w:val="0"/>
          <w:marTop w:val="0"/>
          <w:marBottom w:val="0"/>
          <w:divBdr>
            <w:top w:val="none" w:sz="0" w:space="0" w:color="auto"/>
            <w:left w:val="none" w:sz="0" w:space="0" w:color="auto"/>
            <w:bottom w:val="none" w:sz="0" w:space="0" w:color="auto"/>
            <w:right w:val="none" w:sz="0" w:space="0" w:color="auto"/>
          </w:divBdr>
          <w:divsChild>
            <w:div w:id="684481050">
              <w:marLeft w:val="0"/>
              <w:marRight w:val="0"/>
              <w:marTop w:val="0"/>
              <w:marBottom w:val="0"/>
              <w:divBdr>
                <w:top w:val="none" w:sz="0" w:space="0" w:color="auto"/>
                <w:left w:val="none" w:sz="0" w:space="0" w:color="auto"/>
                <w:bottom w:val="none" w:sz="0" w:space="0" w:color="auto"/>
                <w:right w:val="none" w:sz="0" w:space="0" w:color="auto"/>
              </w:divBdr>
            </w:div>
          </w:divsChild>
        </w:div>
        <w:div w:id="663246581">
          <w:marLeft w:val="0"/>
          <w:marRight w:val="0"/>
          <w:marTop w:val="0"/>
          <w:marBottom w:val="0"/>
          <w:divBdr>
            <w:top w:val="none" w:sz="0" w:space="0" w:color="auto"/>
            <w:left w:val="none" w:sz="0" w:space="0" w:color="auto"/>
            <w:bottom w:val="none" w:sz="0" w:space="0" w:color="auto"/>
            <w:right w:val="none" w:sz="0" w:space="0" w:color="auto"/>
          </w:divBdr>
          <w:divsChild>
            <w:div w:id="34867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307105">
      <w:bodyDiv w:val="1"/>
      <w:marLeft w:val="0"/>
      <w:marRight w:val="0"/>
      <w:marTop w:val="0"/>
      <w:marBottom w:val="0"/>
      <w:divBdr>
        <w:top w:val="none" w:sz="0" w:space="0" w:color="auto"/>
        <w:left w:val="none" w:sz="0" w:space="0" w:color="auto"/>
        <w:bottom w:val="none" w:sz="0" w:space="0" w:color="auto"/>
        <w:right w:val="none" w:sz="0" w:space="0" w:color="auto"/>
      </w:divBdr>
      <w:divsChild>
        <w:div w:id="2008629045">
          <w:marLeft w:val="0"/>
          <w:marRight w:val="0"/>
          <w:marTop w:val="0"/>
          <w:marBottom w:val="0"/>
          <w:divBdr>
            <w:top w:val="none" w:sz="0" w:space="0" w:color="auto"/>
            <w:left w:val="none" w:sz="0" w:space="0" w:color="auto"/>
            <w:bottom w:val="none" w:sz="0" w:space="0" w:color="auto"/>
            <w:right w:val="none" w:sz="0" w:space="0" w:color="auto"/>
          </w:divBdr>
          <w:divsChild>
            <w:div w:id="1804735662">
              <w:marLeft w:val="0"/>
              <w:marRight w:val="0"/>
              <w:marTop w:val="0"/>
              <w:marBottom w:val="0"/>
              <w:divBdr>
                <w:top w:val="none" w:sz="0" w:space="0" w:color="auto"/>
                <w:left w:val="none" w:sz="0" w:space="0" w:color="auto"/>
                <w:bottom w:val="none" w:sz="0" w:space="0" w:color="auto"/>
                <w:right w:val="none" w:sz="0" w:space="0" w:color="auto"/>
              </w:divBdr>
              <w:divsChild>
                <w:div w:id="1034697872">
                  <w:marLeft w:val="0"/>
                  <w:marRight w:val="0"/>
                  <w:marTop w:val="0"/>
                  <w:marBottom w:val="0"/>
                  <w:divBdr>
                    <w:top w:val="none" w:sz="0" w:space="0" w:color="auto"/>
                    <w:left w:val="none" w:sz="0" w:space="0" w:color="auto"/>
                    <w:bottom w:val="none" w:sz="0" w:space="0" w:color="auto"/>
                    <w:right w:val="none" w:sz="0" w:space="0" w:color="auto"/>
                  </w:divBdr>
                </w:div>
              </w:divsChild>
            </w:div>
            <w:div w:id="462191618">
              <w:marLeft w:val="0"/>
              <w:marRight w:val="0"/>
              <w:marTop w:val="0"/>
              <w:marBottom w:val="0"/>
              <w:divBdr>
                <w:top w:val="none" w:sz="0" w:space="0" w:color="auto"/>
                <w:left w:val="none" w:sz="0" w:space="0" w:color="auto"/>
                <w:bottom w:val="none" w:sz="0" w:space="0" w:color="auto"/>
                <w:right w:val="none" w:sz="0" w:space="0" w:color="auto"/>
              </w:divBdr>
              <w:divsChild>
                <w:div w:id="1817796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765579">
          <w:marLeft w:val="0"/>
          <w:marRight w:val="0"/>
          <w:marTop w:val="0"/>
          <w:marBottom w:val="0"/>
          <w:divBdr>
            <w:top w:val="none" w:sz="0" w:space="0" w:color="auto"/>
            <w:left w:val="none" w:sz="0" w:space="0" w:color="auto"/>
            <w:bottom w:val="none" w:sz="0" w:space="0" w:color="auto"/>
            <w:right w:val="none" w:sz="0" w:space="0" w:color="auto"/>
          </w:divBdr>
          <w:divsChild>
            <w:div w:id="56561767">
              <w:marLeft w:val="0"/>
              <w:marRight w:val="0"/>
              <w:marTop w:val="0"/>
              <w:marBottom w:val="0"/>
              <w:divBdr>
                <w:top w:val="none" w:sz="0" w:space="0" w:color="auto"/>
                <w:left w:val="none" w:sz="0" w:space="0" w:color="auto"/>
                <w:bottom w:val="none" w:sz="0" w:space="0" w:color="auto"/>
                <w:right w:val="none" w:sz="0" w:space="0" w:color="auto"/>
              </w:divBdr>
              <w:divsChild>
                <w:div w:id="1835564504">
                  <w:marLeft w:val="0"/>
                  <w:marRight w:val="0"/>
                  <w:marTop w:val="0"/>
                  <w:marBottom w:val="0"/>
                  <w:divBdr>
                    <w:top w:val="none" w:sz="0" w:space="0" w:color="auto"/>
                    <w:left w:val="none" w:sz="0" w:space="0" w:color="auto"/>
                    <w:bottom w:val="none" w:sz="0" w:space="0" w:color="auto"/>
                    <w:right w:val="none" w:sz="0" w:space="0" w:color="auto"/>
                  </w:divBdr>
                </w:div>
              </w:divsChild>
            </w:div>
            <w:div w:id="1498499052">
              <w:marLeft w:val="0"/>
              <w:marRight w:val="0"/>
              <w:marTop w:val="0"/>
              <w:marBottom w:val="0"/>
              <w:divBdr>
                <w:top w:val="none" w:sz="0" w:space="0" w:color="auto"/>
                <w:left w:val="none" w:sz="0" w:space="0" w:color="auto"/>
                <w:bottom w:val="none" w:sz="0" w:space="0" w:color="auto"/>
                <w:right w:val="none" w:sz="0" w:space="0" w:color="auto"/>
              </w:divBdr>
            </w:div>
            <w:div w:id="1809711536">
              <w:marLeft w:val="0"/>
              <w:marRight w:val="0"/>
              <w:marTop w:val="0"/>
              <w:marBottom w:val="0"/>
              <w:divBdr>
                <w:top w:val="none" w:sz="0" w:space="0" w:color="auto"/>
                <w:left w:val="none" w:sz="0" w:space="0" w:color="auto"/>
                <w:bottom w:val="none" w:sz="0" w:space="0" w:color="auto"/>
                <w:right w:val="none" w:sz="0" w:space="0" w:color="auto"/>
              </w:divBdr>
              <w:divsChild>
                <w:div w:id="11674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7267501">
      <w:bodyDiv w:val="1"/>
      <w:marLeft w:val="0"/>
      <w:marRight w:val="0"/>
      <w:marTop w:val="0"/>
      <w:marBottom w:val="0"/>
      <w:divBdr>
        <w:top w:val="none" w:sz="0" w:space="0" w:color="auto"/>
        <w:left w:val="none" w:sz="0" w:space="0" w:color="auto"/>
        <w:bottom w:val="none" w:sz="0" w:space="0" w:color="auto"/>
        <w:right w:val="none" w:sz="0" w:space="0" w:color="auto"/>
      </w:divBdr>
      <w:divsChild>
        <w:div w:id="335426865">
          <w:marLeft w:val="0"/>
          <w:marRight w:val="0"/>
          <w:marTop w:val="0"/>
          <w:marBottom w:val="0"/>
          <w:divBdr>
            <w:top w:val="none" w:sz="0" w:space="0" w:color="auto"/>
            <w:left w:val="none" w:sz="0" w:space="0" w:color="auto"/>
            <w:bottom w:val="none" w:sz="0" w:space="0" w:color="auto"/>
            <w:right w:val="none" w:sz="0" w:space="0" w:color="auto"/>
          </w:divBdr>
          <w:divsChild>
            <w:div w:id="1634561764">
              <w:marLeft w:val="0"/>
              <w:marRight w:val="0"/>
              <w:marTop w:val="0"/>
              <w:marBottom w:val="0"/>
              <w:divBdr>
                <w:top w:val="none" w:sz="0" w:space="0" w:color="auto"/>
                <w:left w:val="none" w:sz="0" w:space="0" w:color="auto"/>
                <w:bottom w:val="none" w:sz="0" w:space="0" w:color="auto"/>
                <w:right w:val="none" w:sz="0" w:space="0" w:color="auto"/>
              </w:divBdr>
              <w:divsChild>
                <w:div w:id="1636984598">
                  <w:marLeft w:val="0"/>
                  <w:marRight w:val="0"/>
                  <w:marTop w:val="0"/>
                  <w:marBottom w:val="0"/>
                  <w:divBdr>
                    <w:top w:val="none" w:sz="0" w:space="0" w:color="auto"/>
                    <w:left w:val="none" w:sz="0" w:space="0" w:color="auto"/>
                    <w:bottom w:val="none" w:sz="0" w:space="0" w:color="auto"/>
                    <w:right w:val="none" w:sz="0" w:space="0" w:color="auto"/>
                  </w:divBdr>
                </w:div>
              </w:divsChild>
            </w:div>
            <w:div w:id="1020815698">
              <w:marLeft w:val="0"/>
              <w:marRight w:val="0"/>
              <w:marTop w:val="0"/>
              <w:marBottom w:val="0"/>
              <w:divBdr>
                <w:top w:val="none" w:sz="0" w:space="0" w:color="auto"/>
                <w:left w:val="none" w:sz="0" w:space="0" w:color="auto"/>
                <w:bottom w:val="none" w:sz="0" w:space="0" w:color="auto"/>
                <w:right w:val="none" w:sz="0" w:space="0" w:color="auto"/>
              </w:divBdr>
              <w:divsChild>
                <w:div w:id="1138451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859644">
          <w:marLeft w:val="0"/>
          <w:marRight w:val="0"/>
          <w:marTop w:val="0"/>
          <w:marBottom w:val="0"/>
          <w:divBdr>
            <w:top w:val="none" w:sz="0" w:space="0" w:color="auto"/>
            <w:left w:val="none" w:sz="0" w:space="0" w:color="auto"/>
            <w:bottom w:val="none" w:sz="0" w:space="0" w:color="auto"/>
            <w:right w:val="none" w:sz="0" w:space="0" w:color="auto"/>
          </w:divBdr>
          <w:divsChild>
            <w:div w:id="255792345">
              <w:marLeft w:val="0"/>
              <w:marRight w:val="0"/>
              <w:marTop w:val="0"/>
              <w:marBottom w:val="0"/>
              <w:divBdr>
                <w:top w:val="none" w:sz="0" w:space="0" w:color="auto"/>
                <w:left w:val="none" w:sz="0" w:space="0" w:color="auto"/>
                <w:bottom w:val="none" w:sz="0" w:space="0" w:color="auto"/>
                <w:right w:val="none" w:sz="0" w:space="0" w:color="auto"/>
              </w:divBdr>
              <w:divsChild>
                <w:div w:id="1067652455">
                  <w:marLeft w:val="0"/>
                  <w:marRight w:val="0"/>
                  <w:marTop w:val="0"/>
                  <w:marBottom w:val="0"/>
                  <w:divBdr>
                    <w:top w:val="none" w:sz="0" w:space="0" w:color="auto"/>
                    <w:left w:val="none" w:sz="0" w:space="0" w:color="auto"/>
                    <w:bottom w:val="none" w:sz="0" w:space="0" w:color="auto"/>
                    <w:right w:val="none" w:sz="0" w:space="0" w:color="auto"/>
                  </w:divBdr>
                </w:div>
              </w:divsChild>
            </w:div>
            <w:div w:id="1397895734">
              <w:marLeft w:val="0"/>
              <w:marRight w:val="0"/>
              <w:marTop w:val="0"/>
              <w:marBottom w:val="0"/>
              <w:divBdr>
                <w:top w:val="none" w:sz="0" w:space="0" w:color="auto"/>
                <w:left w:val="none" w:sz="0" w:space="0" w:color="auto"/>
                <w:bottom w:val="none" w:sz="0" w:space="0" w:color="auto"/>
                <w:right w:val="none" w:sz="0" w:space="0" w:color="auto"/>
              </w:divBdr>
            </w:div>
            <w:div w:id="1016466559">
              <w:marLeft w:val="0"/>
              <w:marRight w:val="0"/>
              <w:marTop w:val="0"/>
              <w:marBottom w:val="0"/>
              <w:divBdr>
                <w:top w:val="none" w:sz="0" w:space="0" w:color="auto"/>
                <w:left w:val="none" w:sz="0" w:space="0" w:color="auto"/>
                <w:bottom w:val="none" w:sz="0" w:space="0" w:color="auto"/>
                <w:right w:val="none" w:sz="0" w:space="0" w:color="auto"/>
              </w:divBdr>
              <w:divsChild>
                <w:div w:id="122109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756575">
      <w:bodyDiv w:val="1"/>
      <w:marLeft w:val="0"/>
      <w:marRight w:val="0"/>
      <w:marTop w:val="0"/>
      <w:marBottom w:val="0"/>
      <w:divBdr>
        <w:top w:val="none" w:sz="0" w:space="0" w:color="auto"/>
        <w:left w:val="none" w:sz="0" w:space="0" w:color="auto"/>
        <w:bottom w:val="none" w:sz="0" w:space="0" w:color="auto"/>
        <w:right w:val="none" w:sz="0" w:space="0" w:color="auto"/>
      </w:divBdr>
    </w:div>
    <w:div w:id="375587740">
      <w:bodyDiv w:val="1"/>
      <w:marLeft w:val="0"/>
      <w:marRight w:val="0"/>
      <w:marTop w:val="0"/>
      <w:marBottom w:val="0"/>
      <w:divBdr>
        <w:top w:val="none" w:sz="0" w:space="0" w:color="auto"/>
        <w:left w:val="none" w:sz="0" w:space="0" w:color="auto"/>
        <w:bottom w:val="none" w:sz="0" w:space="0" w:color="auto"/>
        <w:right w:val="none" w:sz="0" w:space="0" w:color="auto"/>
      </w:divBdr>
    </w:div>
    <w:div w:id="382019490">
      <w:bodyDiv w:val="1"/>
      <w:marLeft w:val="0"/>
      <w:marRight w:val="0"/>
      <w:marTop w:val="0"/>
      <w:marBottom w:val="0"/>
      <w:divBdr>
        <w:top w:val="none" w:sz="0" w:space="0" w:color="auto"/>
        <w:left w:val="none" w:sz="0" w:space="0" w:color="auto"/>
        <w:bottom w:val="none" w:sz="0" w:space="0" w:color="auto"/>
        <w:right w:val="none" w:sz="0" w:space="0" w:color="auto"/>
      </w:divBdr>
      <w:divsChild>
        <w:div w:id="1142893090">
          <w:marLeft w:val="0"/>
          <w:marRight w:val="0"/>
          <w:marTop w:val="0"/>
          <w:marBottom w:val="0"/>
          <w:divBdr>
            <w:top w:val="none" w:sz="0" w:space="0" w:color="auto"/>
            <w:left w:val="none" w:sz="0" w:space="0" w:color="auto"/>
            <w:bottom w:val="none" w:sz="0" w:space="0" w:color="auto"/>
            <w:right w:val="none" w:sz="0" w:space="0" w:color="auto"/>
          </w:divBdr>
          <w:divsChild>
            <w:div w:id="2129815804">
              <w:marLeft w:val="0"/>
              <w:marRight w:val="0"/>
              <w:marTop w:val="0"/>
              <w:marBottom w:val="0"/>
              <w:divBdr>
                <w:top w:val="none" w:sz="0" w:space="0" w:color="auto"/>
                <w:left w:val="none" w:sz="0" w:space="0" w:color="auto"/>
                <w:bottom w:val="none" w:sz="0" w:space="0" w:color="auto"/>
                <w:right w:val="none" w:sz="0" w:space="0" w:color="auto"/>
              </w:divBdr>
            </w:div>
          </w:divsChild>
        </w:div>
        <w:div w:id="248581898">
          <w:marLeft w:val="0"/>
          <w:marRight w:val="0"/>
          <w:marTop w:val="0"/>
          <w:marBottom w:val="0"/>
          <w:divBdr>
            <w:top w:val="none" w:sz="0" w:space="0" w:color="auto"/>
            <w:left w:val="none" w:sz="0" w:space="0" w:color="auto"/>
            <w:bottom w:val="none" w:sz="0" w:space="0" w:color="auto"/>
            <w:right w:val="none" w:sz="0" w:space="0" w:color="auto"/>
          </w:divBdr>
          <w:divsChild>
            <w:div w:id="2046130111">
              <w:marLeft w:val="0"/>
              <w:marRight w:val="0"/>
              <w:marTop w:val="0"/>
              <w:marBottom w:val="0"/>
              <w:divBdr>
                <w:top w:val="none" w:sz="0" w:space="0" w:color="auto"/>
                <w:left w:val="none" w:sz="0" w:space="0" w:color="auto"/>
                <w:bottom w:val="none" w:sz="0" w:space="0" w:color="auto"/>
                <w:right w:val="none" w:sz="0" w:space="0" w:color="auto"/>
              </w:divBdr>
            </w:div>
          </w:divsChild>
        </w:div>
        <w:div w:id="1042636592">
          <w:marLeft w:val="0"/>
          <w:marRight w:val="0"/>
          <w:marTop w:val="0"/>
          <w:marBottom w:val="0"/>
          <w:divBdr>
            <w:top w:val="none" w:sz="0" w:space="0" w:color="auto"/>
            <w:left w:val="none" w:sz="0" w:space="0" w:color="auto"/>
            <w:bottom w:val="none" w:sz="0" w:space="0" w:color="auto"/>
            <w:right w:val="none" w:sz="0" w:space="0" w:color="auto"/>
          </w:divBdr>
          <w:divsChild>
            <w:div w:id="87309204">
              <w:marLeft w:val="0"/>
              <w:marRight w:val="0"/>
              <w:marTop w:val="0"/>
              <w:marBottom w:val="0"/>
              <w:divBdr>
                <w:top w:val="none" w:sz="0" w:space="0" w:color="auto"/>
                <w:left w:val="none" w:sz="0" w:space="0" w:color="auto"/>
                <w:bottom w:val="none" w:sz="0" w:space="0" w:color="auto"/>
                <w:right w:val="none" w:sz="0" w:space="0" w:color="auto"/>
              </w:divBdr>
            </w:div>
          </w:divsChild>
        </w:div>
        <w:div w:id="598024003">
          <w:marLeft w:val="0"/>
          <w:marRight w:val="0"/>
          <w:marTop w:val="0"/>
          <w:marBottom w:val="0"/>
          <w:divBdr>
            <w:top w:val="none" w:sz="0" w:space="0" w:color="auto"/>
            <w:left w:val="none" w:sz="0" w:space="0" w:color="auto"/>
            <w:bottom w:val="none" w:sz="0" w:space="0" w:color="auto"/>
            <w:right w:val="none" w:sz="0" w:space="0" w:color="auto"/>
          </w:divBdr>
          <w:divsChild>
            <w:div w:id="1716195647">
              <w:marLeft w:val="0"/>
              <w:marRight w:val="0"/>
              <w:marTop w:val="0"/>
              <w:marBottom w:val="0"/>
              <w:divBdr>
                <w:top w:val="none" w:sz="0" w:space="0" w:color="auto"/>
                <w:left w:val="none" w:sz="0" w:space="0" w:color="auto"/>
                <w:bottom w:val="none" w:sz="0" w:space="0" w:color="auto"/>
                <w:right w:val="none" w:sz="0" w:space="0" w:color="auto"/>
              </w:divBdr>
            </w:div>
          </w:divsChild>
        </w:div>
        <w:div w:id="435827354">
          <w:marLeft w:val="0"/>
          <w:marRight w:val="0"/>
          <w:marTop w:val="0"/>
          <w:marBottom w:val="0"/>
          <w:divBdr>
            <w:top w:val="none" w:sz="0" w:space="0" w:color="auto"/>
            <w:left w:val="none" w:sz="0" w:space="0" w:color="auto"/>
            <w:bottom w:val="none" w:sz="0" w:space="0" w:color="auto"/>
            <w:right w:val="none" w:sz="0" w:space="0" w:color="auto"/>
          </w:divBdr>
          <w:divsChild>
            <w:div w:id="176510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343795">
      <w:bodyDiv w:val="1"/>
      <w:marLeft w:val="0"/>
      <w:marRight w:val="0"/>
      <w:marTop w:val="0"/>
      <w:marBottom w:val="0"/>
      <w:divBdr>
        <w:top w:val="none" w:sz="0" w:space="0" w:color="auto"/>
        <w:left w:val="none" w:sz="0" w:space="0" w:color="auto"/>
        <w:bottom w:val="none" w:sz="0" w:space="0" w:color="auto"/>
        <w:right w:val="none" w:sz="0" w:space="0" w:color="auto"/>
      </w:divBdr>
    </w:div>
    <w:div w:id="522522309">
      <w:bodyDiv w:val="1"/>
      <w:marLeft w:val="0"/>
      <w:marRight w:val="0"/>
      <w:marTop w:val="0"/>
      <w:marBottom w:val="0"/>
      <w:divBdr>
        <w:top w:val="none" w:sz="0" w:space="0" w:color="auto"/>
        <w:left w:val="none" w:sz="0" w:space="0" w:color="auto"/>
        <w:bottom w:val="none" w:sz="0" w:space="0" w:color="auto"/>
        <w:right w:val="none" w:sz="0" w:space="0" w:color="auto"/>
      </w:divBdr>
      <w:divsChild>
        <w:div w:id="937640781">
          <w:marLeft w:val="75"/>
          <w:marRight w:val="75"/>
          <w:marTop w:val="75"/>
          <w:marBottom w:val="75"/>
          <w:divBdr>
            <w:top w:val="none" w:sz="0" w:space="0" w:color="auto"/>
            <w:left w:val="none" w:sz="0" w:space="0" w:color="auto"/>
            <w:bottom w:val="none" w:sz="0" w:space="0" w:color="auto"/>
            <w:right w:val="none" w:sz="0" w:space="0" w:color="auto"/>
          </w:divBdr>
          <w:divsChild>
            <w:div w:id="88336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659308">
      <w:bodyDiv w:val="1"/>
      <w:marLeft w:val="0"/>
      <w:marRight w:val="0"/>
      <w:marTop w:val="0"/>
      <w:marBottom w:val="0"/>
      <w:divBdr>
        <w:top w:val="none" w:sz="0" w:space="0" w:color="auto"/>
        <w:left w:val="none" w:sz="0" w:space="0" w:color="auto"/>
        <w:bottom w:val="none" w:sz="0" w:space="0" w:color="auto"/>
        <w:right w:val="none" w:sz="0" w:space="0" w:color="auto"/>
      </w:divBdr>
      <w:divsChild>
        <w:div w:id="581335128">
          <w:marLeft w:val="75"/>
          <w:marRight w:val="75"/>
          <w:marTop w:val="75"/>
          <w:marBottom w:val="75"/>
          <w:divBdr>
            <w:top w:val="none" w:sz="0" w:space="0" w:color="auto"/>
            <w:left w:val="none" w:sz="0" w:space="0" w:color="auto"/>
            <w:bottom w:val="none" w:sz="0" w:space="0" w:color="auto"/>
            <w:right w:val="none" w:sz="0" w:space="0" w:color="auto"/>
          </w:divBdr>
          <w:divsChild>
            <w:div w:id="9274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096971">
      <w:bodyDiv w:val="1"/>
      <w:marLeft w:val="0"/>
      <w:marRight w:val="0"/>
      <w:marTop w:val="0"/>
      <w:marBottom w:val="0"/>
      <w:divBdr>
        <w:top w:val="none" w:sz="0" w:space="0" w:color="auto"/>
        <w:left w:val="none" w:sz="0" w:space="0" w:color="auto"/>
        <w:bottom w:val="none" w:sz="0" w:space="0" w:color="auto"/>
        <w:right w:val="none" w:sz="0" w:space="0" w:color="auto"/>
      </w:divBdr>
      <w:divsChild>
        <w:div w:id="474831865">
          <w:marLeft w:val="75"/>
          <w:marRight w:val="75"/>
          <w:marTop w:val="75"/>
          <w:marBottom w:val="75"/>
          <w:divBdr>
            <w:top w:val="none" w:sz="0" w:space="0" w:color="auto"/>
            <w:left w:val="none" w:sz="0" w:space="0" w:color="auto"/>
            <w:bottom w:val="none" w:sz="0" w:space="0" w:color="auto"/>
            <w:right w:val="none" w:sz="0" w:space="0" w:color="auto"/>
          </w:divBdr>
          <w:divsChild>
            <w:div w:id="1835298728">
              <w:marLeft w:val="0"/>
              <w:marRight w:val="0"/>
              <w:marTop w:val="0"/>
              <w:marBottom w:val="0"/>
              <w:divBdr>
                <w:top w:val="none" w:sz="0" w:space="0" w:color="auto"/>
                <w:left w:val="none" w:sz="0" w:space="0" w:color="auto"/>
                <w:bottom w:val="none" w:sz="0" w:space="0" w:color="auto"/>
                <w:right w:val="none" w:sz="0" w:space="0" w:color="auto"/>
              </w:divBdr>
            </w:div>
          </w:divsChild>
        </w:div>
        <w:div w:id="1923372255">
          <w:marLeft w:val="0"/>
          <w:marRight w:val="0"/>
          <w:marTop w:val="0"/>
          <w:marBottom w:val="0"/>
          <w:divBdr>
            <w:top w:val="none" w:sz="0" w:space="0" w:color="auto"/>
            <w:left w:val="none" w:sz="0" w:space="0" w:color="auto"/>
            <w:bottom w:val="none" w:sz="0" w:space="0" w:color="auto"/>
            <w:right w:val="none" w:sz="0" w:space="0" w:color="auto"/>
          </w:divBdr>
          <w:divsChild>
            <w:div w:id="30035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2675">
      <w:bodyDiv w:val="1"/>
      <w:marLeft w:val="0"/>
      <w:marRight w:val="0"/>
      <w:marTop w:val="0"/>
      <w:marBottom w:val="0"/>
      <w:divBdr>
        <w:top w:val="none" w:sz="0" w:space="0" w:color="auto"/>
        <w:left w:val="none" w:sz="0" w:space="0" w:color="auto"/>
        <w:bottom w:val="none" w:sz="0" w:space="0" w:color="auto"/>
        <w:right w:val="none" w:sz="0" w:space="0" w:color="auto"/>
      </w:divBdr>
    </w:div>
    <w:div w:id="562909870">
      <w:bodyDiv w:val="1"/>
      <w:marLeft w:val="0"/>
      <w:marRight w:val="0"/>
      <w:marTop w:val="0"/>
      <w:marBottom w:val="0"/>
      <w:divBdr>
        <w:top w:val="none" w:sz="0" w:space="0" w:color="auto"/>
        <w:left w:val="none" w:sz="0" w:space="0" w:color="auto"/>
        <w:bottom w:val="none" w:sz="0" w:space="0" w:color="auto"/>
        <w:right w:val="none" w:sz="0" w:space="0" w:color="auto"/>
      </w:divBdr>
    </w:div>
    <w:div w:id="569577821">
      <w:bodyDiv w:val="1"/>
      <w:marLeft w:val="0"/>
      <w:marRight w:val="0"/>
      <w:marTop w:val="0"/>
      <w:marBottom w:val="0"/>
      <w:divBdr>
        <w:top w:val="none" w:sz="0" w:space="0" w:color="auto"/>
        <w:left w:val="none" w:sz="0" w:space="0" w:color="auto"/>
        <w:bottom w:val="none" w:sz="0" w:space="0" w:color="auto"/>
        <w:right w:val="none" w:sz="0" w:space="0" w:color="auto"/>
      </w:divBdr>
      <w:divsChild>
        <w:div w:id="575746976">
          <w:marLeft w:val="0"/>
          <w:marRight w:val="0"/>
          <w:marTop w:val="0"/>
          <w:marBottom w:val="0"/>
          <w:divBdr>
            <w:top w:val="none" w:sz="0" w:space="0" w:color="auto"/>
            <w:left w:val="none" w:sz="0" w:space="0" w:color="auto"/>
            <w:bottom w:val="none" w:sz="0" w:space="0" w:color="auto"/>
            <w:right w:val="none" w:sz="0" w:space="0" w:color="auto"/>
          </w:divBdr>
          <w:divsChild>
            <w:div w:id="1576627118">
              <w:marLeft w:val="0"/>
              <w:marRight w:val="0"/>
              <w:marTop w:val="0"/>
              <w:marBottom w:val="0"/>
              <w:divBdr>
                <w:top w:val="none" w:sz="0" w:space="0" w:color="auto"/>
                <w:left w:val="none" w:sz="0" w:space="0" w:color="auto"/>
                <w:bottom w:val="none" w:sz="0" w:space="0" w:color="auto"/>
                <w:right w:val="none" w:sz="0" w:space="0" w:color="auto"/>
              </w:divBdr>
            </w:div>
          </w:divsChild>
        </w:div>
        <w:div w:id="1044255390">
          <w:marLeft w:val="0"/>
          <w:marRight w:val="0"/>
          <w:marTop w:val="0"/>
          <w:marBottom w:val="0"/>
          <w:divBdr>
            <w:top w:val="none" w:sz="0" w:space="0" w:color="auto"/>
            <w:left w:val="none" w:sz="0" w:space="0" w:color="auto"/>
            <w:bottom w:val="none" w:sz="0" w:space="0" w:color="auto"/>
            <w:right w:val="none" w:sz="0" w:space="0" w:color="auto"/>
          </w:divBdr>
          <w:divsChild>
            <w:div w:id="409813045">
              <w:marLeft w:val="0"/>
              <w:marRight w:val="0"/>
              <w:marTop w:val="0"/>
              <w:marBottom w:val="0"/>
              <w:divBdr>
                <w:top w:val="none" w:sz="0" w:space="0" w:color="auto"/>
                <w:left w:val="none" w:sz="0" w:space="0" w:color="auto"/>
                <w:bottom w:val="none" w:sz="0" w:space="0" w:color="auto"/>
                <w:right w:val="none" w:sz="0" w:space="0" w:color="auto"/>
              </w:divBdr>
            </w:div>
          </w:divsChild>
        </w:div>
        <w:div w:id="4946379">
          <w:marLeft w:val="0"/>
          <w:marRight w:val="0"/>
          <w:marTop w:val="0"/>
          <w:marBottom w:val="0"/>
          <w:divBdr>
            <w:top w:val="none" w:sz="0" w:space="0" w:color="auto"/>
            <w:left w:val="none" w:sz="0" w:space="0" w:color="auto"/>
            <w:bottom w:val="none" w:sz="0" w:space="0" w:color="auto"/>
            <w:right w:val="none" w:sz="0" w:space="0" w:color="auto"/>
          </w:divBdr>
          <w:divsChild>
            <w:div w:id="94210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243875">
      <w:bodyDiv w:val="1"/>
      <w:marLeft w:val="0"/>
      <w:marRight w:val="0"/>
      <w:marTop w:val="0"/>
      <w:marBottom w:val="0"/>
      <w:divBdr>
        <w:top w:val="none" w:sz="0" w:space="0" w:color="auto"/>
        <w:left w:val="none" w:sz="0" w:space="0" w:color="auto"/>
        <w:bottom w:val="none" w:sz="0" w:space="0" w:color="auto"/>
        <w:right w:val="none" w:sz="0" w:space="0" w:color="auto"/>
      </w:divBdr>
      <w:divsChild>
        <w:div w:id="1600061676">
          <w:marLeft w:val="75"/>
          <w:marRight w:val="75"/>
          <w:marTop w:val="75"/>
          <w:marBottom w:val="75"/>
          <w:divBdr>
            <w:top w:val="none" w:sz="0" w:space="0" w:color="auto"/>
            <w:left w:val="none" w:sz="0" w:space="0" w:color="auto"/>
            <w:bottom w:val="none" w:sz="0" w:space="0" w:color="auto"/>
            <w:right w:val="none" w:sz="0" w:space="0" w:color="auto"/>
          </w:divBdr>
          <w:divsChild>
            <w:div w:id="1519541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202537">
      <w:bodyDiv w:val="1"/>
      <w:marLeft w:val="0"/>
      <w:marRight w:val="0"/>
      <w:marTop w:val="0"/>
      <w:marBottom w:val="0"/>
      <w:divBdr>
        <w:top w:val="none" w:sz="0" w:space="0" w:color="auto"/>
        <w:left w:val="none" w:sz="0" w:space="0" w:color="auto"/>
        <w:bottom w:val="none" w:sz="0" w:space="0" w:color="auto"/>
        <w:right w:val="none" w:sz="0" w:space="0" w:color="auto"/>
      </w:divBdr>
      <w:divsChild>
        <w:div w:id="1638412104">
          <w:marLeft w:val="75"/>
          <w:marRight w:val="75"/>
          <w:marTop w:val="75"/>
          <w:marBottom w:val="75"/>
          <w:divBdr>
            <w:top w:val="none" w:sz="0" w:space="0" w:color="auto"/>
            <w:left w:val="none" w:sz="0" w:space="0" w:color="auto"/>
            <w:bottom w:val="none" w:sz="0" w:space="0" w:color="auto"/>
            <w:right w:val="none" w:sz="0" w:space="0" w:color="auto"/>
          </w:divBdr>
          <w:divsChild>
            <w:div w:id="4601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943953">
      <w:bodyDiv w:val="1"/>
      <w:marLeft w:val="0"/>
      <w:marRight w:val="0"/>
      <w:marTop w:val="0"/>
      <w:marBottom w:val="0"/>
      <w:divBdr>
        <w:top w:val="none" w:sz="0" w:space="0" w:color="auto"/>
        <w:left w:val="none" w:sz="0" w:space="0" w:color="auto"/>
        <w:bottom w:val="none" w:sz="0" w:space="0" w:color="auto"/>
        <w:right w:val="none" w:sz="0" w:space="0" w:color="auto"/>
      </w:divBdr>
    </w:div>
    <w:div w:id="655885939">
      <w:bodyDiv w:val="1"/>
      <w:marLeft w:val="0"/>
      <w:marRight w:val="0"/>
      <w:marTop w:val="0"/>
      <w:marBottom w:val="0"/>
      <w:divBdr>
        <w:top w:val="none" w:sz="0" w:space="0" w:color="auto"/>
        <w:left w:val="none" w:sz="0" w:space="0" w:color="auto"/>
        <w:bottom w:val="none" w:sz="0" w:space="0" w:color="auto"/>
        <w:right w:val="none" w:sz="0" w:space="0" w:color="auto"/>
      </w:divBdr>
      <w:divsChild>
        <w:div w:id="307898473">
          <w:marLeft w:val="0"/>
          <w:marRight w:val="0"/>
          <w:marTop w:val="0"/>
          <w:marBottom w:val="0"/>
          <w:divBdr>
            <w:top w:val="none" w:sz="0" w:space="0" w:color="auto"/>
            <w:left w:val="none" w:sz="0" w:space="0" w:color="auto"/>
            <w:bottom w:val="none" w:sz="0" w:space="0" w:color="auto"/>
            <w:right w:val="none" w:sz="0" w:space="0" w:color="auto"/>
          </w:divBdr>
          <w:divsChild>
            <w:div w:id="193619148">
              <w:marLeft w:val="0"/>
              <w:marRight w:val="0"/>
              <w:marTop w:val="0"/>
              <w:marBottom w:val="0"/>
              <w:divBdr>
                <w:top w:val="none" w:sz="0" w:space="0" w:color="auto"/>
                <w:left w:val="none" w:sz="0" w:space="0" w:color="auto"/>
                <w:bottom w:val="none" w:sz="0" w:space="0" w:color="auto"/>
                <w:right w:val="none" w:sz="0" w:space="0" w:color="auto"/>
              </w:divBdr>
            </w:div>
          </w:divsChild>
        </w:div>
        <w:div w:id="2077196163">
          <w:marLeft w:val="0"/>
          <w:marRight w:val="0"/>
          <w:marTop w:val="0"/>
          <w:marBottom w:val="0"/>
          <w:divBdr>
            <w:top w:val="none" w:sz="0" w:space="0" w:color="auto"/>
            <w:left w:val="none" w:sz="0" w:space="0" w:color="auto"/>
            <w:bottom w:val="none" w:sz="0" w:space="0" w:color="auto"/>
            <w:right w:val="none" w:sz="0" w:space="0" w:color="auto"/>
          </w:divBdr>
          <w:divsChild>
            <w:div w:id="1650280503">
              <w:marLeft w:val="0"/>
              <w:marRight w:val="0"/>
              <w:marTop w:val="0"/>
              <w:marBottom w:val="0"/>
              <w:divBdr>
                <w:top w:val="none" w:sz="0" w:space="0" w:color="auto"/>
                <w:left w:val="none" w:sz="0" w:space="0" w:color="auto"/>
                <w:bottom w:val="none" w:sz="0" w:space="0" w:color="auto"/>
                <w:right w:val="none" w:sz="0" w:space="0" w:color="auto"/>
              </w:divBdr>
            </w:div>
          </w:divsChild>
        </w:div>
        <w:div w:id="2135753445">
          <w:marLeft w:val="0"/>
          <w:marRight w:val="0"/>
          <w:marTop w:val="0"/>
          <w:marBottom w:val="0"/>
          <w:divBdr>
            <w:top w:val="none" w:sz="0" w:space="0" w:color="auto"/>
            <w:left w:val="none" w:sz="0" w:space="0" w:color="auto"/>
            <w:bottom w:val="none" w:sz="0" w:space="0" w:color="auto"/>
            <w:right w:val="none" w:sz="0" w:space="0" w:color="auto"/>
          </w:divBdr>
          <w:divsChild>
            <w:div w:id="190841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49326">
      <w:bodyDiv w:val="1"/>
      <w:marLeft w:val="0"/>
      <w:marRight w:val="0"/>
      <w:marTop w:val="0"/>
      <w:marBottom w:val="0"/>
      <w:divBdr>
        <w:top w:val="none" w:sz="0" w:space="0" w:color="auto"/>
        <w:left w:val="none" w:sz="0" w:space="0" w:color="auto"/>
        <w:bottom w:val="none" w:sz="0" w:space="0" w:color="auto"/>
        <w:right w:val="none" w:sz="0" w:space="0" w:color="auto"/>
      </w:divBdr>
    </w:div>
    <w:div w:id="678124852">
      <w:bodyDiv w:val="1"/>
      <w:marLeft w:val="0"/>
      <w:marRight w:val="0"/>
      <w:marTop w:val="0"/>
      <w:marBottom w:val="0"/>
      <w:divBdr>
        <w:top w:val="none" w:sz="0" w:space="0" w:color="auto"/>
        <w:left w:val="none" w:sz="0" w:space="0" w:color="auto"/>
        <w:bottom w:val="none" w:sz="0" w:space="0" w:color="auto"/>
        <w:right w:val="none" w:sz="0" w:space="0" w:color="auto"/>
      </w:divBdr>
      <w:divsChild>
        <w:div w:id="1294870352">
          <w:marLeft w:val="75"/>
          <w:marRight w:val="75"/>
          <w:marTop w:val="75"/>
          <w:marBottom w:val="75"/>
          <w:divBdr>
            <w:top w:val="none" w:sz="0" w:space="0" w:color="auto"/>
            <w:left w:val="none" w:sz="0" w:space="0" w:color="auto"/>
            <w:bottom w:val="none" w:sz="0" w:space="0" w:color="auto"/>
            <w:right w:val="none" w:sz="0" w:space="0" w:color="auto"/>
          </w:divBdr>
          <w:divsChild>
            <w:div w:id="189631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228071">
      <w:bodyDiv w:val="1"/>
      <w:marLeft w:val="0"/>
      <w:marRight w:val="0"/>
      <w:marTop w:val="0"/>
      <w:marBottom w:val="0"/>
      <w:divBdr>
        <w:top w:val="none" w:sz="0" w:space="0" w:color="auto"/>
        <w:left w:val="none" w:sz="0" w:space="0" w:color="auto"/>
        <w:bottom w:val="none" w:sz="0" w:space="0" w:color="auto"/>
        <w:right w:val="none" w:sz="0" w:space="0" w:color="auto"/>
      </w:divBdr>
    </w:div>
    <w:div w:id="757291389">
      <w:bodyDiv w:val="1"/>
      <w:marLeft w:val="0"/>
      <w:marRight w:val="0"/>
      <w:marTop w:val="0"/>
      <w:marBottom w:val="0"/>
      <w:divBdr>
        <w:top w:val="none" w:sz="0" w:space="0" w:color="auto"/>
        <w:left w:val="none" w:sz="0" w:space="0" w:color="auto"/>
        <w:bottom w:val="none" w:sz="0" w:space="0" w:color="auto"/>
        <w:right w:val="none" w:sz="0" w:space="0" w:color="auto"/>
      </w:divBdr>
      <w:divsChild>
        <w:div w:id="42491147">
          <w:marLeft w:val="0"/>
          <w:marRight w:val="0"/>
          <w:marTop w:val="0"/>
          <w:marBottom w:val="0"/>
          <w:divBdr>
            <w:top w:val="none" w:sz="0" w:space="0" w:color="auto"/>
            <w:left w:val="none" w:sz="0" w:space="0" w:color="auto"/>
            <w:bottom w:val="none" w:sz="0" w:space="0" w:color="auto"/>
            <w:right w:val="none" w:sz="0" w:space="0" w:color="auto"/>
          </w:divBdr>
          <w:divsChild>
            <w:div w:id="883445722">
              <w:marLeft w:val="0"/>
              <w:marRight w:val="0"/>
              <w:marTop w:val="0"/>
              <w:marBottom w:val="0"/>
              <w:divBdr>
                <w:top w:val="none" w:sz="0" w:space="0" w:color="auto"/>
                <w:left w:val="none" w:sz="0" w:space="0" w:color="auto"/>
                <w:bottom w:val="none" w:sz="0" w:space="0" w:color="auto"/>
                <w:right w:val="none" w:sz="0" w:space="0" w:color="auto"/>
              </w:divBdr>
            </w:div>
          </w:divsChild>
        </w:div>
        <w:div w:id="1893270420">
          <w:marLeft w:val="0"/>
          <w:marRight w:val="0"/>
          <w:marTop w:val="0"/>
          <w:marBottom w:val="0"/>
          <w:divBdr>
            <w:top w:val="none" w:sz="0" w:space="0" w:color="auto"/>
            <w:left w:val="none" w:sz="0" w:space="0" w:color="auto"/>
            <w:bottom w:val="none" w:sz="0" w:space="0" w:color="auto"/>
            <w:right w:val="none" w:sz="0" w:space="0" w:color="auto"/>
          </w:divBdr>
          <w:divsChild>
            <w:div w:id="529534883">
              <w:marLeft w:val="0"/>
              <w:marRight w:val="0"/>
              <w:marTop w:val="0"/>
              <w:marBottom w:val="0"/>
              <w:divBdr>
                <w:top w:val="none" w:sz="0" w:space="0" w:color="auto"/>
                <w:left w:val="none" w:sz="0" w:space="0" w:color="auto"/>
                <w:bottom w:val="none" w:sz="0" w:space="0" w:color="auto"/>
                <w:right w:val="none" w:sz="0" w:space="0" w:color="auto"/>
              </w:divBdr>
            </w:div>
          </w:divsChild>
        </w:div>
        <w:div w:id="677191963">
          <w:marLeft w:val="0"/>
          <w:marRight w:val="0"/>
          <w:marTop w:val="0"/>
          <w:marBottom w:val="0"/>
          <w:divBdr>
            <w:top w:val="none" w:sz="0" w:space="0" w:color="auto"/>
            <w:left w:val="none" w:sz="0" w:space="0" w:color="auto"/>
            <w:bottom w:val="none" w:sz="0" w:space="0" w:color="auto"/>
            <w:right w:val="none" w:sz="0" w:space="0" w:color="auto"/>
          </w:divBdr>
          <w:divsChild>
            <w:div w:id="1296374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761217">
      <w:bodyDiv w:val="1"/>
      <w:marLeft w:val="0"/>
      <w:marRight w:val="0"/>
      <w:marTop w:val="0"/>
      <w:marBottom w:val="0"/>
      <w:divBdr>
        <w:top w:val="none" w:sz="0" w:space="0" w:color="auto"/>
        <w:left w:val="none" w:sz="0" w:space="0" w:color="auto"/>
        <w:bottom w:val="none" w:sz="0" w:space="0" w:color="auto"/>
        <w:right w:val="none" w:sz="0" w:space="0" w:color="auto"/>
      </w:divBdr>
      <w:divsChild>
        <w:div w:id="151871373">
          <w:marLeft w:val="0"/>
          <w:marRight w:val="0"/>
          <w:marTop w:val="0"/>
          <w:marBottom w:val="0"/>
          <w:divBdr>
            <w:top w:val="none" w:sz="0" w:space="0" w:color="auto"/>
            <w:left w:val="none" w:sz="0" w:space="0" w:color="auto"/>
            <w:bottom w:val="none" w:sz="0" w:space="0" w:color="auto"/>
            <w:right w:val="none" w:sz="0" w:space="0" w:color="auto"/>
          </w:divBdr>
          <w:divsChild>
            <w:div w:id="1000234618">
              <w:marLeft w:val="0"/>
              <w:marRight w:val="0"/>
              <w:marTop w:val="0"/>
              <w:marBottom w:val="0"/>
              <w:divBdr>
                <w:top w:val="none" w:sz="0" w:space="0" w:color="auto"/>
                <w:left w:val="none" w:sz="0" w:space="0" w:color="auto"/>
                <w:bottom w:val="none" w:sz="0" w:space="0" w:color="auto"/>
                <w:right w:val="none" w:sz="0" w:space="0" w:color="auto"/>
              </w:divBdr>
            </w:div>
          </w:divsChild>
        </w:div>
        <w:div w:id="138621573">
          <w:marLeft w:val="0"/>
          <w:marRight w:val="0"/>
          <w:marTop w:val="0"/>
          <w:marBottom w:val="0"/>
          <w:divBdr>
            <w:top w:val="none" w:sz="0" w:space="0" w:color="auto"/>
            <w:left w:val="none" w:sz="0" w:space="0" w:color="auto"/>
            <w:bottom w:val="none" w:sz="0" w:space="0" w:color="auto"/>
            <w:right w:val="none" w:sz="0" w:space="0" w:color="auto"/>
          </w:divBdr>
          <w:divsChild>
            <w:div w:id="945428669">
              <w:marLeft w:val="0"/>
              <w:marRight w:val="0"/>
              <w:marTop w:val="0"/>
              <w:marBottom w:val="0"/>
              <w:divBdr>
                <w:top w:val="none" w:sz="0" w:space="0" w:color="auto"/>
                <w:left w:val="none" w:sz="0" w:space="0" w:color="auto"/>
                <w:bottom w:val="none" w:sz="0" w:space="0" w:color="auto"/>
                <w:right w:val="none" w:sz="0" w:space="0" w:color="auto"/>
              </w:divBdr>
            </w:div>
          </w:divsChild>
        </w:div>
        <w:div w:id="598605892">
          <w:marLeft w:val="0"/>
          <w:marRight w:val="0"/>
          <w:marTop w:val="0"/>
          <w:marBottom w:val="0"/>
          <w:divBdr>
            <w:top w:val="none" w:sz="0" w:space="0" w:color="auto"/>
            <w:left w:val="none" w:sz="0" w:space="0" w:color="auto"/>
            <w:bottom w:val="none" w:sz="0" w:space="0" w:color="auto"/>
            <w:right w:val="none" w:sz="0" w:space="0" w:color="auto"/>
          </w:divBdr>
          <w:divsChild>
            <w:div w:id="843201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564952">
      <w:bodyDiv w:val="1"/>
      <w:marLeft w:val="0"/>
      <w:marRight w:val="0"/>
      <w:marTop w:val="0"/>
      <w:marBottom w:val="0"/>
      <w:divBdr>
        <w:top w:val="none" w:sz="0" w:space="0" w:color="auto"/>
        <w:left w:val="none" w:sz="0" w:space="0" w:color="auto"/>
        <w:bottom w:val="none" w:sz="0" w:space="0" w:color="auto"/>
        <w:right w:val="none" w:sz="0" w:space="0" w:color="auto"/>
      </w:divBdr>
      <w:divsChild>
        <w:div w:id="1601379086">
          <w:marLeft w:val="0"/>
          <w:marRight w:val="0"/>
          <w:marTop w:val="0"/>
          <w:marBottom w:val="225"/>
          <w:divBdr>
            <w:top w:val="none" w:sz="0" w:space="0" w:color="auto"/>
            <w:left w:val="none" w:sz="0" w:space="0" w:color="auto"/>
            <w:bottom w:val="none" w:sz="0" w:space="0" w:color="auto"/>
            <w:right w:val="none" w:sz="0" w:space="0" w:color="auto"/>
          </w:divBdr>
        </w:div>
        <w:div w:id="1753232319">
          <w:marLeft w:val="0"/>
          <w:marRight w:val="0"/>
          <w:marTop w:val="0"/>
          <w:marBottom w:val="225"/>
          <w:divBdr>
            <w:top w:val="none" w:sz="0" w:space="0" w:color="auto"/>
            <w:left w:val="none" w:sz="0" w:space="0" w:color="auto"/>
            <w:bottom w:val="none" w:sz="0" w:space="0" w:color="auto"/>
            <w:right w:val="none" w:sz="0" w:space="0" w:color="auto"/>
          </w:divBdr>
        </w:div>
        <w:div w:id="1105225071">
          <w:marLeft w:val="0"/>
          <w:marRight w:val="0"/>
          <w:marTop w:val="0"/>
          <w:marBottom w:val="225"/>
          <w:divBdr>
            <w:top w:val="none" w:sz="0" w:space="0" w:color="auto"/>
            <w:left w:val="none" w:sz="0" w:space="0" w:color="auto"/>
            <w:bottom w:val="none" w:sz="0" w:space="0" w:color="auto"/>
            <w:right w:val="none" w:sz="0" w:space="0" w:color="auto"/>
          </w:divBdr>
        </w:div>
        <w:div w:id="1958752879">
          <w:marLeft w:val="0"/>
          <w:marRight w:val="0"/>
          <w:marTop w:val="0"/>
          <w:marBottom w:val="225"/>
          <w:divBdr>
            <w:top w:val="none" w:sz="0" w:space="0" w:color="auto"/>
            <w:left w:val="none" w:sz="0" w:space="0" w:color="auto"/>
            <w:bottom w:val="none" w:sz="0" w:space="0" w:color="auto"/>
            <w:right w:val="none" w:sz="0" w:space="0" w:color="auto"/>
          </w:divBdr>
        </w:div>
        <w:div w:id="1483619676">
          <w:marLeft w:val="0"/>
          <w:marRight w:val="0"/>
          <w:marTop w:val="0"/>
          <w:marBottom w:val="225"/>
          <w:divBdr>
            <w:top w:val="none" w:sz="0" w:space="0" w:color="auto"/>
            <w:left w:val="none" w:sz="0" w:space="0" w:color="auto"/>
            <w:bottom w:val="none" w:sz="0" w:space="0" w:color="auto"/>
            <w:right w:val="none" w:sz="0" w:space="0" w:color="auto"/>
          </w:divBdr>
        </w:div>
        <w:div w:id="23793200">
          <w:marLeft w:val="0"/>
          <w:marRight w:val="0"/>
          <w:marTop w:val="0"/>
          <w:marBottom w:val="225"/>
          <w:divBdr>
            <w:top w:val="none" w:sz="0" w:space="0" w:color="auto"/>
            <w:left w:val="none" w:sz="0" w:space="0" w:color="auto"/>
            <w:bottom w:val="none" w:sz="0" w:space="0" w:color="auto"/>
            <w:right w:val="none" w:sz="0" w:space="0" w:color="auto"/>
          </w:divBdr>
        </w:div>
        <w:div w:id="1451246309">
          <w:marLeft w:val="0"/>
          <w:marRight w:val="0"/>
          <w:marTop w:val="0"/>
          <w:marBottom w:val="225"/>
          <w:divBdr>
            <w:top w:val="none" w:sz="0" w:space="0" w:color="auto"/>
            <w:left w:val="none" w:sz="0" w:space="0" w:color="auto"/>
            <w:bottom w:val="none" w:sz="0" w:space="0" w:color="auto"/>
            <w:right w:val="none" w:sz="0" w:space="0" w:color="auto"/>
          </w:divBdr>
        </w:div>
        <w:div w:id="1758745282">
          <w:marLeft w:val="0"/>
          <w:marRight w:val="0"/>
          <w:marTop w:val="0"/>
          <w:marBottom w:val="225"/>
          <w:divBdr>
            <w:top w:val="none" w:sz="0" w:space="0" w:color="auto"/>
            <w:left w:val="none" w:sz="0" w:space="0" w:color="auto"/>
            <w:bottom w:val="none" w:sz="0" w:space="0" w:color="auto"/>
            <w:right w:val="none" w:sz="0" w:space="0" w:color="auto"/>
          </w:divBdr>
        </w:div>
        <w:div w:id="152725699">
          <w:marLeft w:val="0"/>
          <w:marRight w:val="0"/>
          <w:marTop w:val="0"/>
          <w:marBottom w:val="225"/>
          <w:divBdr>
            <w:top w:val="none" w:sz="0" w:space="0" w:color="auto"/>
            <w:left w:val="none" w:sz="0" w:space="0" w:color="auto"/>
            <w:bottom w:val="none" w:sz="0" w:space="0" w:color="auto"/>
            <w:right w:val="none" w:sz="0" w:space="0" w:color="auto"/>
          </w:divBdr>
        </w:div>
        <w:div w:id="402488533">
          <w:marLeft w:val="0"/>
          <w:marRight w:val="0"/>
          <w:marTop w:val="0"/>
          <w:marBottom w:val="225"/>
          <w:divBdr>
            <w:top w:val="none" w:sz="0" w:space="0" w:color="auto"/>
            <w:left w:val="none" w:sz="0" w:space="0" w:color="auto"/>
            <w:bottom w:val="none" w:sz="0" w:space="0" w:color="auto"/>
            <w:right w:val="none" w:sz="0" w:space="0" w:color="auto"/>
          </w:divBdr>
        </w:div>
        <w:div w:id="604076907">
          <w:marLeft w:val="0"/>
          <w:marRight w:val="0"/>
          <w:marTop w:val="0"/>
          <w:marBottom w:val="225"/>
          <w:divBdr>
            <w:top w:val="none" w:sz="0" w:space="0" w:color="auto"/>
            <w:left w:val="none" w:sz="0" w:space="0" w:color="auto"/>
            <w:bottom w:val="none" w:sz="0" w:space="0" w:color="auto"/>
            <w:right w:val="none" w:sz="0" w:space="0" w:color="auto"/>
          </w:divBdr>
        </w:div>
        <w:div w:id="1568570529">
          <w:marLeft w:val="0"/>
          <w:marRight w:val="0"/>
          <w:marTop w:val="0"/>
          <w:marBottom w:val="225"/>
          <w:divBdr>
            <w:top w:val="none" w:sz="0" w:space="0" w:color="auto"/>
            <w:left w:val="none" w:sz="0" w:space="0" w:color="auto"/>
            <w:bottom w:val="none" w:sz="0" w:space="0" w:color="auto"/>
            <w:right w:val="none" w:sz="0" w:space="0" w:color="auto"/>
          </w:divBdr>
        </w:div>
        <w:div w:id="1669558924">
          <w:marLeft w:val="0"/>
          <w:marRight w:val="0"/>
          <w:marTop w:val="0"/>
          <w:marBottom w:val="225"/>
          <w:divBdr>
            <w:top w:val="none" w:sz="0" w:space="0" w:color="auto"/>
            <w:left w:val="none" w:sz="0" w:space="0" w:color="auto"/>
            <w:bottom w:val="none" w:sz="0" w:space="0" w:color="auto"/>
            <w:right w:val="none" w:sz="0" w:space="0" w:color="auto"/>
          </w:divBdr>
        </w:div>
        <w:div w:id="356124913">
          <w:marLeft w:val="0"/>
          <w:marRight w:val="0"/>
          <w:marTop w:val="0"/>
          <w:marBottom w:val="225"/>
          <w:divBdr>
            <w:top w:val="none" w:sz="0" w:space="0" w:color="auto"/>
            <w:left w:val="none" w:sz="0" w:space="0" w:color="auto"/>
            <w:bottom w:val="none" w:sz="0" w:space="0" w:color="auto"/>
            <w:right w:val="none" w:sz="0" w:space="0" w:color="auto"/>
          </w:divBdr>
        </w:div>
        <w:div w:id="373428666">
          <w:marLeft w:val="0"/>
          <w:marRight w:val="0"/>
          <w:marTop w:val="0"/>
          <w:marBottom w:val="225"/>
          <w:divBdr>
            <w:top w:val="none" w:sz="0" w:space="0" w:color="auto"/>
            <w:left w:val="none" w:sz="0" w:space="0" w:color="auto"/>
            <w:bottom w:val="none" w:sz="0" w:space="0" w:color="auto"/>
            <w:right w:val="none" w:sz="0" w:space="0" w:color="auto"/>
          </w:divBdr>
        </w:div>
        <w:div w:id="498812694">
          <w:marLeft w:val="0"/>
          <w:marRight w:val="0"/>
          <w:marTop w:val="0"/>
          <w:marBottom w:val="225"/>
          <w:divBdr>
            <w:top w:val="none" w:sz="0" w:space="0" w:color="auto"/>
            <w:left w:val="none" w:sz="0" w:space="0" w:color="auto"/>
            <w:bottom w:val="none" w:sz="0" w:space="0" w:color="auto"/>
            <w:right w:val="none" w:sz="0" w:space="0" w:color="auto"/>
          </w:divBdr>
        </w:div>
        <w:div w:id="774399863">
          <w:marLeft w:val="0"/>
          <w:marRight w:val="0"/>
          <w:marTop w:val="0"/>
          <w:marBottom w:val="225"/>
          <w:divBdr>
            <w:top w:val="none" w:sz="0" w:space="0" w:color="auto"/>
            <w:left w:val="none" w:sz="0" w:space="0" w:color="auto"/>
            <w:bottom w:val="none" w:sz="0" w:space="0" w:color="auto"/>
            <w:right w:val="none" w:sz="0" w:space="0" w:color="auto"/>
          </w:divBdr>
        </w:div>
        <w:div w:id="1549875621">
          <w:marLeft w:val="0"/>
          <w:marRight w:val="0"/>
          <w:marTop w:val="0"/>
          <w:marBottom w:val="225"/>
          <w:divBdr>
            <w:top w:val="none" w:sz="0" w:space="0" w:color="auto"/>
            <w:left w:val="none" w:sz="0" w:space="0" w:color="auto"/>
            <w:bottom w:val="none" w:sz="0" w:space="0" w:color="auto"/>
            <w:right w:val="none" w:sz="0" w:space="0" w:color="auto"/>
          </w:divBdr>
        </w:div>
        <w:div w:id="2072188884">
          <w:marLeft w:val="0"/>
          <w:marRight w:val="0"/>
          <w:marTop w:val="0"/>
          <w:marBottom w:val="225"/>
          <w:divBdr>
            <w:top w:val="none" w:sz="0" w:space="0" w:color="auto"/>
            <w:left w:val="none" w:sz="0" w:space="0" w:color="auto"/>
            <w:bottom w:val="none" w:sz="0" w:space="0" w:color="auto"/>
            <w:right w:val="none" w:sz="0" w:space="0" w:color="auto"/>
          </w:divBdr>
        </w:div>
        <w:div w:id="678506129">
          <w:marLeft w:val="0"/>
          <w:marRight w:val="0"/>
          <w:marTop w:val="0"/>
          <w:marBottom w:val="225"/>
          <w:divBdr>
            <w:top w:val="none" w:sz="0" w:space="0" w:color="auto"/>
            <w:left w:val="none" w:sz="0" w:space="0" w:color="auto"/>
            <w:bottom w:val="none" w:sz="0" w:space="0" w:color="auto"/>
            <w:right w:val="none" w:sz="0" w:space="0" w:color="auto"/>
          </w:divBdr>
        </w:div>
        <w:div w:id="278998931">
          <w:marLeft w:val="0"/>
          <w:marRight w:val="0"/>
          <w:marTop w:val="0"/>
          <w:marBottom w:val="225"/>
          <w:divBdr>
            <w:top w:val="none" w:sz="0" w:space="0" w:color="auto"/>
            <w:left w:val="none" w:sz="0" w:space="0" w:color="auto"/>
            <w:bottom w:val="none" w:sz="0" w:space="0" w:color="auto"/>
            <w:right w:val="none" w:sz="0" w:space="0" w:color="auto"/>
          </w:divBdr>
        </w:div>
        <w:div w:id="811486641">
          <w:marLeft w:val="0"/>
          <w:marRight w:val="0"/>
          <w:marTop w:val="0"/>
          <w:marBottom w:val="225"/>
          <w:divBdr>
            <w:top w:val="none" w:sz="0" w:space="0" w:color="auto"/>
            <w:left w:val="none" w:sz="0" w:space="0" w:color="auto"/>
            <w:bottom w:val="none" w:sz="0" w:space="0" w:color="auto"/>
            <w:right w:val="none" w:sz="0" w:space="0" w:color="auto"/>
          </w:divBdr>
        </w:div>
        <w:div w:id="189223954">
          <w:marLeft w:val="0"/>
          <w:marRight w:val="0"/>
          <w:marTop w:val="0"/>
          <w:marBottom w:val="225"/>
          <w:divBdr>
            <w:top w:val="none" w:sz="0" w:space="0" w:color="auto"/>
            <w:left w:val="none" w:sz="0" w:space="0" w:color="auto"/>
            <w:bottom w:val="none" w:sz="0" w:space="0" w:color="auto"/>
            <w:right w:val="none" w:sz="0" w:space="0" w:color="auto"/>
          </w:divBdr>
        </w:div>
        <w:div w:id="1194271414">
          <w:marLeft w:val="0"/>
          <w:marRight w:val="0"/>
          <w:marTop w:val="0"/>
          <w:marBottom w:val="225"/>
          <w:divBdr>
            <w:top w:val="none" w:sz="0" w:space="0" w:color="auto"/>
            <w:left w:val="none" w:sz="0" w:space="0" w:color="auto"/>
            <w:bottom w:val="none" w:sz="0" w:space="0" w:color="auto"/>
            <w:right w:val="none" w:sz="0" w:space="0" w:color="auto"/>
          </w:divBdr>
        </w:div>
        <w:div w:id="788939819">
          <w:marLeft w:val="0"/>
          <w:marRight w:val="0"/>
          <w:marTop w:val="0"/>
          <w:marBottom w:val="225"/>
          <w:divBdr>
            <w:top w:val="none" w:sz="0" w:space="0" w:color="auto"/>
            <w:left w:val="none" w:sz="0" w:space="0" w:color="auto"/>
            <w:bottom w:val="none" w:sz="0" w:space="0" w:color="auto"/>
            <w:right w:val="none" w:sz="0" w:space="0" w:color="auto"/>
          </w:divBdr>
        </w:div>
        <w:div w:id="811867316">
          <w:marLeft w:val="0"/>
          <w:marRight w:val="0"/>
          <w:marTop w:val="0"/>
          <w:marBottom w:val="225"/>
          <w:divBdr>
            <w:top w:val="none" w:sz="0" w:space="0" w:color="auto"/>
            <w:left w:val="none" w:sz="0" w:space="0" w:color="auto"/>
            <w:bottom w:val="none" w:sz="0" w:space="0" w:color="auto"/>
            <w:right w:val="none" w:sz="0" w:space="0" w:color="auto"/>
          </w:divBdr>
        </w:div>
        <w:div w:id="664091807">
          <w:marLeft w:val="0"/>
          <w:marRight w:val="0"/>
          <w:marTop w:val="0"/>
          <w:marBottom w:val="225"/>
          <w:divBdr>
            <w:top w:val="none" w:sz="0" w:space="0" w:color="auto"/>
            <w:left w:val="none" w:sz="0" w:space="0" w:color="auto"/>
            <w:bottom w:val="none" w:sz="0" w:space="0" w:color="auto"/>
            <w:right w:val="none" w:sz="0" w:space="0" w:color="auto"/>
          </w:divBdr>
        </w:div>
        <w:div w:id="856387045">
          <w:marLeft w:val="0"/>
          <w:marRight w:val="0"/>
          <w:marTop w:val="0"/>
          <w:marBottom w:val="225"/>
          <w:divBdr>
            <w:top w:val="none" w:sz="0" w:space="0" w:color="auto"/>
            <w:left w:val="none" w:sz="0" w:space="0" w:color="auto"/>
            <w:bottom w:val="none" w:sz="0" w:space="0" w:color="auto"/>
            <w:right w:val="none" w:sz="0" w:space="0" w:color="auto"/>
          </w:divBdr>
        </w:div>
        <w:div w:id="193933236">
          <w:marLeft w:val="0"/>
          <w:marRight w:val="0"/>
          <w:marTop w:val="0"/>
          <w:marBottom w:val="225"/>
          <w:divBdr>
            <w:top w:val="none" w:sz="0" w:space="0" w:color="auto"/>
            <w:left w:val="none" w:sz="0" w:space="0" w:color="auto"/>
            <w:bottom w:val="none" w:sz="0" w:space="0" w:color="auto"/>
            <w:right w:val="none" w:sz="0" w:space="0" w:color="auto"/>
          </w:divBdr>
        </w:div>
        <w:div w:id="336620679">
          <w:marLeft w:val="0"/>
          <w:marRight w:val="0"/>
          <w:marTop w:val="0"/>
          <w:marBottom w:val="225"/>
          <w:divBdr>
            <w:top w:val="none" w:sz="0" w:space="0" w:color="auto"/>
            <w:left w:val="none" w:sz="0" w:space="0" w:color="auto"/>
            <w:bottom w:val="none" w:sz="0" w:space="0" w:color="auto"/>
            <w:right w:val="none" w:sz="0" w:space="0" w:color="auto"/>
          </w:divBdr>
        </w:div>
        <w:div w:id="249654688">
          <w:marLeft w:val="0"/>
          <w:marRight w:val="0"/>
          <w:marTop w:val="0"/>
          <w:marBottom w:val="225"/>
          <w:divBdr>
            <w:top w:val="none" w:sz="0" w:space="0" w:color="auto"/>
            <w:left w:val="none" w:sz="0" w:space="0" w:color="auto"/>
            <w:bottom w:val="none" w:sz="0" w:space="0" w:color="auto"/>
            <w:right w:val="none" w:sz="0" w:space="0" w:color="auto"/>
          </w:divBdr>
        </w:div>
      </w:divsChild>
    </w:div>
    <w:div w:id="946808397">
      <w:bodyDiv w:val="1"/>
      <w:marLeft w:val="0"/>
      <w:marRight w:val="0"/>
      <w:marTop w:val="0"/>
      <w:marBottom w:val="0"/>
      <w:divBdr>
        <w:top w:val="none" w:sz="0" w:space="0" w:color="auto"/>
        <w:left w:val="none" w:sz="0" w:space="0" w:color="auto"/>
        <w:bottom w:val="none" w:sz="0" w:space="0" w:color="auto"/>
        <w:right w:val="none" w:sz="0" w:space="0" w:color="auto"/>
      </w:divBdr>
      <w:divsChild>
        <w:div w:id="233974993">
          <w:marLeft w:val="75"/>
          <w:marRight w:val="75"/>
          <w:marTop w:val="75"/>
          <w:marBottom w:val="75"/>
          <w:divBdr>
            <w:top w:val="none" w:sz="0" w:space="0" w:color="auto"/>
            <w:left w:val="none" w:sz="0" w:space="0" w:color="auto"/>
            <w:bottom w:val="none" w:sz="0" w:space="0" w:color="auto"/>
            <w:right w:val="none" w:sz="0" w:space="0" w:color="auto"/>
          </w:divBdr>
          <w:divsChild>
            <w:div w:id="1622416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965896">
      <w:bodyDiv w:val="1"/>
      <w:marLeft w:val="0"/>
      <w:marRight w:val="0"/>
      <w:marTop w:val="0"/>
      <w:marBottom w:val="0"/>
      <w:divBdr>
        <w:top w:val="none" w:sz="0" w:space="0" w:color="auto"/>
        <w:left w:val="none" w:sz="0" w:space="0" w:color="auto"/>
        <w:bottom w:val="none" w:sz="0" w:space="0" w:color="auto"/>
        <w:right w:val="none" w:sz="0" w:space="0" w:color="auto"/>
      </w:divBdr>
      <w:divsChild>
        <w:div w:id="541787818">
          <w:marLeft w:val="75"/>
          <w:marRight w:val="75"/>
          <w:marTop w:val="75"/>
          <w:marBottom w:val="75"/>
          <w:divBdr>
            <w:top w:val="none" w:sz="0" w:space="0" w:color="auto"/>
            <w:left w:val="none" w:sz="0" w:space="0" w:color="auto"/>
            <w:bottom w:val="none" w:sz="0" w:space="0" w:color="auto"/>
            <w:right w:val="none" w:sz="0" w:space="0" w:color="auto"/>
          </w:divBdr>
          <w:divsChild>
            <w:div w:id="980646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547037">
      <w:bodyDiv w:val="1"/>
      <w:marLeft w:val="0"/>
      <w:marRight w:val="0"/>
      <w:marTop w:val="0"/>
      <w:marBottom w:val="0"/>
      <w:divBdr>
        <w:top w:val="none" w:sz="0" w:space="0" w:color="auto"/>
        <w:left w:val="none" w:sz="0" w:space="0" w:color="auto"/>
        <w:bottom w:val="none" w:sz="0" w:space="0" w:color="auto"/>
        <w:right w:val="none" w:sz="0" w:space="0" w:color="auto"/>
      </w:divBdr>
      <w:divsChild>
        <w:div w:id="1708948189">
          <w:marLeft w:val="0"/>
          <w:marRight w:val="0"/>
          <w:marTop w:val="0"/>
          <w:marBottom w:val="0"/>
          <w:divBdr>
            <w:top w:val="none" w:sz="0" w:space="0" w:color="auto"/>
            <w:left w:val="none" w:sz="0" w:space="0" w:color="auto"/>
            <w:bottom w:val="none" w:sz="0" w:space="0" w:color="auto"/>
            <w:right w:val="none" w:sz="0" w:space="0" w:color="auto"/>
          </w:divBdr>
        </w:div>
        <w:div w:id="755978647">
          <w:marLeft w:val="0"/>
          <w:marRight w:val="0"/>
          <w:marTop w:val="0"/>
          <w:marBottom w:val="225"/>
          <w:divBdr>
            <w:top w:val="none" w:sz="0" w:space="0" w:color="auto"/>
            <w:left w:val="none" w:sz="0" w:space="0" w:color="auto"/>
            <w:bottom w:val="none" w:sz="0" w:space="0" w:color="auto"/>
            <w:right w:val="none" w:sz="0" w:space="0" w:color="auto"/>
          </w:divBdr>
        </w:div>
        <w:div w:id="841894530">
          <w:marLeft w:val="0"/>
          <w:marRight w:val="0"/>
          <w:marTop w:val="0"/>
          <w:marBottom w:val="225"/>
          <w:divBdr>
            <w:top w:val="none" w:sz="0" w:space="0" w:color="auto"/>
            <w:left w:val="none" w:sz="0" w:space="0" w:color="auto"/>
            <w:bottom w:val="none" w:sz="0" w:space="0" w:color="auto"/>
            <w:right w:val="none" w:sz="0" w:space="0" w:color="auto"/>
          </w:divBdr>
        </w:div>
        <w:div w:id="1152982278">
          <w:marLeft w:val="0"/>
          <w:marRight w:val="0"/>
          <w:marTop w:val="0"/>
          <w:marBottom w:val="225"/>
          <w:divBdr>
            <w:top w:val="none" w:sz="0" w:space="0" w:color="auto"/>
            <w:left w:val="none" w:sz="0" w:space="0" w:color="auto"/>
            <w:bottom w:val="none" w:sz="0" w:space="0" w:color="auto"/>
            <w:right w:val="none" w:sz="0" w:space="0" w:color="auto"/>
          </w:divBdr>
        </w:div>
        <w:div w:id="1906793158">
          <w:marLeft w:val="0"/>
          <w:marRight w:val="0"/>
          <w:marTop w:val="0"/>
          <w:marBottom w:val="225"/>
          <w:divBdr>
            <w:top w:val="none" w:sz="0" w:space="0" w:color="auto"/>
            <w:left w:val="none" w:sz="0" w:space="0" w:color="auto"/>
            <w:bottom w:val="none" w:sz="0" w:space="0" w:color="auto"/>
            <w:right w:val="none" w:sz="0" w:space="0" w:color="auto"/>
          </w:divBdr>
        </w:div>
        <w:div w:id="386926751">
          <w:marLeft w:val="0"/>
          <w:marRight w:val="0"/>
          <w:marTop w:val="0"/>
          <w:marBottom w:val="0"/>
          <w:divBdr>
            <w:top w:val="none" w:sz="0" w:space="0" w:color="auto"/>
            <w:left w:val="none" w:sz="0" w:space="0" w:color="auto"/>
            <w:bottom w:val="none" w:sz="0" w:space="0" w:color="auto"/>
            <w:right w:val="none" w:sz="0" w:space="0" w:color="auto"/>
          </w:divBdr>
          <w:divsChild>
            <w:div w:id="428891705">
              <w:marLeft w:val="0"/>
              <w:marRight w:val="0"/>
              <w:marTop w:val="0"/>
              <w:marBottom w:val="225"/>
              <w:divBdr>
                <w:top w:val="none" w:sz="0" w:space="0" w:color="auto"/>
                <w:left w:val="none" w:sz="0" w:space="0" w:color="auto"/>
                <w:bottom w:val="none" w:sz="0" w:space="0" w:color="auto"/>
                <w:right w:val="none" w:sz="0" w:space="0" w:color="auto"/>
              </w:divBdr>
            </w:div>
            <w:div w:id="1290281393">
              <w:marLeft w:val="0"/>
              <w:marRight w:val="0"/>
              <w:marTop w:val="0"/>
              <w:marBottom w:val="0"/>
              <w:divBdr>
                <w:top w:val="none" w:sz="0" w:space="0" w:color="auto"/>
                <w:left w:val="none" w:sz="0" w:space="0" w:color="auto"/>
                <w:bottom w:val="none" w:sz="0" w:space="0" w:color="auto"/>
                <w:right w:val="none" w:sz="0" w:space="0" w:color="auto"/>
              </w:divBdr>
              <w:divsChild>
                <w:div w:id="830021616">
                  <w:marLeft w:val="0"/>
                  <w:marRight w:val="0"/>
                  <w:marTop w:val="0"/>
                  <w:marBottom w:val="0"/>
                  <w:divBdr>
                    <w:top w:val="none" w:sz="0" w:space="0" w:color="auto"/>
                    <w:left w:val="none" w:sz="0" w:space="0" w:color="auto"/>
                    <w:bottom w:val="none" w:sz="0" w:space="0" w:color="auto"/>
                    <w:right w:val="none" w:sz="0" w:space="0" w:color="auto"/>
                  </w:divBdr>
                  <w:divsChild>
                    <w:div w:id="2042393749">
                      <w:marLeft w:val="0"/>
                      <w:marRight w:val="0"/>
                      <w:marTop w:val="0"/>
                      <w:marBottom w:val="0"/>
                      <w:divBdr>
                        <w:top w:val="single" w:sz="6" w:space="0" w:color="C1C1C1"/>
                        <w:left w:val="single" w:sz="2" w:space="0" w:color="C1C1C1"/>
                        <w:bottom w:val="single" w:sz="6" w:space="0" w:color="C1C1C1"/>
                        <w:right w:val="single" w:sz="2" w:space="0" w:color="C1C1C1"/>
                      </w:divBdr>
                      <w:divsChild>
                        <w:div w:id="535389074">
                          <w:marLeft w:val="0"/>
                          <w:marRight w:val="0"/>
                          <w:marTop w:val="0"/>
                          <w:marBottom w:val="0"/>
                          <w:divBdr>
                            <w:top w:val="none" w:sz="0" w:space="0" w:color="auto"/>
                            <w:left w:val="none" w:sz="0" w:space="0" w:color="auto"/>
                            <w:bottom w:val="none" w:sz="0" w:space="0" w:color="auto"/>
                            <w:right w:val="none" w:sz="0" w:space="0" w:color="auto"/>
                          </w:divBdr>
                          <w:divsChild>
                            <w:div w:id="1365786663">
                              <w:marLeft w:val="0"/>
                              <w:marRight w:val="0"/>
                              <w:marTop w:val="0"/>
                              <w:marBottom w:val="0"/>
                              <w:divBdr>
                                <w:top w:val="none" w:sz="0" w:space="0" w:color="auto"/>
                                <w:left w:val="none" w:sz="0" w:space="0" w:color="auto"/>
                                <w:bottom w:val="none" w:sz="0" w:space="0" w:color="auto"/>
                                <w:right w:val="none" w:sz="0" w:space="0" w:color="auto"/>
                              </w:divBdr>
                            </w:div>
                            <w:div w:id="1192497494">
                              <w:marLeft w:val="0"/>
                              <w:marRight w:val="0"/>
                              <w:marTop w:val="0"/>
                              <w:marBottom w:val="0"/>
                              <w:divBdr>
                                <w:top w:val="none" w:sz="0" w:space="0" w:color="auto"/>
                                <w:left w:val="none" w:sz="0" w:space="0" w:color="auto"/>
                                <w:bottom w:val="none" w:sz="0" w:space="0" w:color="auto"/>
                                <w:right w:val="none" w:sz="0" w:space="0" w:color="auto"/>
                              </w:divBdr>
                            </w:div>
                            <w:div w:id="117920167">
                              <w:marLeft w:val="0"/>
                              <w:marRight w:val="0"/>
                              <w:marTop w:val="0"/>
                              <w:marBottom w:val="0"/>
                              <w:divBdr>
                                <w:top w:val="none" w:sz="0" w:space="0" w:color="auto"/>
                                <w:left w:val="none" w:sz="0" w:space="0" w:color="auto"/>
                                <w:bottom w:val="none" w:sz="0" w:space="0" w:color="auto"/>
                                <w:right w:val="none" w:sz="0" w:space="0" w:color="auto"/>
                              </w:divBdr>
                              <w:divsChild>
                                <w:div w:id="285965939">
                                  <w:marLeft w:val="0"/>
                                  <w:marRight w:val="0"/>
                                  <w:marTop w:val="0"/>
                                  <w:marBottom w:val="0"/>
                                  <w:divBdr>
                                    <w:top w:val="none" w:sz="0" w:space="0" w:color="auto"/>
                                    <w:left w:val="none" w:sz="0" w:space="0" w:color="auto"/>
                                    <w:bottom w:val="none" w:sz="0" w:space="0" w:color="auto"/>
                                    <w:right w:val="none" w:sz="0" w:space="0" w:color="auto"/>
                                  </w:divBdr>
                                </w:div>
                                <w:div w:id="846212316">
                                  <w:marLeft w:val="0"/>
                                  <w:marRight w:val="0"/>
                                  <w:marTop w:val="0"/>
                                  <w:marBottom w:val="0"/>
                                  <w:divBdr>
                                    <w:top w:val="none" w:sz="0" w:space="0" w:color="auto"/>
                                    <w:left w:val="none" w:sz="0" w:space="0" w:color="auto"/>
                                    <w:bottom w:val="none" w:sz="0" w:space="0" w:color="auto"/>
                                    <w:right w:val="none" w:sz="0" w:space="0" w:color="auto"/>
                                  </w:divBdr>
                                </w:div>
                                <w:div w:id="20479661">
                                  <w:marLeft w:val="0"/>
                                  <w:marRight w:val="0"/>
                                  <w:marTop w:val="0"/>
                                  <w:marBottom w:val="0"/>
                                  <w:divBdr>
                                    <w:top w:val="none" w:sz="0" w:space="0" w:color="auto"/>
                                    <w:left w:val="none" w:sz="0" w:space="0" w:color="auto"/>
                                    <w:bottom w:val="none" w:sz="0" w:space="0" w:color="auto"/>
                                    <w:right w:val="none" w:sz="0" w:space="0" w:color="auto"/>
                                  </w:divBdr>
                                  <w:divsChild>
                                    <w:div w:id="94787330">
                                      <w:marLeft w:val="0"/>
                                      <w:marRight w:val="0"/>
                                      <w:marTop w:val="0"/>
                                      <w:marBottom w:val="0"/>
                                      <w:divBdr>
                                        <w:top w:val="none" w:sz="0" w:space="0" w:color="auto"/>
                                        <w:left w:val="none" w:sz="0" w:space="0" w:color="auto"/>
                                        <w:bottom w:val="none" w:sz="0" w:space="0" w:color="auto"/>
                                        <w:right w:val="none" w:sz="0" w:space="0" w:color="auto"/>
                                      </w:divBdr>
                                    </w:div>
                                  </w:divsChild>
                                </w:div>
                                <w:div w:id="940913893">
                                  <w:marLeft w:val="0"/>
                                  <w:marRight w:val="0"/>
                                  <w:marTop w:val="0"/>
                                  <w:marBottom w:val="0"/>
                                  <w:divBdr>
                                    <w:top w:val="none" w:sz="0" w:space="0" w:color="auto"/>
                                    <w:left w:val="none" w:sz="0" w:space="0" w:color="auto"/>
                                    <w:bottom w:val="none" w:sz="0" w:space="0" w:color="auto"/>
                                    <w:right w:val="none" w:sz="0" w:space="0" w:color="auto"/>
                                  </w:divBdr>
                                  <w:divsChild>
                                    <w:div w:id="1543444006">
                                      <w:marLeft w:val="0"/>
                                      <w:marRight w:val="0"/>
                                      <w:marTop w:val="0"/>
                                      <w:marBottom w:val="0"/>
                                      <w:divBdr>
                                        <w:top w:val="none" w:sz="0" w:space="0" w:color="auto"/>
                                        <w:left w:val="none" w:sz="0" w:space="0" w:color="auto"/>
                                        <w:bottom w:val="none" w:sz="0" w:space="0" w:color="auto"/>
                                        <w:right w:val="none" w:sz="0" w:space="0" w:color="auto"/>
                                      </w:divBdr>
                                    </w:div>
                                  </w:divsChild>
                                </w:div>
                                <w:div w:id="997031123">
                                  <w:marLeft w:val="0"/>
                                  <w:marRight w:val="0"/>
                                  <w:marTop w:val="0"/>
                                  <w:marBottom w:val="0"/>
                                  <w:divBdr>
                                    <w:top w:val="none" w:sz="0" w:space="0" w:color="auto"/>
                                    <w:left w:val="none" w:sz="0" w:space="0" w:color="auto"/>
                                    <w:bottom w:val="none" w:sz="0" w:space="0" w:color="auto"/>
                                    <w:right w:val="none" w:sz="0" w:space="0" w:color="auto"/>
                                  </w:divBdr>
                                  <w:divsChild>
                                    <w:div w:id="1572692607">
                                      <w:marLeft w:val="0"/>
                                      <w:marRight w:val="0"/>
                                      <w:marTop w:val="0"/>
                                      <w:marBottom w:val="0"/>
                                      <w:divBdr>
                                        <w:top w:val="none" w:sz="0" w:space="0" w:color="auto"/>
                                        <w:left w:val="none" w:sz="0" w:space="0" w:color="auto"/>
                                        <w:bottom w:val="none" w:sz="0" w:space="0" w:color="auto"/>
                                        <w:right w:val="none" w:sz="0" w:space="0" w:color="auto"/>
                                      </w:divBdr>
                                    </w:div>
                                  </w:divsChild>
                                </w:div>
                                <w:div w:id="1693845511">
                                  <w:marLeft w:val="0"/>
                                  <w:marRight w:val="0"/>
                                  <w:marTop w:val="0"/>
                                  <w:marBottom w:val="0"/>
                                  <w:divBdr>
                                    <w:top w:val="none" w:sz="0" w:space="0" w:color="auto"/>
                                    <w:left w:val="none" w:sz="0" w:space="0" w:color="auto"/>
                                    <w:bottom w:val="none" w:sz="0" w:space="0" w:color="auto"/>
                                    <w:right w:val="none" w:sz="0" w:space="0" w:color="auto"/>
                                  </w:divBdr>
                                  <w:divsChild>
                                    <w:div w:id="154358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2185703">
      <w:bodyDiv w:val="1"/>
      <w:marLeft w:val="0"/>
      <w:marRight w:val="0"/>
      <w:marTop w:val="0"/>
      <w:marBottom w:val="0"/>
      <w:divBdr>
        <w:top w:val="none" w:sz="0" w:space="0" w:color="auto"/>
        <w:left w:val="none" w:sz="0" w:space="0" w:color="auto"/>
        <w:bottom w:val="none" w:sz="0" w:space="0" w:color="auto"/>
        <w:right w:val="none" w:sz="0" w:space="0" w:color="auto"/>
      </w:divBdr>
      <w:divsChild>
        <w:div w:id="720861117">
          <w:marLeft w:val="75"/>
          <w:marRight w:val="75"/>
          <w:marTop w:val="75"/>
          <w:marBottom w:val="75"/>
          <w:divBdr>
            <w:top w:val="none" w:sz="0" w:space="0" w:color="auto"/>
            <w:left w:val="none" w:sz="0" w:space="0" w:color="auto"/>
            <w:bottom w:val="none" w:sz="0" w:space="0" w:color="auto"/>
            <w:right w:val="none" w:sz="0" w:space="0" w:color="auto"/>
          </w:divBdr>
          <w:divsChild>
            <w:div w:id="34852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860713">
      <w:bodyDiv w:val="1"/>
      <w:marLeft w:val="0"/>
      <w:marRight w:val="0"/>
      <w:marTop w:val="0"/>
      <w:marBottom w:val="0"/>
      <w:divBdr>
        <w:top w:val="none" w:sz="0" w:space="0" w:color="auto"/>
        <w:left w:val="none" w:sz="0" w:space="0" w:color="auto"/>
        <w:bottom w:val="none" w:sz="0" w:space="0" w:color="auto"/>
        <w:right w:val="none" w:sz="0" w:space="0" w:color="auto"/>
      </w:divBdr>
      <w:divsChild>
        <w:div w:id="343241283">
          <w:marLeft w:val="0"/>
          <w:marRight w:val="0"/>
          <w:marTop w:val="0"/>
          <w:marBottom w:val="0"/>
          <w:divBdr>
            <w:top w:val="none" w:sz="0" w:space="0" w:color="auto"/>
            <w:left w:val="none" w:sz="0" w:space="0" w:color="auto"/>
            <w:bottom w:val="none" w:sz="0" w:space="0" w:color="auto"/>
            <w:right w:val="none" w:sz="0" w:space="0" w:color="auto"/>
          </w:divBdr>
          <w:divsChild>
            <w:div w:id="1566795567">
              <w:marLeft w:val="0"/>
              <w:marRight w:val="0"/>
              <w:marTop w:val="0"/>
              <w:marBottom w:val="0"/>
              <w:divBdr>
                <w:top w:val="none" w:sz="0" w:space="0" w:color="auto"/>
                <w:left w:val="none" w:sz="0" w:space="0" w:color="auto"/>
                <w:bottom w:val="none" w:sz="0" w:space="0" w:color="auto"/>
                <w:right w:val="none" w:sz="0" w:space="0" w:color="auto"/>
              </w:divBdr>
              <w:divsChild>
                <w:div w:id="160140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973964">
          <w:marLeft w:val="0"/>
          <w:marRight w:val="0"/>
          <w:marTop w:val="0"/>
          <w:marBottom w:val="0"/>
          <w:divBdr>
            <w:top w:val="none" w:sz="0" w:space="0" w:color="auto"/>
            <w:left w:val="none" w:sz="0" w:space="0" w:color="auto"/>
            <w:bottom w:val="none" w:sz="0" w:space="0" w:color="auto"/>
            <w:right w:val="none" w:sz="0" w:space="0" w:color="auto"/>
          </w:divBdr>
          <w:divsChild>
            <w:div w:id="2011711738">
              <w:marLeft w:val="0"/>
              <w:marRight w:val="0"/>
              <w:marTop w:val="0"/>
              <w:marBottom w:val="0"/>
              <w:divBdr>
                <w:top w:val="none" w:sz="0" w:space="0" w:color="auto"/>
                <w:left w:val="none" w:sz="0" w:space="0" w:color="auto"/>
                <w:bottom w:val="none" w:sz="0" w:space="0" w:color="auto"/>
                <w:right w:val="none" w:sz="0" w:space="0" w:color="auto"/>
              </w:divBdr>
              <w:divsChild>
                <w:div w:id="246697606">
                  <w:marLeft w:val="0"/>
                  <w:marRight w:val="0"/>
                  <w:marTop w:val="0"/>
                  <w:marBottom w:val="0"/>
                  <w:divBdr>
                    <w:top w:val="none" w:sz="0" w:space="0" w:color="auto"/>
                    <w:left w:val="none" w:sz="0" w:space="0" w:color="auto"/>
                    <w:bottom w:val="none" w:sz="0" w:space="0" w:color="auto"/>
                    <w:right w:val="none" w:sz="0" w:space="0" w:color="auto"/>
                  </w:divBdr>
                </w:div>
              </w:divsChild>
            </w:div>
            <w:div w:id="1609434563">
              <w:marLeft w:val="0"/>
              <w:marRight w:val="0"/>
              <w:marTop w:val="0"/>
              <w:marBottom w:val="0"/>
              <w:divBdr>
                <w:top w:val="none" w:sz="0" w:space="0" w:color="auto"/>
                <w:left w:val="none" w:sz="0" w:space="0" w:color="auto"/>
                <w:bottom w:val="none" w:sz="0" w:space="0" w:color="auto"/>
                <w:right w:val="none" w:sz="0" w:space="0" w:color="auto"/>
              </w:divBdr>
              <w:divsChild>
                <w:div w:id="1251894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337395">
      <w:bodyDiv w:val="1"/>
      <w:marLeft w:val="0"/>
      <w:marRight w:val="0"/>
      <w:marTop w:val="0"/>
      <w:marBottom w:val="0"/>
      <w:divBdr>
        <w:top w:val="none" w:sz="0" w:space="0" w:color="auto"/>
        <w:left w:val="none" w:sz="0" w:space="0" w:color="auto"/>
        <w:bottom w:val="none" w:sz="0" w:space="0" w:color="auto"/>
        <w:right w:val="none" w:sz="0" w:space="0" w:color="auto"/>
      </w:divBdr>
      <w:divsChild>
        <w:div w:id="1407219283">
          <w:marLeft w:val="0"/>
          <w:marRight w:val="0"/>
          <w:marTop w:val="0"/>
          <w:marBottom w:val="0"/>
          <w:divBdr>
            <w:top w:val="none" w:sz="0" w:space="0" w:color="auto"/>
            <w:left w:val="none" w:sz="0" w:space="0" w:color="auto"/>
            <w:bottom w:val="none" w:sz="0" w:space="0" w:color="auto"/>
            <w:right w:val="none" w:sz="0" w:space="0" w:color="auto"/>
          </w:divBdr>
          <w:divsChild>
            <w:div w:id="2049991382">
              <w:marLeft w:val="0"/>
              <w:marRight w:val="0"/>
              <w:marTop w:val="0"/>
              <w:marBottom w:val="0"/>
              <w:divBdr>
                <w:top w:val="none" w:sz="0" w:space="0" w:color="auto"/>
                <w:left w:val="none" w:sz="0" w:space="0" w:color="auto"/>
                <w:bottom w:val="none" w:sz="0" w:space="0" w:color="auto"/>
                <w:right w:val="none" w:sz="0" w:space="0" w:color="auto"/>
              </w:divBdr>
            </w:div>
          </w:divsChild>
        </w:div>
        <w:div w:id="1883667794">
          <w:marLeft w:val="0"/>
          <w:marRight w:val="0"/>
          <w:marTop w:val="0"/>
          <w:marBottom w:val="0"/>
          <w:divBdr>
            <w:top w:val="none" w:sz="0" w:space="0" w:color="auto"/>
            <w:left w:val="none" w:sz="0" w:space="0" w:color="auto"/>
            <w:bottom w:val="none" w:sz="0" w:space="0" w:color="auto"/>
            <w:right w:val="none" w:sz="0" w:space="0" w:color="auto"/>
          </w:divBdr>
        </w:div>
        <w:div w:id="1754859120">
          <w:marLeft w:val="0"/>
          <w:marRight w:val="0"/>
          <w:marTop w:val="0"/>
          <w:marBottom w:val="0"/>
          <w:divBdr>
            <w:top w:val="none" w:sz="0" w:space="0" w:color="auto"/>
            <w:left w:val="none" w:sz="0" w:space="0" w:color="auto"/>
            <w:bottom w:val="none" w:sz="0" w:space="0" w:color="auto"/>
            <w:right w:val="none" w:sz="0" w:space="0" w:color="auto"/>
          </w:divBdr>
          <w:divsChild>
            <w:div w:id="1585410669">
              <w:marLeft w:val="0"/>
              <w:marRight w:val="0"/>
              <w:marTop w:val="0"/>
              <w:marBottom w:val="0"/>
              <w:divBdr>
                <w:top w:val="none" w:sz="0" w:space="0" w:color="auto"/>
                <w:left w:val="none" w:sz="0" w:space="0" w:color="auto"/>
                <w:bottom w:val="none" w:sz="0" w:space="0" w:color="auto"/>
                <w:right w:val="none" w:sz="0" w:space="0" w:color="auto"/>
              </w:divBdr>
            </w:div>
          </w:divsChild>
        </w:div>
        <w:div w:id="1258711497">
          <w:marLeft w:val="0"/>
          <w:marRight w:val="0"/>
          <w:marTop w:val="0"/>
          <w:marBottom w:val="0"/>
          <w:divBdr>
            <w:top w:val="none" w:sz="0" w:space="0" w:color="auto"/>
            <w:left w:val="none" w:sz="0" w:space="0" w:color="auto"/>
            <w:bottom w:val="none" w:sz="0" w:space="0" w:color="auto"/>
            <w:right w:val="none" w:sz="0" w:space="0" w:color="auto"/>
          </w:divBdr>
          <w:divsChild>
            <w:div w:id="322003216">
              <w:marLeft w:val="0"/>
              <w:marRight w:val="0"/>
              <w:marTop w:val="0"/>
              <w:marBottom w:val="0"/>
              <w:divBdr>
                <w:top w:val="none" w:sz="0" w:space="0" w:color="auto"/>
                <w:left w:val="none" w:sz="0" w:space="0" w:color="auto"/>
                <w:bottom w:val="none" w:sz="0" w:space="0" w:color="auto"/>
                <w:right w:val="none" w:sz="0" w:space="0" w:color="auto"/>
              </w:divBdr>
            </w:div>
          </w:divsChild>
        </w:div>
        <w:div w:id="1758407805">
          <w:marLeft w:val="0"/>
          <w:marRight w:val="0"/>
          <w:marTop w:val="0"/>
          <w:marBottom w:val="0"/>
          <w:divBdr>
            <w:top w:val="none" w:sz="0" w:space="0" w:color="auto"/>
            <w:left w:val="none" w:sz="0" w:space="0" w:color="auto"/>
            <w:bottom w:val="none" w:sz="0" w:space="0" w:color="auto"/>
            <w:right w:val="none" w:sz="0" w:space="0" w:color="auto"/>
          </w:divBdr>
          <w:divsChild>
            <w:div w:id="2071222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71325">
      <w:bodyDiv w:val="1"/>
      <w:marLeft w:val="0"/>
      <w:marRight w:val="0"/>
      <w:marTop w:val="0"/>
      <w:marBottom w:val="0"/>
      <w:divBdr>
        <w:top w:val="none" w:sz="0" w:space="0" w:color="auto"/>
        <w:left w:val="none" w:sz="0" w:space="0" w:color="auto"/>
        <w:bottom w:val="none" w:sz="0" w:space="0" w:color="auto"/>
        <w:right w:val="none" w:sz="0" w:space="0" w:color="auto"/>
      </w:divBdr>
      <w:divsChild>
        <w:div w:id="82773893">
          <w:marLeft w:val="75"/>
          <w:marRight w:val="75"/>
          <w:marTop w:val="75"/>
          <w:marBottom w:val="75"/>
          <w:divBdr>
            <w:top w:val="none" w:sz="0" w:space="0" w:color="auto"/>
            <w:left w:val="none" w:sz="0" w:space="0" w:color="auto"/>
            <w:bottom w:val="none" w:sz="0" w:space="0" w:color="auto"/>
            <w:right w:val="none" w:sz="0" w:space="0" w:color="auto"/>
          </w:divBdr>
          <w:divsChild>
            <w:div w:id="980816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034725">
      <w:bodyDiv w:val="1"/>
      <w:marLeft w:val="0"/>
      <w:marRight w:val="0"/>
      <w:marTop w:val="0"/>
      <w:marBottom w:val="0"/>
      <w:divBdr>
        <w:top w:val="none" w:sz="0" w:space="0" w:color="auto"/>
        <w:left w:val="none" w:sz="0" w:space="0" w:color="auto"/>
        <w:bottom w:val="none" w:sz="0" w:space="0" w:color="auto"/>
        <w:right w:val="none" w:sz="0" w:space="0" w:color="auto"/>
      </w:divBdr>
      <w:divsChild>
        <w:div w:id="745034062">
          <w:marLeft w:val="0"/>
          <w:marRight w:val="0"/>
          <w:marTop w:val="0"/>
          <w:marBottom w:val="0"/>
          <w:divBdr>
            <w:top w:val="none" w:sz="0" w:space="0" w:color="auto"/>
            <w:left w:val="none" w:sz="0" w:space="0" w:color="auto"/>
            <w:bottom w:val="none" w:sz="0" w:space="0" w:color="auto"/>
            <w:right w:val="none" w:sz="0" w:space="0" w:color="auto"/>
          </w:divBdr>
          <w:divsChild>
            <w:div w:id="709035303">
              <w:marLeft w:val="0"/>
              <w:marRight w:val="0"/>
              <w:marTop w:val="0"/>
              <w:marBottom w:val="0"/>
              <w:divBdr>
                <w:top w:val="none" w:sz="0" w:space="0" w:color="auto"/>
                <w:left w:val="none" w:sz="0" w:space="0" w:color="auto"/>
                <w:bottom w:val="none" w:sz="0" w:space="0" w:color="auto"/>
                <w:right w:val="none" w:sz="0" w:space="0" w:color="auto"/>
              </w:divBdr>
            </w:div>
          </w:divsChild>
        </w:div>
        <w:div w:id="560991982">
          <w:marLeft w:val="0"/>
          <w:marRight w:val="0"/>
          <w:marTop w:val="0"/>
          <w:marBottom w:val="0"/>
          <w:divBdr>
            <w:top w:val="none" w:sz="0" w:space="0" w:color="auto"/>
            <w:left w:val="none" w:sz="0" w:space="0" w:color="auto"/>
            <w:bottom w:val="none" w:sz="0" w:space="0" w:color="auto"/>
            <w:right w:val="none" w:sz="0" w:space="0" w:color="auto"/>
          </w:divBdr>
          <w:divsChild>
            <w:div w:id="1196575386">
              <w:marLeft w:val="0"/>
              <w:marRight w:val="0"/>
              <w:marTop w:val="0"/>
              <w:marBottom w:val="0"/>
              <w:divBdr>
                <w:top w:val="none" w:sz="0" w:space="0" w:color="auto"/>
                <w:left w:val="none" w:sz="0" w:space="0" w:color="auto"/>
                <w:bottom w:val="none" w:sz="0" w:space="0" w:color="auto"/>
                <w:right w:val="none" w:sz="0" w:space="0" w:color="auto"/>
              </w:divBdr>
            </w:div>
          </w:divsChild>
        </w:div>
        <w:div w:id="24600371">
          <w:marLeft w:val="0"/>
          <w:marRight w:val="0"/>
          <w:marTop w:val="0"/>
          <w:marBottom w:val="0"/>
          <w:divBdr>
            <w:top w:val="none" w:sz="0" w:space="0" w:color="auto"/>
            <w:left w:val="none" w:sz="0" w:space="0" w:color="auto"/>
            <w:bottom w:val="none" w:sz="0" w:space="0" w:color="auto"/>
            <w:right w:val="none" w:sz="0" w:space="0" w:color="auto"/>
          </w:divBdr>
          <w:divsChild>
            <w:div w:id="1580559044">
              <w:marLeft w:val="0"/>
              <w:marRight w:val="0"/>
              <w:marTop w:val="0"/>
              <w:marBottom w:val="0"/>
              <w:divBdr>
                <w:top w:val="none" w:sz="0" w:space="0" w:color="auto"/>
                <w:left w:val="none" w:sz="0" w:space="0" w:color="auto"/>
                <w:bottom w:val="none" w:sz="0" w:space="0" w:color="auto"/>
                <w:right w:val="none" w:sz="0" w:space="0" w:color="auto"/>
              </w:divBdr>
            </w:div>
          </w:divsChild>
        </w:div>
        <w:div w:id="1936984488">
          <w:marLeft w:val="0"/>
          <w:marRight w:val="0"/>
          <w:marTop w:val="0"/>
          <w:marBottom w:val="0"/>
          <w:divBdr>
            <w:top w:val="none" w:sz="0" w:space="0" w:color="auto"/>
            <w:left w:val="none" w:sz="0" w:space="0" w:color="auto"/>
            <w:bottom w:val="none" w:sz="0" w:space="0" w:color="auto"/>
            <w:right w:val="none" w:sz="0" w:space="0" w:color="auto"/>
          </w:divBdr>
          <w:divsChild>
            <w:div w:id="1168011241">
              <w:marLeft w:val="0"/>
              <w:marRight w:val="0"/>
              <w:marTop w:val="0"/>
              <w:marBottom w:val="0"/>
              <w:divBdr>
                <w:top w:val="none" w:sz="0" w:space="0" w:color="auto"/>
                <w:left w:val="none" w:sz="0" w:space="0" w:color="auto"/>
                <w:bottom w:val="none" w:sz="0" w:space="0" w:color="auto"/>
                <w:right w:val="none" w:sz="0" w:space="0" w:color="auto"/>
              </w:divBdr>
            </w:div>
          </w:divsChild>
        </w:div>
        <w:div w:id="504054644">
          <w:marLeft w:val="0"/>
          <w:marRight w:val="0"/>
          <w:marTop w:val="0"/>
          <w:marBottom w:val="0"/>
          <w:divBdr>
            <w:top w:val="none" w:sz="0" w:space="0" w:color="auto"/>
            <w:left w:val="none" w:sz="0" w:space="0" w:color="auto"/>
            <w:bottom w:val="none" w:sz="0" w:space="0" w:color="auto"/>
            <w:right w:val="none" w:sz="0" w:space="0" w:color="auto"/>
          </w:divBdr>
          <w:divsChild>
            <w:div w:id="1993605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097434">
      <w:bodyDiv w:val="1"/>
      <w:marLeft w:val="0"/>
      <w:marRight w:val="0"/>
      <w:marTop w:val="0"/>
      <w:marBottom w:val="0"/>
      <w:divBdr>
        <w:top w:val="none" w:sz="0" w:space="0" w:color="auto"/>
        <w:left w:val="none" w:sz="0" w:space="0" w:color="auto"/>
        <w:bottom w:val="none" w:sz="0" w:space="0" w:color="auto"/>
        <w:right w:val="none" w:sz="0" w:space="0" w:color="auto"/>
      </w:divBdr>
    </w:div>
    <w:div w:id="1324236081">
      <w:bodyDiv w:val="1"/>
      <w:marLeft w:val="0"/>
      <w:marRight w:val="0"/>
      <w:marTop w:val="0"/>
      <w:marBottom w:val="0"/>
      <w:divBdr>
        <w:top w:val="none" w:sz="0" w:space="0" w:color="auto"/>
        <w:left w:val="none" w:sz="0" w:space="0" w:color="auto"/>
        <w:bottom w:val="none" w:sz="0" w:space="0" w:color="auto"/>
        <w:right w:val="none" w:sz="0" w:space="0" w:color="auto"/>
      </w:divBdr>
      <w:divsChild>
        <w:div w:id="1263803017">
          <w:marLeft w:val="0"/>
          <w:marRight w:val="0"/>
          <w:marTop w:val="0"/>
          <w:marBottom w:val="0"/>
          <w:divBdr>
            <w:top w:val="none" w:sz="0" w:space="0" w:color="auto"/>
            <w:left w:val="none" w:sz="0" w:space="0" w:color="auto"/>
            <w:bottom w:val="none" w:sz="0" w:space="0" w:color="auto"/>
            <w:right w:val="none" w:sz="0" w:space="0" w:color="auto"/>
          </w:divBdr>
          <w:divsChild>
            <w:div w:id="232862605">
              <w:marLeft w:val="0"/>
              <w:marRight w:val="0"/>
              <w:marTop w:val="0"/>
              <w:marBottom w:val="0"/>
              <w:divBdr>
                <w:top w:val="none" w:sz="0" w:space="0" w:color="auto"/>
                <w:left w:val="none" w:sz="0" w:space="0" w:color="auto"/>
                <w:bottom w:val="none" w:sz="0" w:space="0" w:color="auto"/>
                <w:right w:val="none" w:sz="0" w:space="0" w:color="auto"/>
              </w:divBdr>
            </w:div>
          </w:divsChild>
        </w:div>
        <w:div w:id="122967328">
          <w:marLeft w:val="0"/>
          <w:marRight w:val="0"/>
          <w:marTop w:val="0"/>
          <w:marBottom w:val="0"/>
          <w:divBdr>
            <w:top w:val="none" w:sz="0" w:space="0" w:color="auto"/>
            <w:left w:val="none" w:sz="0" w:space="0" w:color="auto"/>
            <w:bottom w:val="none" w:sz="0" w:space="0" w:color="auto"/>
            <w:right w:val="none" w:sz="0" w:space="0" w:color="auto"/>
          </w:divBdr>
          <w:divsChild>
            <w:div w:id="411899118">
              <w:marLeft w:val="0"/>
              <w:marRight w:val="0"/>
              <w:marTop w:val="0"/>
              <w:marBottom w:val="0"/>
              <w:divBdr>
                <w:top w:val="none" w:sz="0" w:space="0" w:color="auto"/>
                <w:left w:val="none" w:sz="0" w:space="0" w:color="auto"/>
                <w:bottom w:val="none" w:sz="0" w:space="0" w:color="auto"/>
                <w:right w:val="none" w:sz="0" w:space="0" w:color="auto"/>
              </w:divBdr>
            </w:div>
          </w:divsChild>
        </w:div>
        <w:div w:id="222839377">
          <w:marLeft w:val="0"/>
          <w:marRight w:val="0"/>
          <w:marTop w:val="0"/>
          <w:marBottom w:val="0"/>
          <w:divBdr>
            <w:top w:val="none" w:sz="0" w:space="0" w:color="auto"/>
            <w:left w:val="none" w:sz="0" w:space="0" w:color="auto"/>
            <w:bottom w:val="none" w:sz="0" w:space="0" w:color="auto"/>
            <w:right w:val="none" w:sz="0" w:space="0" w:color="auto"/>
          </w:divBdr>
          <w:divsChild>
            <w:div w:id="1340424747">
              <w:marLeft w:val="0"/>
              <w:marRight w:val="0"/>
              <w:marTop w:val="0"/>
              <w:marBottom w:val="0"/>
              <w:divBdr>
                <w:top w:val="none" w:sz="0" w:space="0" w:color="auto"/>
                <w:left w:val="none" w:sz="0" w:space="0" w:color="auto"/>
                <w:bottom w:val="none" w:sz="0" w:space="0" w:color="auto"/>
                <w:right w:val="none" w:sz="0" w:space="0" w:color="auto"/>
              </w:divBdr>
            </w:div>
          </w:divsChild>
        </w:div>
        <w:div w:id="1016268259">
          <w:marLeft w:val="0"/>
          <w:marRight w:val="0"/>
          <w:marTop w:val="0"/>
          <w:marBottom w:val="0"/>
          <w:divBdr>
            <w:top w:val="none" w:sz="0" w:space="0" w:color="auto"/>
            <w:left w:val="none" w:sz="0" w:space="0" w:color="auto"/>
            <w:bottom w:val="none" w:sz="0" w:space="0" w:color="auto"/>
            <w:right w:val="none" w:sz="0" w:space="0" w:color="auto"/>
          </w:divBdr>
          <w:divsChild>
            <w:div w:id="93409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684170">
      <w:bodyDiv w:val="1"/>
      <w:marLeft w:val="0"/>
      <w:marRight w:val="0"/>
      <w:marTop w:val="0"/>
      <w:marBottom w:val="0"/>
      <w:divBdr>
        <w:top w:val="none" w:sz="0" w:space="0" w:color="auto"/>
        <w:left w:val="none" w:sz="0" w:space="0" w:color="auto"/>
        <w:bottom w:val="none" w:sz="0" w:space="0" w:color="auto"/>
        <w:right w:val="none" w:sz="0" w:space="0" w:color="auto"/>
      </w:divBdr>
      <w:divsChild>
        <w:div w:id="1061094013">
          <w:marLeft w:val="0"/>
          <w:marRight w:val="0"/>
          <w:marTop w:val="0"/>
          <w:marBottom w:val="0"/>
          <w:divBdr>
            <w:top w:val="none" w:sz="0" w:space="0" w:color="auto"/>
            <w:left w:val="none" w:sz="0" w:space="0" w:color="auto"/>
            <w:bottom w:val="none" w:sz="0" w:space="0" w:color="auto"/>
            <w:right w:val="none" w:sz="0" w:space="0" w:color="auto"/>
          </w:divBdr>
          <w:divsChild>
            <w:div w:id="958536244">
              <w:marLeft w:val="0"/>
              <w:marRight w:val="0"/>
              <w:marTop w:val="0"/>
              <w:marBottom w:val="0"/>
              <w:divBdr>
                <w:top w:val="none" w:sz="0" w:space="0" w:color="auto"/>
                <w:left w:val="none" w:sz="0" w:space="0" w:color="auto"/>
                <w:bottom w:val="none" w:sz="0" w:space="0" w:color="auto"/>
                <w:right w:val="none" w:sz="0" w:space="0" w:color="auto"/>
              </w:divBdr>
            </w:div>
          </w:divsChild>
        </w:div>
        <w:div w:id="1227187213">
          <w:marLeft w:val="0"/>
          <w:marRight w:val="0"/>
          <w:marTop w:val="0"/>
          <w:marBottom w:val="0"/>
          <w:divBdr>
            <w:top w:val="none" w:sz="0" w:space="0" w:color="auto"/>
            <w:left w:val="none" w:sz="0" w:space="0" w:color="auto"/>
            <w:bottom w:val="none" w:sz="0" w:space="0" w:color="auto"/>
            <w:right w:val="none" w:sz="0" w:space="0" w:color="auto"/>
          </w:divBdr>
          <w:divsChild>
            <w:div w:id="19136871">
              <w:marLeft w:val="0"/>
              <w:marRight w:val="0"/>
              <w:marTop w:val="0"/>
              <w:marBottom w:val="0"/>
              <w:divBdr>
                <w:top w:val="none" w:sz="0" w:space="0" w:color="auto"/>
                <w:left w:val="none" w:sz="0" w:space="0" w:color="auto"/>
                <w:bottom w:val="none" w:sz="0" w:space="0" w:color="auto"/>
                <w:right w:val="none" w:sz="0" w:space="0" w:color="auto"/>
              </w:divBdr>
            </w:div>
          </w:divsChild>
        </w:div>
        <w:div w:id="1515077245">
          <w:marLeft w:val="0"/>
          <w:marRight w:val="0"/>
          <w:marTop w:val="0"/>
          <w:marBottom w:val="0"/>
          <w:divBdr>
            <w:top w:val="none" w:sz="0" w:space="0" w:color="auto"/>
            <w:left w:val="none" w:sz="0" w:space="0" w:color="auto"/>
            <w:bottom w:val="none" w:sz="0" w:space="0" w:color="auto"/>
            <w:right w:val="none" w:sz="0" w:space="0" w:color="auto"/>
          </w:divBdr>
          <w:divsChild>
            <w:div w:id="163729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252262">
      <w:bodyDiv w:val="1"/>
      <w:marLeft w:val="0"/>
      <w:marRight w:val="0"/>
      <w:marTop w:val="0"/>
      <w:marBottom w:val="0"/>
      <w:divBdr>
        <w:top w:val="none" w:sz="0" w:space="0" w:color="auto"/>
        <w:left w:val="none" w:sz="0" w:space="0" w:color="auto"/>
        <w:bottom w:val="none" w:sz="0" w:space="0" w:color="auto"/>
        <w:right w:val="none" w:sz="0" w:space="0" w:color="auto"/>
      </w:divBdr>
      <w:divsChild>
        <w:div w:id="1114785758">
          <w:marLeft w:val="0"/>
          <w:marRight w:val="0"/>
          <w:marTop w:val="0"/>
          <w:marBottom w:val="225"/>
          <w:divBdr>
            <w:top w:val="none" w:sz="0" w:space="0" w:color="auto"/>
            <w:left w:val="none" w:sz="0" w:space="0" w:color="auto"/>
            <w:bottom w:val="none" w:sz="0" w:space="0" w:color="auto"/>
            <w:right w:val="none" w:sz="0" w:space="0" w:color="auto"/>
          </w:divBdr>
        </w:div>
        <w:div w:id="735931206">
          <w:marLeft w:val="0"/>
          <w:marRight w:val="0"/>
          <w:marTop w:val="0"/>
          <w:marBottom w:val="225"/>
          <w:divBdr>
            <w:top w:val="none" w:sz="0" w:space="0" w:color="auto"/>
            <w:left w:val="none" w:sz="0" w:space="0" w:color="auto"/>
            <w:bottom w:val="none" w:sz="0" w:space="0" w:color="auto"/>
            <w:right w:val="none" w:sz="0" w:space="0" w:color="auto"/>
          </w:divBdr>
        </w:div>
        <w:div w:id="204099094">
          <w:marLeft w:val="0"/>
          <w:marRight w:val="0"/>
          <w:marTop w:val="0"/>
          <w:marBottom w:val="225"/>
          <w:divBdr>
            <w:top w:val="none" w:sz="0" w:space="0" w:color="auto"/>
            <w:left w:val="none" w:sz="0" w:space="0" w:color="auto"/>
            <w:bottom w:val="none" w:sz="0" w:space="0" w:color="auto"/>
            <w:right w:val="none" w:sz="0" w:space="0" w:color="auto"/>
          </w:divBdr>
        </w:div>
        <w:div w:id="903642275">
          <w:marLeft w:val="0"/>
          <w:marRight w:val="0"/>
          <w:marTop w:val="0"/>
          <w:marBottom w:val="225"/>
          <w:divBdr>
            <w:top w:val="none" w:sz="0" w:space="0" w:color="auto"/>
            <w:left w:val="none" w:sz="0" w:space="0" w:color="auto"/>
            <w:bottom w:val="none" w:sz="0" w:space="0" w:color="auto"/>
            <w:right w:val="none" w:sz="0" w:space="0" w:color="auto"/>
          </w:divBdr>
        </w:div>
        <w:div w:id="670568789">
          <w:marLeft w:val="0"/>
          <w:marRight w:val="0"/>
          <w:marTop w:val="0"/>
          <w:marBottom w:val="225"/>
          <w:divBdr>
            <w:top w:val="none" w:sz="0" w:space="0" w:color="auto"/>
            <w:left w:val="none" w:sz="0" w:space="0" w:color="auto"/>
            <w:bottom w:val="none" w:sz="0" w:space="0" w:color="auto"/>
            <w:right w:val="none" w:sz="0" w:space="0" w:color="auto"/>
          </w:divBdr>
        </w:div>
        <w:div w:id="1956213081">
          <w:marLeft w:val="0"/>
          <w:marRight w:val="0"/>
          <w:marTop w:val="0"/>
          <w:marBottom w:val="225"/>
          <w:divBdr>
            <w:top w:val="none" w:sz="0" w:space="0" w:color="auto"/>
            <w:left w:val="none" w:sz="0" w:space="0" w:color="auto"/>
            <w:bottom w:val="none" w:sz="0" w:space="0" w:color="auto"/>
            <w:right w:val="none" w:sz="0" w:space="0" w:color="auto"/>
          </w:divBdr>
        </w:div>
        <w:div w:id="2141342423">
          <w:marLeft w:val="0"/>
          <w:marRight w:val="0"/>
          <w:marTop w:val="0"/>
          <w:marBottom w:val="225"/>
          <w:divBdr>
            <w:top w:val="none" w:sz="0" w:space="0" w:color="auto"/>
            <w:left w:val="none" w:sz="0" w:space="0" w:color="auto"/>
            <w:bottom w:val="none" w:sz="0" w:space="0" w:color="auto"/>
            <w:right w:val="none" w:sz="0" w:space="0" w:color="auto"/>
          </w:divBdr>
        </w:div>
        <w:div w:id="826243161">
          <w:marLeft w:val="0"/>
          <w:marRight w:val="0"/>
          <w:marTop w:val="0"/>
          <w:marBottom w:val="225"/>
          <w:divBdr>
            <w:top w:val="none" w:sz="0" w:space="0" w:color="auto"/>
            <w:left w:val="none" w:sz="0" w:space="0" w:color="auto"/>
            <w:bottom w:val="none" w:sz="0" w:space="0" w:color="auto"/>
            <w:right w:val="none" w:sz="0" w:space="0" w:color="auto"/>
          </w:divBdr>
        </w:div>
        <w:div w:id="589200181">
          <w:marLeft w:val="0"/>
          <w:marRight w:val="0"/>
          <w:marTop w:val="0"/>
          <w:marBottom w:val="225"/>
          <w:divBdr>
            <w:top w:val="none" w:sz="0" w:space="0" w:color="auto"/>
            <w:left w:val="none" w:sz="0" w:space="0" w:color="auto"/>
            <w:bottom w:val="none" w:sz="0" w:space="0" w:color="auto"/>
            <w:right w:val="none" w:sz="0" w:space="0" w:color="auto"/>
          </w:divBdr>
        </w:div>
        <w:div w:id="1223252758">
          <w:marLeft w:val="0"/>
          <w:marRight w:val="0"/>
          <w:marTop w:val="0"/>
          <w:marBottom w:val="225"/>
          <w:divBdr>
            <w:top w:val="none" w:sz="0" w:space="0" w:color="auto"/>
            <w:left w:val="none" w:sz="0" w:space="0" w:color="auto"/>
            <w:bottom w:val="none" w:sz="0" w:space="0" w:color="auto"/>
            <w:right w:val="none" w:sz="0" w:space="0" w:color="auto"/>
          </w:divBdr>
        </w:div>
        <w:div w:id="189874416">
          <w:marLeft w:val="0"/>
          <w:marRight w:val="0"/>
          <w:marTop w:val="0"/>
          <w:marBottom w:val="225"/>
          <w:divBdr>
            <w:top w:val="none" w:sz="0" w:space="0" w:color="auto"/>
            <w:left w:val="none" w:sz="0" w:space="0" w:color="auto"/>
            <w:bottom w:val="none" w:sz="0" w:space="0" w:color="auto"/>
            <w:right w:val="none" w:sz="0" w:space="0" w:color="auto"/>
          </w:divBdr>
        </w:div>
        <w:div w:id="1258516945">
          <w:marLeft w:val="0"/>
          <w:marRight w:val="0"/>
          <w:marTop w:val="0"/>
          <w:marBottom w:val="225"/>
          <w:divBdr>
            <w:top w:val="none" w:sz="0" w:space="0" w:color="auto"/>
            <w:left w:val="none" w:sz="0" w:space="0" w:color="auto"/>
            <w:bottom w:val="none" w:sz="0" w:space="0" w:color="auto"/>
            <w:right w:val="none" w:sz="0" w:space="0" w:color="auto"/>
          </w:divBdr>
        </w:div>
        <w:div w:id="2000766985">
          <w:marLeft w:val="0"/>
          <w:marRight w:val="0"/>
          <w:marTop w:val="0"/>
          <w:marBottom w:val="225"/>
          <w:divBdr>
            <w:top w:val="none" w:sz="0" w:space="0" w:color="auto"/>
            <w:left w:val="none" w:sz="0" w:space="0" w:color="auto"/>
            <w:bottom w:val="none" w:sz="0" w:space="0" w:color="auto"/>
            <w:right w:val="none" w:sz="0" w:space="0" w:color="auto"/>
          </w:divBdr>
        </w:div>
        <w:div w:id="411394699">
          <w:marLeft w:val="0"/>
          <w:marRight w:val="0"/>
          <w:marTop w:val="0"/>
          <w:marBottom w:val="225"/>
          <w:divBdr>
            <w:top w:val="none" w:sz="0" w:space="0" w:color="auto"/>
            <w:left w:val="none" w:sz="0" w:space="0" w:color="auto"/>
            <w:bottom w:val="none" w:sz="0" w:space="0" w:color="auto"/>
            <w:right w:val="none" w:sz="0" w:space="0" w:color="auto"/>
          </w:divBdr>
        </w:div>
        <w:div w:id="490753396">
          <w:marLeft w:val="0"/>
          <w:marRight w:val="0"/>
          <w:marTop w:val="0"/>
          <w:marBottom w:val="225"/>
          <w:divBdr>
            <w:top w:val="none" w:sz="0" w:space="0" w:color="auto"/>
            <w:left w:val="none" w:sz="0" w:space="0" w:color="auto"/>
            <w:bottom w:val="none" w:sz="0" w:space="0" w:color="auto"/>
            <w:right w:val="none" w:sz="0" w:space="0" w:color="auto"/>
          </w:divBdr>
        </w:div>
        <w:div w:id="1742093210">
          <w:marLeft w:val="0"/>
          <w:marRight w:val="0"/>
          <w:marTop w:val="0"/>
          <w:marBottom w:val="225"/>
          <w:divBdr>
            <w:top w:val="none" w:sz="0" w:space="0" w:color="auto"/>
            <w:left w:val="none" w:sz="0" w:space="0" w:color="auto"/>
            <w:bottom w:val="none" w:sz="0" w:space="0" w:color="auto"/>
            <w:right w:val="none" w:sz="0" w:space="0" w:color="auto"/>
          </w:divBdr>
        </w:div>
        <w:div w:id="203755420">
          <w:marLeft w:val="0"/>
          <w:marRight w:val="0"/>
          <w:marTop w:val="0"/>
          <w:marBottom w:val="225"/>
          <w:divBdr>
            <w:top w:val="none" w:sz="0" w:space="0" w:color="auto"/>
            <w:left w:val="none" w:sz="0" w:space="0" w:color="auto"/>
            <w:bottom w:val="none" w:sz="0" w:space="0" w:color="auto"/>
            <w:right w:val="none" w:sz="0" w:space="0" w:color="auto"/>
          </w:divBdr>
        </w:div>
        <w:div w:id="1903444655">
          <w:marLeft w:val="0"/>
          <w:marRight w:val="0"/>
          <w:marTop w:val="0"/>
          <w:marBottom w:val="225"/>
          <w:divBdr>
            <w:top w:val="none" w:sz="0" w:space="0" w:color="auto"/>
            <w:left w:val="none" w:sz="0" w:space="0" w:color="auto"/>
            <w:bottom w:val="none" w:sz="0" w:space="0" w:color="auto"/>
            <w:right w:val="none" w:sz="0" w:space="0" w:color="auto"/>
          </w:divBdr>
        </w:div>
        <w:div w:id="1062018665">
          <w:marLeft w:val="0"/>
          <w:marRight w:val="0"/>
          <w:marTop w:val="0"/>
          <w:marBottom w:val="225"/>
          <w:divBdr>
            <w:top w:val="none" w:sz="0" w:space="0" w:color="auto"/>
            <w:left w:val="none" w:sz="0" w:space="0" w:color="auto"/>
            <w:bottom w:val="none" w:sz="0" w:space="0" w:color="auto"/>
            <w:right w:val="none" w:sz="0" w:space="0" w:color="auto"/>
          </w:divBdr>
        </w:div>
        <w:div w:id="1145927007">
          <w:marLeft w:val="0"/>
          <w:marRight w:val="0"/>
          <w:marTop w:val="0"/>
          <w:marBottom w:val="225"/>
          <w:divBdr>
            <w:top w:val="none" w:sz="0" w:space="0" w:color="auto"/>
            <w:left w:val="none" w:sz="0" w:space="0" w:color="auto"/>
            <w:bottom w:val="none" w:sz="0" w:space="0" w:color="auto"/>
            <w:right w:val="none" w:sz="0" w:space="0" w:color="auto"/>
          </w:divBdr>
        </w:div>
        <w:div w:id="1487086640">
          <w:marLeft w:val="0"/>
          <w:marRight w:val="0"/>
          <w:marTop w:val="0"/>
          <w:marBottom w:val="225"/>
          <w:divBdr>
            <w:top w:val="none" w:sz="0" w:space="0" w:color="auto"/>
            <w:left w:val="none" w:sz="0" w:space="0" w:color="auto"/>
            <w:bottom w:val="none" w:sz="0" w:space="0" w:color="auto"/>
            <w:right w:val="none" w:sz="0" w:space="0" w:color="auto"/>
          </w:divBdr>
        </w:div>
        <w:div w:id="1749424740">
          <w:marLeft w:val="0"/>
          <w:marRight w:val="0"/>
          <w:marTop w:val="0"/>
          <w:marBottom w:val="225"/>
          <w:divBdr>
            <w:top w:val="none" w:sz="0" w:space="0" w:color="auto"/>
            <w:left w:val="none" w:sz="0" w:space="0" w:color="auto"/>
            <w:bottom w:val="none" w:sz="0" w:space="0" w:color="auto"/>
            <w:right w:val="none" w:sz="0" w:space="0" w:color="auto"/>
          </w:divBdr>
        </w:div>
        <w:div w:id="1805271220">
          <w:marLeft w:val="0"/>
          <w:marRight w:val="0"/>
          <w:marTop w:val="0"/>
          <w:marBottom w:val="225"/>
          <w:divBdr>
            <w:top w:val="none" w:sz="0" w:space="0" w:color="auto"/>
            <w:left w:val="none" w:sz="0" w:space="0" w:color="auto"/>
            <w:bottom w:val="none" w:sz="0" w:space="0" w:color="auto"/>
            <w:right w:val="none" w:sz="0" w:space="0" w:color="auto"/>
          </w:divBdr>
        </w:div>
        <w:div w:id="1718317456">
          <w:marLeft w:val="0"/>
          <w:marRight w:val="0"/>
          <w:marTop w:val="0"/>
          <w:marBottom w:val="225"/>
          <w:divBdr>
            <w:top w:val="none" w:sz="0" w:space="0" w:color="auto"/>
            <w:left w:val="none" w:sz="0" w:space="0" w:color="auto"/>
            <w:bottom w:val="none" w:sz="0" w:space="0" w:color="auto"/>
            <w:right w:val="none" w:sz="0" w:space="0" w:color="auto"/>
          </w:divBdr>
        </w:div>
        <w:div w:id="1153721765">
          <w:marLeft w:val="0"/>
          <w:marRight w:val="0"/>
          <w:marTop w:val="0"/>
          <w:marBottom w:val="225"/>
          <w:divBdr>
            <w:top w:val="none" w:sz="0" w:space="0" w:color="auto"/>
            <w:left w:val="none" w:sz="0" w:space="0" w:color="auto"/>
            <w:bottom w:val="none" w:sz="0" w:space="0" w:color="auto"/>
            <w:right w:val="none" w:sz="0" w:space="0" w:color="auto"/>
          </w:divBdr>
        </w:div>
        <w:div w:id="586497323">
          <w:marLeft w:val="0"/>
          <w:marRight w:val="0"/>
          <w:marTop w:val="0"/>
          <w:marBottom w:val="225"/>
          <w:divBdr>
            <w:top w:val="none" w:sz="0" w:space="0" w:color="auto"/>
            <w:left w:val="none" w:sz="0" w:space="0" w:color="auto"/>
            <w:bottom w:val="none" w:sz="0" w:space="0" w:color="auto"/>
            <w:right w:val="none" w:sz="0" w:space="0" w:color="auto"/>
          </w:divBdr>
        </w:div>
        <w:div w:id="876427754">
          <w:marLeft w:val="0"/>
          <w:marRight w:val="0"/>
          <w:marTop w:val="0"/>
          <w:marBottom w:val="225"/>
          <w:divBdr>
            <w:top w:val="none" w:sz="0" w:space="0" w:color="auto"/>
            <w:left w:val="none" w:sz="0" w:space="0" w:color="auto"/>
            <w:bottom w:val="none" w:sz="0" w:space="0" w:color="auto"/>
            <w:right w:val="none" w:sz="0" w:space="0" w:color="auto"/>
          </w:divBdr>
        </w:div>
        <w:div w:id="1729182904">
          <w:marLeft w:val="0"/>
          <w:marRight w:val="0"/>
          <w:marTop w:val="0"/>
          <w:marBottom w:val="225"/>
          <w:divBdr>
            <w:top w:val="none" w:sz="0" w:space="0" w:color="auto"/>
            <w:left w:val="none" w:sz="0" w:space="0" w:color="auto"/>
            <w:bottom w:val="none" w:sz="0" w:space="0" w:color="auto"/>
            <w:right w:val="none" w:sz="0" w:space="0" w:color="auto"/>
          </w:divBdr>
        </w:div>
        <w:div w:id="2041972196">
          <w:marLeft w:val="0"/>
          <w:marRight w:val="0"/>
          <w:marTop w:val="0"/>
          <w:marBottom w:val="225"/>
          <w:divBdr>
            <w:top w:val="none" w:sz="0" w:space="0" w:color="auto"/>
            <w:left w:val="none" w:sz="0" w:space="0" w:color="auto"/>
            <w:bottom w:val="none" w:sz="0" w:space="0" w:color="auto"/>
            <w:right w:val="none" w:sz="0" w:space="0" w:color="auto"/>
          </w:divBdr>
        </w:div>
        <w:div w:id="370812818">
          <w:marLeft w:val="0"/>
          <w:marRight w:val="0"/>
          <w:marTop w:val="0"/>
          <w:marBottom w:val="225"/>
          <w:divBdr>
            <w:top w:val="none" w:sz="0" w:space="0" w:color="auto"/>
            <w:left w:val="none" w:sz="0" w:space="0" w:color="auto"/>
            <w:bottom w:val="none" w:sz="0" w:space="0" w:color="auto"/>
            <w:right w:val="none" w:sz="0" w:space="0" w:color="auto"/>
          </w:divBdr>
        </w:div>
        <w:div w:id="848838959">
          <w:marLeft w:val="0"/>
          <w:marRight w:val="0"/>
          <w:marTop w:val="0"/>
          <w:marBottom w:val="225"/>
          <w:divBdr>
            <w:top w:val="none" w:sz="0" w:space="0" w:color="auto"/>
            <w:left w:val="none" w:sz="0" w:space="0" w:color="auto"/>
            <w:bottom w:val="none" w:sz="0" w:space="0" w:color="auto"/>
            <w:right w:val="none" w:sz="0" w:space="0" w:color="auto"/>
          </w:divBdr>
        </w:div>
      </w:divsChild>
    </w:div>
    <w:div w:id="1401442918">
      <w:bodyDiv w:val="1"/>
      <w:marLeft w:val="0"/>
      <w:marRight w:val="0"/>
      <w:marTop w:val="0"/>
      <w:marBottom w:val="0"/>
      <w:divBdr>
        <w:top w:val="none" w:sz="0" w:space="0" w:color="auto"/>
        <w:left w:val="none" w:sz="0" w:space="0" w:color="auto"/>
        <w:bottom w:val="none" w:sz="0" w:space="0" w:color="auto"/>
        <w:right w:val="none" w:sz="0" w:space="0" w:color="auto"/>
      </w:divBdr>
      <w:divsChild>
        <w:div w:id="1382288240">
          <w:marLeft w:val="0"/>
          <w:marRight w:val="0"/>
          <w:marTop w:val="0"/>
          <w:marBottom w:val="0"/>
          <w:divBdr>
            <w:top w:val="none" w:sz="0" w:space="0" w:color="auto"/>
            <w:left w:val="none" w:sz="0" w:space="0" w:color="auto"/>
            <w:bottom w:val="none" w:sz="0" w:space="0" w:color="auto"/>
            <w:right w:val="none" w:sz="0" w:space="0" w:color="auto"/>
          </w:divBdr>
          <w:divsChild>
            <w:div w:id="987974293">
              <w:marLeft w:val="0"/>
              <w:marRight w:val="0"/>
              <w:marTop w:val="0"/>
              <w:marBottom w:val="0"/>
              <w:divBdr>
                <w:top w:val="none" w:sz="0" w:space="0" w:color="auto"/>
                <w:left w:val="none" w:sz="0" w:space="0" w:color="auto"/>
                <w:bottom w:val="none" w:sz="0" w:space="0" w:color="auto"/>
                <w:right w:val="none" w:sz="0" w:space="0" w:color="auto"/>
              </w:divBdr>
            </w:div>
          </w:divsChild>
        </w:div>
        <w:div w:id="1980182628">
          <w:marLeft w:val="0"/>
          <w:marRight w:val="0"/>
          <w:marTop w:val="0"/>
          <w:marBottom w:val="0"/>
          <w:divBdr>
            <w:top w:val="none" w:sz="0" w:space="0" w:color="auto"/>
            <w:left w:val="none" w:sz="0" w:space="0" w:color="auto"/>
            <w:bottom w:val="none" w:sz="0" w:space="0" w:color="auto"/>
            <w:right w:val="none" w:sz="0" w:space="0" w:color="auto"/>
          </w:divBdr>
          <w:divsChild>
            <w:div w:id="1358585862">
              <w:marLeft w:val="0"/>
              <w:marRight w:val="0"/>
              <w:marTop w:val="0"/>
              <w:marBottom w:val="0"/>
              <w:divBdr>
                <w:top w:val="none" w:sz="0" w:space="0" w:color="auto"/>
                <w:left w:val="none" w:sz="0" w:space="0" w:color="auto"/>
                <w:bottom w:val="none" w:sz="0" w:space="0" w:color="auto"/>
                <w:right w:val="none" w:sz="0" w:space="0" w:color="auto"/>
              </w:divBdr>
            </w:div>
          </w:divsChild>
        </w:div>
        <w:div w:id="388892115">
          <w:marLeft w:val="0"/>
          <w:marRight w:val="0"/>
          <w:marTop w:val="0"/>
          <w:marBottom w:val="0"/>
          <w:divBdr>
            <w:top w:val="none" w:sz="0" w:space="0" w:color="auto"/>
            <w:left w:val="none" w:sz="0" w:space="0" w:color="auto"/>
            <w:bottom w:val="none" w:sz="0" w:space="0" w:color="auto"/>
            <w:right w:val="none" w:sz="0" w:space="0" w:color="auto"/>
          </w:divBdr>
          <w:divsChild>
            <w:div w:id="35856634">
              <w:marLeft w:val="0"/>
              <w:marRight w:val="0"/>
              <w:marTop w:val="0"/>
              <w:marBottom w:val="0"/>
              <w:divBdr>
                <w:top w:val="none" w:sz="0" w:space="0" w:color="auto"/>
                <w:left w:val="none" w:sz="0" w:space="0" w:color="auto"/>
                <w:bottom w:val="none" w:sz="0" w:space="0" w:color="auto"/>
                <w:right w:val="none" w:sz="0" w:space="0" w:color="auto"/>
              </w:divBdr>
            </w:div>
          </w:divsChild>
        </w:div>
        <w:div w:id="776485287">
          <w:marLeft w:val="0"/>
          <w:marRight w:val="0"/>
          <w:marTop w:val="0"/>
          <w:marBottom w:val="0"/>
          <w:divBdr>
            <w:top w:val="none" w:sz="0" w:space="0" w:color="auto"/>
            <w:left w:val="none" w:sz="0" w:space="0" w:color="auto"/>
            <w:bottom w:val="none" w:sz="0" w:space="0" w:color="auto"/>
            <w:right w:val="none" w:sz="0" w:space="0" w:color="auto"/>
          </w:divBdr>
          <w:divsChild>
            <w:div w:id="183876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648804">
      <w:bodyDiv w:val="1"/>
      <w:marLeft w:val="0"/>
      <w:marRight w:val="0"/>
      <w:marTop w:val="0"/>
      <w:marBottom w:val="0"/>
      <w:divBdr>
        <w:top w:val="none" w:sz="0" w:space="0" w:color="auto"/>
        <w:left w:val="none" w:sz="0" w:space="0" w:color="auto"/>
        <w:bottom w:val="none" w:sz="0" w:space="0" w:color="auto"/>
        <w:right w:val="none" w:sz="0" w:space="0" w:color="auto"/>
      </w:divBdr>
    </w:div>
    <w:div w:id="1593929735">
      <w:bodyDiv w:val="1"/>
      <w:marLeft w:val="0"/>
      <w:marRight w:val="0"/>
      <w:marTop w:val="0"/>
      <w:marBottom w:val="0"/>
      <w:divBdr>
        <w:top w:val="none" w:sz="0" w:space="0" w:color="auto"/>
        <w:left w:val="none" w:sz="0" w:space="0" w:color="auto"/>
        <w:bottom w:val="none" w:sz="0" w:space="0" w:color="auto"/>
        <w:right w:val="none" w:sz="0" w:space="0" w:color="auto"/>
      </w:divBdr>
    </w:div>
    <w:div w:id="1598096691">
      <w:bodyDiv w:val="1"/>
      <w:marLeft w:val="0"/>
      <w:marRight w:val="0"/>
      <w:marTop w:val="0"/>
      <w:marBottom w:val="0"/>
      <w:divBdr>
        <w:top w:val="none" w:sz="0" w:space="0" w:color="auto"/>
        <w:left w:val="none" w:sz="0" w:space="0" w:color="auto"/>
        <w:bottom w:val="none" w:sz="0" w:space="0" w:color="auto"/>
        <w:right w:val="none" w:sz="0" w:space="0" w:color="auto"/>
      </w:divBdr>
    </w:div>
    <w:div w:id="1621184558">
      <w:bodyDiv w:val="1"/>
      <w:marLeft w:val="0"/>
      <w:marRight w:val="0"/>
      <w:marTop w:val="0"/>
      <w:marBottom w:val="0"/>
      <w:divBdr>
        <w:top w:val="none" w:sz="0" w:space="0" w:color="auto"/>
        <w:left w:val="none" w:sz="0" w:space="0" w:color="auto"/>
        <w:bottom w:val="none" w:sz="0" w:space="0" w:color="auto"/>
        <w:right w:val="none" w:sz="0" w:space="0" w:color="auto"/>
      </w:divBdr>
    </w:div>
    <w:div w:id="1642075854">
      <w:bodyDiv w:val="1"/>
      <w:marLeft w:val="0"/>
      <w:marRight w:val="0"/>
      <w:marTop w:val="0"/>
      <w:marBottom w:val="0"/>
      <w:divBdr>
        <w:top w:val="none" w:sz="0" w:space="0" w:color="auto"/>
        <w:left w:val="none" w:sz="0" w:space="0" w:color="auto"/>
        <w:bottom w:val="none" w:sz="0" w:space="0" w:color="auto"/>
        <w:right w:val="none" w:sz="0" w:space="0" w:color="auto"/>
      </w:divBdr>
    </w:div>
    <w:div w:id="1780367430">
      <w:bodyDiv w:val="1"/>
      <w:marLeft w:val="0"/>
      <w:marRight w:val="0"/>
      <w:marTop w:val="0"/>
      <w:marBottom w:val="0"/>
      <w:divBdr>
        <w:top w:val="none" w:sz="0" w:space="0" w:color="auto"/>
        <w:left w:val="none" w:sz="0" w:space="0" w:color="auto"/>
        <w:bottom w:val="none" w:sz="0" w:space="0" w:color="auto"/>
        <w:right w:val="none" w:sz="0" w:space="0" w:color="auto"/>
      </w:divBdr>
      <w:divsChild>
        <w:div w:id="512307365">
          <w:marLeft w:val="0"/>
          <w:marRight w:val="0"/>
          <w:marTop w:val="0"/>
          <w:marBottom w:val="0"/>
          <w:divBdr>
            <w:top w:val="none" w:sz="0" w:space="0" w:color="auto"/>
            <w:left w:val="none" w:sz="0" w:space="0" w:color="auto"/>
            <w:bottom w:val="none" w:sz="0" w:space="0" w:color="auto"/>
            <w:right w:val="none" w:sz="0" w:space="0" w:color="auto"/>
          </w:divBdr>
          <w:divsChild>
            <w:div w:id="669331997">
              <w:marLeft w:val="0"/>
              <w:marRight w:val="0"/>
              <w:marTop w:val="0"/>
              <w:marBottom w:val="0"/>
              <w:divBdr>
                <w:top w:val="none" w:sz="0" w:space="0" w:color="auto"/>
                <w:left w:val="none" w:sz="0" w:space="0" w:color="auto"/>
                <w:bottom w:val="none" w:sz="0" w:space="0" w:color="auto"/>
                <w:right w:val="none" w:sz="0" w:space="0" w:color="auto"/>
              </w:divBdr>
            </w:div>
          </w:divsChild>
        </w:div>
        <w:div w:id="1256746840">
          <w:marLeft w:val="0"/>
          <w:marRight w:val="0"/>
          <w:marTop w:val="0"/>
          <w:marBottom w:val="0"/>
          <w:divBdr>
            <w:top w:val="none" w:sz="0" w:space="0" w:color="auto"/>
            <w:left w:val="none" w:sz="0" w:space="0" w:color="auto"/>
            <w:bottom w:val="none" w:sz="0" w:space="0" w:color="auto"/>
            <w:right w:val="none" w:sz="0" w:space="0" w:color="auto"/>
          </w:divBdr>
        </w:div>
        <w:div w:id="1077821892">
          <w:marLeft w:val="0"/>
          <w:marRight w:val="0"/>
          <w:marTop w:val="0"/>
          <w:marBottom w:val="0"/>
          <w:divBdr>
            <w:top w:val="none" w:sz="0" w:space="0" w:color="auto"/>
            <w:left w:val="none" w:sz="0" w:space="0" w:color="auto"/>
            <w:bottom w:val="none" w:sz="0" w:space="0" w:color="auto"/>
            <w:right w:val="none" w:sz="0" w:space="0" w:color="auto"/>
          </w:divBdr>
          <w:divsChild>
            <w:div w:id="430199899">
              <w:marLeft w:val="0"/>
              <w:marRight w:val="0"/>
              <w:marTop w:val="0"/>
              <w:marBottom w:val="0"/>
              <w:divBdr>
                <w:top w:val="none" w:sz="0" w:space="0" w:color="auto"/>
                <w:left w:val="none" w:sz="0" w:space="0" w:color="auto"/>
                <w:bottom w:val="none" w:sz="0" w:space="0" w:color="auto"/>
                <w:right w:val="none" w:sz="0" w:space="0" w:color="auto"/>
              </w:divBdr>
            </w:div>
          </w:divsChild>
        </w:div>
        <w:div w:id="389429531">
          <w:marLeft w:val="0"/>
          <w:marRight w:val="0"/>
          <w:marTop w:val="0"/>
          <w:marBottom w:val="0"/>
          <w:divBdr>
            <w:top w:val="none" w:sz="0" w:space="0" w:color="auto"/>
            <w:left w:val="none" w:sz="0" w:space="0" w:color="auto"/>
            <w:bottom w:val="none" w:sz="0" w:space="0" w:color="auto"/>
            <w:right w:val="none" w:sz="0" w:space="0" w:color="auto"/>
          </w:divBdr>
          <w:divsChild>
            <w:div w:id="226192075">
              <w:marLeft w:val="0"/>
              <w:marRight w:val="0"/>
              <w:marTop w:val="0"/>
              <w:marBottom w:val="0"/>
              <w:divBdr>
                <w:top w:val="none" w:sz="0" w:space="0" w:color="auto"/>
                <w:left w:val="none" w:sz="0" w:space="0" w:color="auto"/>
                <w:bottom w:val="none" w:sz="0" w:space="0" w:color="auto"/>
                <w:right w:val="none" w:sz="0" w:space="0" w:color="auto"/>
              </w:divBdr>
            </w:div>
          </w:divsChild>
        </w:div>
        <w:div w:id="1268851730">
          <w:marLeft w:val="0"/>
          <w:marRight w:val="0"/>
          <w:marTop w:val="0"/>
          <w:marBottom w:val="0"/>
          <w:divBdr>
            <w:top w:val="none" w:sz="0" w:space="0" w:color="auto"/>
            <w:left w:val="none" w:sz="0" w:space="0" w:color="auto"/>
            <w:bottom w:val="none" w:sz="0" w:space="0" w:color="auto"/>
            <w:right w:val="none" w:sz="0" w:space="0" w:color="auto"/>
          </w:divBdr>
          <w:divsChild>
            <w:div w:id="1290670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326840">
      <w:bodyDiv w:val="1"/>
      <w:marLeft w:val="0"/>
      <w:marRight w:val="0"/>
      <w:marTop w:val="0"/>
      <w:marBottom w:val="0"/>
      <w:divBdr>
        <w:top w:val="none" w:sz="0" w:space="0" w:color="auto"/>
        <w:left w:val="none" w:sz="0" w:space="0" w:color="auto"/>
        <w:bottom w:val="none" w:sz="0" w:space="0" w:color="auto"/>
        <w:right w:val="none" w:sz="0" w:space="0" w:color="auto"/>
      </w:divBdr>
    </w:div>
    <w:div w:id="1886793990">
      <w:bodyDiv w:val="1"/>
      <w:marLeft w:val="0"/>
      <w:marRight w:val="0"/>
      <w:marTop w:val="0"/>
      <w:marBottom w:val="0"/>
      <w:divBdr>
        <w:top w:val="none" w:sz="0" w:space="0" w:color="auto"/>
        <w:left w:val="none" w:sz="0" w:space="0" w:color="auto"/>
        <w:bottom w:val="none" w:sz="0" w:space="0" w:color="auto"/>
        <w:right w:val="none" w:sz="0" w:space="0" w:color="auto"/>
      </w:divBdr>
      <w:divsChild>
        <w:div w:id="233128176">
          <w:marLeft w:val="75"/>
          <w:marRight w:val="75"/>
          <w:marTop w:val="75"/>
          <w:marBottom w:val="75"/>
          <w:divBdr>
            <w:top w:val="none" w:sz="0" w:space="0" w:color="auto"/>
            <w:left w:val="none" w:sz="0" w:space="0" w:color="auto"/>
            <w:bottom w:val="none" w:sz="0" w:space="0" w:color="auto"/>
            <w:right w:val="none" w:sz="0" w:space="0" w:color="auto"/>
          </w:divBdr>
          <w:divsChild>
            <w:div w:id="1589146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203467">
      <w:bodyDiv w:val="1"/>
      <w:marLeft w:val="0"/>
      <w:marRight w:val="0"/>
      <w:marTop w:val="0"/>
      <w:marBottom w:val="0"/>
      <w:divBdr>
        <w:top w:val="none" w:sz="0" w:space="0" w:color="auto"/>
        <w:left w:val="none" w:sz="0" w:space="0" w:color="auto"/>
        <w:bottom w:val="none" w:sz="0" w:space="0" w:color="auto"/>
        <w:right w:val="none" w:sz="0" w:space="0" w:color="auto"/>
      </w:divBdr>
      <w:divsChild>
        <w:div w:id="1798334060">
          <w:marLeft w:val="0"/>
          <w:marRight w:val="0"/>
          <w:marTop w:val="0"/>
          <w:marBottom w:val="0"/>
          <w:divBdr>
            <w:top w:val="none" w:sz="0" w:space="0" w:color="auto"/>
            <w:left w:val="none" w:sz="0" w:space="0" w:color="auto"/>
            <w:bottom w:val="none" w:sz="0" w:space="0" w:color="auto"/>
            <w:right w:val="none" w:sz="0" w:space="0" w:color="auto"/>
          </w:divBdr>
          <w:divsChild>
            <w:div w:id="1544708739">
              <w:marLeft w:val="0"/>
              <w:marRight w:val="0"/>
              <w:marTop w:val="0"/>
              <w:marBottom w:val="0"/>
              <w:divBdr>
                <w:top w:val="none" w:sz="0" w:space="0" w:color="auto"/>
                <w:left w:val="none" w:sz="0" w:space="0" w:color="auto"/>
                <w:bottom w:val="none" w:sz="0" w:space="0" w:color="auto"/>
                <w:right w:val="none" w:sz="0" w:space="0" w:color="auto"/>
              </w:divBdr>
              <w:divsChild>
                <w:div w:id="139454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338357">
          <w:marLeft w:val="0"/>
          <w:marRight w:val="0"/>
          <w:marTop w:val="0"/>
          <w:marBottom w:val="0"/>
          <w:divBdr>
            <w:top w:val="none" w:sz="0" w:space="0" w:color="auto"/>
            <w:left w:val="none" w:sz="0" w:space="0" w:color="auto"/>
            <w:bottom w:val="none" w:sz="0" w:space="0" w:color="auto"/>
            <w:right w:val="none" w:sz="0" w:space="0" w:color="auto"/>
          </w:divBdr>
          <w:divsChild>
            <w:div w:id="1236359935">
              <w:marLeft w:val="0"/>
              <w:marRight w:val="0"/>
              <w:marTop w:val="0"/>
              <w:marBottom w:val="0"/>
              <w:divBdr>
                <w:top w:val="none" w:sz="0" w:space="0" w:color="auto"/>
                <w:left w:val="none" w:sz="0" w:space="0" w:color="auto"/>
                <w:bottom w:val="none" w:sz="0" w:space="0" w:color="auto"/>
                <w:right w:val="none" w:sz="0" w:space="0" w:color="auto"/>
              </w:divBdr>
              <w:divsChild>
                <w:div w:id="1948345990">
                  <w:marLeft w:val="0"/>
                  <w:marRight w:val="0"/>
                  <w:marTop w:val="0"/>
                  <w:marBottom w:val="0"/>
                  <w:divBdr>
                    <w:top w:val="none" w:sz="0" w:space="0" w:color="auto"/>
                    <w:left w:val="none" w:sz="0" w:space="0" w:color="auto"/>
                    <w:bottom w:val="none" w:sz="0" w:space="0" w:color="auto"/>
                    <w:right w:val="none" w:sz="0" w:space="0" w:color="auto"/>
                  </w:divBdr>
                </w:div>
              </w:divsChild>
            </w:div>
            <w:div w:id="1849100528">
              <w:marLeft w:val="0"/>
              <w:marRight w:val="0"/>
              <w:marTop w:val="0"/>
              <w:marBottom w:val="0"/>
              <w:divBdr>
                <w:top w:val="none" w:sz="0" w:space="0" w:color="auto"/>
                <w:left w:val="none" w:sz="0" w:space="0" w:color="auto"/>
                <w:bottom w:val="none" w:sz="0" w:space="0" w:color="auto"/>
                <w:right w:val="none" w:sz="0" w:space="0" w:color="auto"/>
              </w:divBdr>
              <w:divsChild>
                <w:div w:id="204625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9019114">
      <w:bodyDiv w:val="1"/>
      <w:marLeft w:val="0"/>
      <w:marRight w:val="0"/>
      <w:marTop w:val="0"/>
      <w:marBottom w:val="0"/>
      <w:divBdr>
        <w:top w:val="none" w:sz="0" w:space="0" w:color="auto"/>
        <w:left w:val="none" w:sz="0" w:space="0" w:color="auto"/>
        <w:bottom w:val="none" w:sz="0" w:space="0" w:color="auto"/>
        <w:right w:val="none" w:sz="0" w:space="0" w:color="auto"/>
      </w:divBdr>
      <w:divsChild>
        <w:div w:id="2146002660">
          <w:marLeft w:val="0"/>
          <w:marRight w:val="0"/>
          <w:marTop w:val="0"/>
          <w:marBottom w:val="0"/>
          <w:divBdr>
            <w:top w:val="none" w:sz="0" w:space="0" w:color="auto"/>
            <w:left w:val="none" w:sz="0" w:space="0" w:color="auto"/>
            <w:bottom w:val="none" w:sz="0" w:space="0" w:color="auto"/>
            <w:right w:val="none" w:sz="0" w:space="0" w:color="auto"/>
          </w:divBdr>
          <w:divsChild>
            <w:div w:id="1083797612">
              <w:marLeft w:val="0"/>
              <w:marRight w:val="0"/>
              <w:marTop w:val="0"/>
              <w:marBottom w:val="0"/>
              <w:divBdr>
                <w:top w:val="none" w:sz="0" w:space="0" w:color="auto"/>
                <w:left w:val="none" w:sz="0" w:space="0" w:color="auto"/>
                <w:bottom w:val="none" w:sz="0" w:space="0" w:color="auto"/>
                <w:right w:val="none" w:sz="0" w:space="0" w:color="auto"/>
              </w:divBdr>
            </w:div>
          </w:divsChild>
        </w:div>
        <w:div w:id="79521426">
          <w:marLeft w:val="0"/>
          <w:marRight w:val="0"/>
          <w:marTop w:val="0"/>
          <w:marBottom w:val="0"/>
          <w:divBdr>
            <w:top w:val="none" w:sz="0" w:space="0" w:color="auto"/>
            <w:left w:val="none" w:sz="0" w:space="0" w:color="auto"/>
            <w:bottom w:val="none" w:sz="0" w:space="0" w:color="auto"/>
            <w:right w:val="none" w:sz="0" w:space="0" w:color="auto"/>
          </w:divBdr>
          <w:divsChild>
            <w:div w:id="1572228011">
              <w:marLeft w:val="0"/>
              <w:marRight w:val="0"/>
              <w:marTop w:val="0"/>
              <w:marBottom w:val="0"/>
              <w:divBdr>
                <w:top w:val="none" w:sz="0" w:space="0" w:color="auto"/>
                <w:left w:val="none" w:sz="0" w:space="0" w:color="auto"/>
                <w:bottom w:val="none" w:sz="0" w:space="0" w:color="auto"/>
                <w:right w:val="none" w:sz="0" w:space="0" w:color="auto"/>
              </w:divBdr>
            </w:div>
          </w:divsChild>
        </w:div>
        <w:div w:id="912467877">
          <w:marLeft w:val="0"/>
          <w:marRight w:val="0"/>
          <w:marTop w:val="0"/>
          <w:marBottom w:val="0"/>
          <w:divBdr>
            <w:top w:val="none" w:sz="0" w:space="0" w:color="auto"/>
            <w:left w:val="none" w:sz="0" w:space="0" w:color="auto"/>
            <w:bottom w:val="none" w:sz="0" w:space="0" w:color="auto"/>
            <w:right w:val="none" w:sz="0" w:space="0" w:color="auto"/>
          </w:divBdr>
          <w:divsChild>
            <w:div w:id="5787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4650">
      <w:bodyDiv w:val="1"/>
      <w:marLeft w:val="0"/>
      <w:marRight w:val="0"/>
      <w:marTop w:val="0"/>
      <w:marBottom w:val="0"/>
      <w:divBdr>
        <w:top w:val="none" w:sz="0" w:space="0" w:color="auto"/>
        <w:left w:val="none" w:sz="0" w:space="0" w:color="auto"/>
        <w:bottom w:val="none" w:sz="0" w:space="0" w:color="auto"/>
        <w:right w:val="none" w:sz="0" w:space="0" w:color="auto"/>
      </w:divBdr>
    </w:div>
    <w:div w:id="2101484038">
      <w:bodyDiv w:val="1"/>
      <w:marLeft w:val="0"/>
      <w:marRight w:val="0"/>
      <w:marTop w:val="0"/>
      <w:marBottom w:val="0"/>
      <w:divBdr>
        <w:top w:val="none" w:sz="0" w:space="0" w:color="auto"/>
        <w:left w:val="none" w:sz="0" w:space="0" w:color="auto"/>
        <w:bottom w:val="none" w:sz="0" w:space="0" w:color="auto"/>
        <w:right w:val="none" w:sz="0" w:space="0" w:color="auto"/>
      </w:divBdr>
      <w:divsChild>
        <w:div w:id="425808946">
          <w:marLeft w:val="75"/>
          <w:marRight w:val="75"/>
          <w:marTop w:val="75"/>
          <w:marBottom w:val="75"/>
          <w:divBdr>
            <w:top w:val="none" w:sz="0" w:space="0" w:color="auto"/>
            <w:left w:val="none" w:sz="0" w:space="0" w:color="auto"/>
            <w:bottom w:val="none" w:sz="0" w:space="0" w:color="auto"/>
            <w:right w:val="none" w:sz="0" w:space="0" w:color="auto"/>
          </w:divBdr>
          <w:divsChild>
            <w:div w:id="2129425500">
              <w:marLeft w:val="0"/>
              <w:marRight w:val="0"/>
              <w:marTop w:val="0"/>
              <w:marBottom w:val="0"/>
              <w:divBdr>
                <w:top w:val="none" w:sz="0" w:space="0" w:color="auto"/>
                <w:left w:val="none" w:sz="0" w:space="0" w:color="auto"/>
                <w:bottom w:val="none" w:sz="0" w:space="0" w:color="auto"/>
                <w:right w:val="none" w:sz="0" w:space="0" w:color="auto"/>
              </w:divBdr>
            </w:div>
          </w:divsChild>
        </w:div>
        <w:div w:id="387072118">
          <w:marLeft w:val="0"/>
          <w:marRight w:val="0"/>
          <w:marTop w:val="0"/>
          <w:marBottom w:val="0"/>
          <w:divBdr>
            <w:top w:val="none" w:sz="0" w:space="0" w:color="auto"/>
            <w:left w:val="none" w:sz="0" w:space="0" w:color="auto"/>
            <w:bottom w:val="none" w:sz="0" w:space="0" w:color="auto"/>
            <w:right w:val="none" w:sz="0" w:space="0" w:color="auto"/>
          </w:divBdr>
          <w:divsChild>
            <w:div w:id="1872953358">
              <w:marLeft w:val="0"/>
              <w:marRight w:val="0"/>
              <w:marTop w:val="0"/>
              <w:marBottom w:val="0"/>
              <w:divBdr>
                <w:top w:val="none" w:sz="0" w:space="0" w:color="auto"/>
                <w:left w:val="none" w:sz="0" w:space="0" w:color="auto"/>
                <w:bottom w:val="none" w:sz="0" w:space="0" w:color="auto"/>
                <w:right w:val="none" w:sz="0" w:space="0" w:color="auto"/>
              </w:divBdr>
              <w:divsChild>
                <w:div w:id="1856459624">
                  <w:marLeft w:val="0"/>
                  <w:marRight w:val="0"/>
                  <w:marTop w:val="0"/>
                  <w:marBottom w:val="0"/>
                  <w:divBdr>
                    <w:top w:val="none" w:sz="0" w:space="0" w:color="auto"/>
                    <w:left w:val="none" w:sz="0" w:space="0" w:color="auto"/>
                    <w:bottom w:val="none" w:sz="0" w:space="0" w:color="auto"/>
                    <w:right w:val="none" w:sz="0" w:space="0" w:color="auto"/>
                  </w:divBdr>
                  <w:divsChild>
                    <w:div w:id="538322357">
                      <w:marLeft w:val="0"/>
                      <w:marRight w:val="0"/>
                      <w:marTop w:val="0"/>
                      <w:marBottom w:val="0"/>
                      <w:divBdr>
                        <w:top w:val="single" w:sz="6" w:space="0" w:color="D0D0D0"/>
                        <w:left w:val="single" w:sz="6" w:space="0" w:color="D0D0D0"/>
                        <w:bottom w:val="single" w:sz="6" w:space="0" w:color="D0D0D0"/>
                        <w:right w:val="single" w:sz="6" w:space="0" w:color="D0D0D0"/>
                      </w:divBdr>
                    </w:div>
                    <w:div w:id="1966349794">
                      <w:marLeft w:val="0"/>
                      <w:marRight w:val="0"/>
                      <w:marTop w:val="0"/>
                      <w:marBottom w:val="0"/>
                      <w:divBdr>
                        <w:top w:val="none" w:sz="0" w:space="0" w:color="auto"/>
                        <w:left w:val="none" w:sz="0" w:space="0" w:color="auto"/>
                        <w:bottom w:val="none" w:sz="0" w:space="0" w:color="auto"/>
                        <w:right w:val="none" w:sz="0" w:space="0" w:color="auto"/>
                      </w:divBdr>
                      <w:divsChild>
                        <w:div w:id="1982036789">
                          <w:marLeft w:val="0"/>
                          <w:marRight w:val="0"/>
                          <w:marTop w:val="0"/>
                          <w:marBottom w:val="0"/>
                          <w:divBdr>
                            <w:top w:val="none" w:sz="0" w:space="0" w:color="auto"/>
                            <w:left w:val="none" w:sz="0" w:space="0" w:color="auto"/>
                            <w:bottom w:val="none" w:sz="0" w:space="0" w:color="auto"/>
                            <w:right w:val="none" w:sz="0" w:space="0" w:color="auto"/>
                          </w:divBdr>
                          <w:divsChild>
                            <w:div w:id="80034416">
                              <w:marLeft w:val="0"/>
                              <w:marRight w:val="0"/>
                              <w:marTop w:val="0"/>
                              <w:marBottom w:val="0"/>
                              <w:divBdr>
                                <w:top w:val="none" w:sz="0" w:space="0" w:color="auto"/>
                                <w:left w:val="none" w:sz="0" w:space="0" w:color="auto"/>
                                <w:bottom w:val="none" w:sz="0" w:space="0" w:color="auto"/>
                                <w:right w:val="none" w:sz="0" w:space="0" w:color="auto"/>
                              </w:divBdr>
                              <w:divsChild>
                                <w:div w:id="388698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933953">
                          <w:marLeft w:val="240"/>
                          <w:marRight w:val="0"/>
                          <w:marTop w:val="0"/>
                          <w:marBottom w:val="0"/>
                          <w:divBdr>
                            <w:top w:val="none" w:sz="0" w:space="0" w:color="auto"/>
                            <w:left w:val="none" w:sz="0" w:space="0" w:color="auto"/>
                            <w:bottom w:val="none" w:sz="0" w:space="0" w:color="auto"/>
                            <w:right w:val="none" w:sz="0" w:space="0" w:color="auto"/>
                          </w:divBdr>
                          <w:divsChild>
                            <w:div w:id="1159225653">
                              <w:marLeft w:val="0"/>
                              <w:marRight w:val="0"/>
                              <w:marTop w:val="0"/>
                              <w:marBottom w:val="0"/>
                              <w:divBdr>
                                <w:top w:val="single" w:sz="6" w:space="0" w:color="D0D0D0"/>
                                <w:left w:val="single" w:sz="6" w:space="0" w:color="D0D0D0"/>
                                <w:bottom w:val="single" w:sz="6" w:space="0" w:color="D0D0D0"/>
                                <w:right w:val="single" w:sz="6" w:space="0" w:color="D0D0D0"/>
                              </w:divBdr>
                            </w:div>
                            <w:div w:id="849102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bo.gov/publication/57517" TargetMode="External"/><Relationship Id="rId18" Type="http://schemas.openxmlformats.org/officeDocument/2006/relationships/hyperlink" Target="https://www.cnbc.com/janet-yellen/" TargetMode="External"/><Relationship Id="rId26" Type="http://schemas.openxmlformats.org/officeDocument/2006/relationships/hyperlink" Target="https://www.citizen.org/article/united-we-spend-big-pharma-us-international-revenue-report/" TargetMode="External"/><Relationship Id="rId39" Type="http://schemas.openxmlformats.org/officeDocument/2006/relationships/hyperlink" Target="https://www.rev.com/blog/transcripts/mitch-mcconnell-debt-ceiling-senate-floor-speech-transcript" TargetMode="External"/><Relationship Id="rId21" Type="http://schemas.openxmlformats.org/officeDocument/2006/relationships/hyperlink" Target="https://www.cnbc.com/2021/09/28/congress-must-raise-the-debt-limit-by-oct-18-yellen-warns.html?&amp;amp;qsearchterm=yellen" TargetMode="External"/><Relationship Id="rId34" Type="http://schemas.openxmlformats.org/officeDocument/2006/relationships/hyperlink" Target="https://www.cbo.gov/system/files/2019-12/hr3_complete.pdf" TargetMode="External"/><Relationship Id="rId42" Type="http://schemas.openxmlformats.org/officeDocument/2006/relationships/hyperlink" Target="https://transcripts.cnn.com/show/sotu/date/2021-09-26/segment/01" TargetMode="External"/><Relationship Id="rId47" Type="http://schemas.openxmlformats.org/officeDocument/2006/relationships/hyperlink" Target="https://www.washingtonpost.com/us-policy/2021/09/28/yellen-debt-ceiling/?itid=lk_inline_manual_10" TargetMode="External"/><Relationship Id="rId50" Type="http://schemas.openxmlformats.org/officeDocument/2006/relationships/hyperlink" Target="https://www.washingtonpost.com/business/2020/04/27/mitch-mcconnells-kentucky-has-been-getting-federal-bailout-money-years-thats-reality/?itid=lk_inline_manual_28" TargetMode="External"/><Relationship Id="rId55" Type="http://schemas.openxmlformats.org/officeDocument/2006/relationships/fontTable" Target="fontTable.xml"/><Relationship Id="rId7" Type="http://schemas.openxmlformats.org/officeDocument/2006/relationships/hyperlink" Target="https://www.foxnews.com/politics/toomey-trump-committed-impeachable-offenses" TargetMode="External"/><Relationship Id="rId2" Type="http://schemas.openxmlformats.org/officeDocument/2006/relationships/numbering" Target="numbering.xml"/><Relationship Id="rId16" Type="http://schemas.openxmlformats.org/officeDocument/2006/relationships/hyperlink" Target="https://www.cnn.com/2021/07/22/economy/debt-ceiling-economy/index.html" TargetMode="External"/><Relationship Id="rId29" Type="http://schemas.openxmlformats.org/officeDocument/2006/relationships/hyperlink" Target="https://www.healthyagingpoll.org/reports-more/report/dental-care-coverage-after-65-experiences-perspectives" TargetMode="External"/><Relationship Id="rId11" Type="http://schemas.openxmlformats.org/officeDocument/2006/relationships/hyperlink" Target="https://newrepublic.com/article/163636/congress-debt-ceiling-janet-yellen" TargetMode="External"/><Relationship Id="rId24" Type="http://schemas.openxmlformats.org/officeDocument/2006/relationships/hyperlink" Target="https://ihpi.umich.edu/news/half-adults-over-65-lacking-dental-insurance-poll-finds-strong-support-universal-medicare" TargetMode="External"/><Relationship Id="rId32" Type="http://schemas.openxmlformats.org/officeDocument/2006/relationships/hyperlink" Target="https://www.salon.com/2021/09/23/big-pharma-firms-donated-750k-to-kyrsten-sinema--then-she-opposed-bill/" TargetMode="External"/><Relationship Id="rId37" Type="http://schemas.openxmlformats.org/officeDocument/2006/relationships/hyperlink" Target="https://www.politifact.com/article/2021/sep/22/looming-debt-ceiling-showdown-what-you-need-know/" TargetMode="External"/><Relationship Id="rId40" Type="http://schemas.openxmlformats.org/officeDocument/2006/relationships/hyperlink" Target="https://www.rev.com/blog/transcripts/senate-gop-press-conference-transcript-september-29-debt-ceiling" TargetMode="External"/><Relationship Id="rId45" Type="http://schemas.openxmlformats.org/officeDocument/2006/relationships/hyperlink" Target="https://www.politico.com/news/2021/09/27/republicans-block-bill-shutdown-debt-ceiling-514405" TargetMode="External"/><Relationship Id="rId53" Type="http://schemas.openxmlformats.org/officeDocument/2006/relationships/hyperlink" Target="https://washingtonmonthly.com/2021/05/21/the-hospital-industrys-no-good-very-bad-day/" TargetMode="External"/><Relationship Id="rId5" Type="http://schemas.openxmlformats.org/officeDocument/2006/relationships/webSettings" Target="webSettings.xml"/><Relationship Id="rId10" Type="http://schemas.openxmlformats.org/officeDocument/2006/relationships/hyperlink" Target="https://www.politico.com/news/2021/09/28/democrats-debt-limit-shutdown-514590" TargetMode="External"/><Relationship Id="rId19" Type="http://schemas.openxmlformats.org/officeDocument/2006/relationships/hyperlink" Target="https://www.cnbc.com/2021/09/30/watch-powell-and-yellen-testify-live-on-covid-response-before-house-committee.html" TargetMode="External"/><Relationship Id="rId31" Type="http://schemas.openxmlformats.org/officeDocument/2006/relationships/hyperlink" Target="https://www.jacobinmag.com/2021/09/democrats-big-pharma-drug-pricing-vote-peters-schrader-rice" TargetMode="External"/><Relationship Id="rId44" Type="http://schemas.openxmlformats.org/officeDocument/2006/relationships/hyperlink" Target="https://www.reuters.com/business/finance/sp-says-it-expects-us-congress-address-debt-ceiling-time-2021-09-30/" TargetMode="External"/><Relationship Id="rId52" Type="http://schemas.openxmlformats.org/officeDocument/2006/relationships/hyperlink" Target="https://www.washingtonpost.com/business/2021/09/15/debt-ceiling-partisan-fighting/?itid=lk_inline_manual_30" TargetMode="External"/><Relationship Id="rId4" Type="http://schemas.openxmlformats.org/officeDocument/2006/relationships/settings" Target="settings.xml"/><Relationship Id="rId9" Type="http://schemas.openxmlformats.org/officeDocument/2006/relationships/hyperlink" Target="https://www.foxnews.com/category/us/congress" TargetMode="External"/><Relationship Id="rId14" Type="http://schemas.openxmlformats.org/officeDocument/2006/relationships/hyperlink" Target="https://www.cnn.com/2021/09/28/economy/debt-ceiling-deadline-yellen/index.html" TargetMode="External"/><Relationship Id="rId22" Type="http://schemas.openxmlformats.org/officeDocument/2006/relationships/hyperlink" Target="https://www.washingtonpost.com/opinions/2021/09/30/while-democrats-bicker-our-unacceptable-health-care-status-quo-continues/" TargetMode="External"/><Relationship Id="rId27" Type="http://schemas.openxmlformats.org/officeDocument/2006/relationships/hyperlink" Target="https://www.nidcr.nih.gov/sites/default/files/2017-10/hck1ocv.%40www.surgeon.fullrpt.pdf" TargetMode="External"/><Relationship Id="rId30" Type="http://schemas.openxmlformats.org/officeDocument/2006/relationships/hyperlink" Target="https://www.washingtonpost.com/health/2021/09/14/democrats-oppose-drug-price-plan/?itid=lk_inline_manual_9" TargetMode="External"/><Relationship Id="rId35" Type="http://schemas.openxmlformats.org/officeDocument/2006/relationships/hyperlink" Target="https://www.wsj.com/articles/dentists-group-fights-plan-to-cover-dental-benefits-under-medicare-11632735002" TargetMode="External"/><Relationship Id="rId43" Type="http://schemas.openxmlformats.org/officeDocument/2006/relationships/hyperlink" Target="https://www.rev.com/blog/transcripts/senate-gop-debt-ceiling-press-conference-transcript-september-22" TargetMode="External"/><Relationship Id="rId48" Type="http://schemas.openxmlformats.org/officeDocument/2006/relationships/hyperlink" Target="https://www.wsj.com/articles/debt-limit-standoff-could-force-fed-to-revisit-emergency-playbook-11632661200" TargetMode="External"/><Relationship Id="rId56" Type="http://schemas.openxmlformats.org/officeDocument/2006/relationships/theme" Target="theme/theme1.xml"/><Relationship Id="rId8" Type="http://schemas.openxmlformats.org/officeDocument/2006/relationships/hyperlink" Target="https://www.foxnews.com/media/60-minutes-accused-editing-exchange-desantis-sharyn-alfonsi" TargetMode="External"/><Relationship Id="rId51" Type="http://schemas.openxmlformats.org/officeDocument/2006/relationships/hyperlink" Target="https://www.washingtonpost.com/us-policy/2021/09/21/debt-ceiling-recession-/?itid=lk_interstitial_manual_29" TargetMode="External"/><Relationship Id="rId3" Type="http://schemas.openxmlformats.org/officeDocument/2006/relationships/styles" Target="styles.xml"/><Relationship Id="rId12" Type="http://schemas.openxmlformats.org/officeDocument/2006/relationships/hyperlink" Target="https://www.cnn.com/2021/10/01/economy/debt-ceiling-next-steps/index.html" TargetMode="External"/><Relationship Id="rId17" Type="http://schemas.openxmlformats.org/officeDocument/2006/relationships/hyperlink" Target="https://www.cnbc.com/2021/09/30/yellen-lends-support-for-effort-to-remove-the-debt-ceiling-altogether.html" TargetMode="External"/><Relationship Id="rId25" Type="http://schemas.openxmlformats.org/officeDocument/2006/relationships/hyperlink" Target="https://www.rand.org/news/press/2021/01/28.html" TargetMode="External"/><Relationship Id="rId33" Type="http://schemas.openxmlformats.org/officeDocument/2006/relationships/hyperlink" Target="https://www.politico.com/news/2021/09/19/kyrsten-sinema-biden-drug-pricing-prescription-plan-512907" TargetMode="External"/><Relationship Id="rId38" Type="http://schemas.openxmlformats.org/officeDocument/2006/relationships/hyperlink" Target="https://www.rev.com/blog/transcripts/senate-gop-debt-ceiling-press-conference-transcript-september-22" TargetMode="External"/><Relationship Id="rId46" Type="http://schemas.openxmlformats.org/officeDocument/2006/relationships/hyperlink" Target="https://www.washingtonpost.com/business/2021/09/29/debt-ceiling-fight-financial-cost/,DoA" TargetMode="External"/><Relationship Id="rId20" Type="http://schemas.openxmlformats.org/officeDocument/2006/relationships/hyperlink" Target="https://www.cnbc.com/coronavirus/" TargetMode="External"/><Relationship Id="rId41" Type="http://schemas.openxmlformats.org/officeDocument/2006/relationships/hyperlink" Target="https://www.c-span.org/video/?514833-1/senate-republicans-prepared-back-cr-disaster-relief-iron-dome-funding" TargetMode="External"/><Relationship Id="rId54" Type="http://schemas.openxmlformats.org/officeDocument/2006/relationships/hyperlink" Target="https://www.ctpost.com/news/article/After-Trump-acquittal-Blumenthal-says-quest-15949315.php" TargetMode="External"/><Relationship Id="rId1" Type="http://schemas.openxmlformats.org/officeDocument/2006/relationships/customXml" Target="../customXml/item1.xml"/><Relationship Id="rId6" Type="http://schemas.openxmlformats.org/officeDocument/2006/relationships/hyperlink" Target="https://www.foxnews.com/media/pat-toomey-cbs-tony-dokoupil" TargetMode="External"/><Relationship Id="rId15" Type="http://schemas.openxmlformats.org/officeDocument/2006/relationships/hyperlink" Target="https://home.treasury.gov/system/files/136/Debt-Limit-Letter-to-Congress-20210928.pdf" TargetMode="External"/><Relationship Id="rId23" Type="http://schemas.openxmlformats.org/officeDocument/2006/relationships/hyperlink" Target="https://www.westhealth.org/press-release/most-americans-support-medicare-negotiation-for-drug-prices-despite-claims-it-would-hurt-innovation/" TargetMode="External"/><Relationship Id="rId28" Type="http://schemas.openxmlformats.org/officeDocument/2006/relationships/hyperlink" Target="https://www.healthaffairs.org/doi/10.1377/hlthaff.2016.0829" TargetMode="External"/><Relationship Id="rId36" Type="http://schemas.openxmlformats.org/officeDocument/2006/relationships/hyperlink" Target="https://slate.com/news-and-politics/2021/09/debt-ceiling-showdown-republicans-vote-self-incriminating.html" TargetMode="External"/><Relationship Id="rId49" Type="http://schemas.openxmlformats.org/officeDocument/2006/relationships/hyperlink" Target="https://www.washingtonpost.com/business/2021/09/28/stocks-today-treasury-yields/?itid=lk_inline_manual_22"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isy\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4735DD-8199-4E6E-8C76-1621369AF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96</TotalTime>
  <Pages>1</Pages>
  <Words>7583</Words>
  <Characters>43226</Characters>
  <Application>Microsoft Office Word</Application>
  <DocSecurity>0</DocSecurity>
  <Lines>360</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Verney</dc:creator>
  <cp:keywords>5.1.1</cp:keywords>
  <dc:description/>
  <cp:lastModifiedBy>Danielle Verney</cp:lastModifiedBy>
  <cp:revision>29</cp:revision>
  <dcterms:created xsi:type="dcterms:W3CDTF">2021-10-01T15:19:00Z</dcterms:created>
  <dcterms:modified xsi:type="dcterms:W3CDTF">2021-10-01T17:07:00Z</dcterms:modified>
</cp:coreProperties>
</file>