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B1856" w14:textId="332F5644" w:rsidR="003415DB" w:rsidRDefault="003415DB" w:rsidP="003415DB">
      <w:pPr>
        <w:pStyle w:val="Heading3"/>
      </w:pPr>
      <w:r>
        <w:t>Neg:</w:t>
      </w:r>
    </w:p>
    <w:p w14:paraId="2DEA8FA0" w14:textId="29ED0D84" w:rsidR="00B232F4" w:rsidRDefault="00A55B2A" w:rsidP="00A55B2A">
      <w:pPr>
        <w:pStyle w:val="Heading4"/>
      </w:pPr>
      <w:r>
        <w:t>US will run out of money to pay bills before December 31 absent raising the debt ceiling</w:t>
      </w:r>
      <w:r w:rsidR="003415DB">
        <w:t>—it will pass but Democratic support is key.</w:t>
      </w:r>
    </w:p>
    <w:p w14:paraId="304DC6A7" w14:textId="257FABB2" w:rsidR="00B232F4" w:rsidRPr="00B232F4" w:rsidRDefault="00B232F4" w:rsidP="00B232F4">
      <w:pPr>
        <w:rPr>
          <w:b/>
          <w:bCs/>
        </w:rPr>
      </w:pPr>
      <w:r w:rsidRPr="00A55B2A">
        <w:rPr>
          <w:rStyle w:val="Style13ptBold"/>
        </w:rPr>
        <w:t>Bloomberg, October 19</w:t>
      </w:r>
      <w:r>
        <w:t xml:space="preserve"> (Alex </w:t>
      </w:r>
      <w:proofErr w:type="spellStart"/>
      <w:r>
        <w:t>Harris,“</w:t>
      </w:r>
      <w:r w:rsidRPr="00B232F4">
        <w:t>Jefferies</w:t>
      </w:r>
      <w:proofErr w:type="spellEnd"/>
      <w:r w:rsidRPr="00B232F4">
        <w:t xml:space="preserve"> Says U.S. Risks Technical Default in 2021 on Debt Feud</w:t>
      </w:r>
      <w:r>
        <w:rPr>
          <w:b/>
          <w:bCs/>
        </w:rPr>
        <w:t xml:space="preserve">”, </w:t>
      </w:r>
      <w:hyperlink r:id="rId6" w:history="1">
        <w:r w:rsidRPr="005C4EA0">
          <w:rPr>
            <w:rStyle w:val="Hyperlink"/>
          </w:rPr>
          <w:t>https://www.bloomberg.com/news/articles/2021-10-19/santa-may-be-bringing-the-u-s-a-technical-default-this-year</w:t>
        </w:r>
      </w:hyperlink>
      <w:r>
        <w:t xml:space="preserve">, </w:t>
      </w:r>
      <w:proofErr w:type="spellStart"/>
      <w:r>
        <w:t>DoA</w:t>
      </w:r>
      <w:proofErr w:type="spellEnd"/>
      <w:r>
        <w:t xml:space="preserve"> 10/21/21, DVOG) </w:t>
      </w:r>
    </w:p>
    <w:p w14:paraId="1385E608" w14:textId="19D23527" w:rsidR="00B232F4" w:rsidRPr="00B232F4" w:rsidRDefault="00B232F4" w:rsidP="00B232F4">
      <w:r w:rsidRPr="00E420FD">
        <w:rPr>
          <w:b/>
          <w:bCs/>
          <w:u w:val="single"/>
        </w:rPr>
        <w:t>The short-term extension of the U.S. government’s borrowing authority may not last beyond the end of December, with the risk of the Treasury missing a payment this year</w:t>
      </w:r>
      <w:r w:rsidRPr="00B232F4">
        <w:t>, according to Jefferies. </w:t>
      </w:r>
    </w:p>
    <w:p w14:paraId="12D68325" w14:textId="77777777" w:rsidR="00B232F4" w:rsidRPr="00B232F4" w:rsidRDefault="00B232F4" w:rsidP="00B232F4">
      <w:r w:rsidRPr="00B232F4">
        <w:t xml:space="preserve">“We don’t have enough information to pinpoint a specific x-date right now, but </w:t>
      </w:r>
      <w:r w:rsidRPr="00E420FD">
        <w:rPr>
          <w:b/>
          <w:bCs/>
          <w:u w:val="single"/>
        </w:rPr>
        <w:t xml:space="preserve">we suspect it would fall </w:t>
      </w:r>
      <w:proofErr w:type="spellStart"/>
      <w:r w:rsidRPr="00E420FD">
        <w:rPr>
          <w:b/>
          <w:bCs/>
          <w:u w:val="single"/>
        </w:rPr>
        <w:t>some time</w:t>
      </w:r>
      <w:proofErr w:type="spellEnd"/>
      <w:r w:rsidRPr="00E420FD">
        <w:rPr>
          <w:b/>
          <w:bCs/>
          <w:u w:val="single"/>
        </w:rPr>
        <w:t xml:space="preserve"> between Dec. 24 and Dec. 31,</w:t>
      </w:r>
      <w:r w:rsidRPr="00B232F4">
        <w:t xml:space="preserve">” economists Thomas Simons and </w:t>
      </w:r>
      <w:proofErr w:type="spellStart"/>
      <w:r w:rsidRPr="00B232F4">
        <w:t>Aneta</w:t>
      </w:r>
      <w:proofErr w:type="spellEnd"/>
      <w:r w:rsidRPr="00B232F4">
        <w:t xml:space="preserve"> </w:t>
      </w:r>
      <w:proofErr w:type="spellStart"/>
      <w:r w:rsidRPr="00B232F4">
        <w:t>Markowska</w:t>
      </w:r>
      <w:proofErr w:type="spellEnd"/>
      <w:r w:rsidRPr="00B232F4">
        <w:t xml:space="preserve"> wrote in a note to clients. “</w:t>
      </w:r>
      <w:r w:rsidRPr="00E420FD">
        <w:rPr>
          <w:b/>
          <w:bCs/>
          <w:u w:val="single"/>
        </w:rPr>
        <w:t>The chances that Treasury could make it past year-end are very slim</w:t>
      </w:r>
      <w:r w:rsidRPr="00B232F4">
        <w:t>, given our projections.” </w:t>
      </w:r>
    </w:p>
    <w:p w14:paraId="58247D89" w14:textId="77777777" w:rsidR="00B232F4" w:rsidRPr="00B232F4" w:rsidRDefault="00B232F4" w:rsidP="00B232F4">
      <w:r w:rsidRPr="00E420FD">
        <w:rPr>
          <w:b/>
          <w:bCs/>
          <w:u w:val="single"/>
        </w:rPr>
        <w:t>The U.S. Treasury has already mapped out how to use up most of the $480 billion increase that Congress has passed, with one of the biggest bites coming from the so-called extraordinary measures that Treasury Secretary Janet Yellen has been using to keep things ticking</w:t>
      </w:r>
      <w:r w:rsidRPr="00B232F4">
        <w:t xml:space="preserve"> over. Replenishing the coffers that these have drawn on will use up more than half of the planned limit increase. </w:t>
      </w:r>
    </w:p>
    <w:p w14:paraId="0AF0D63A" w14:textId="77777777" w:rsidR="00B232F4" w:rsidRPr="00B232F4" w:rsidRDefault="00B232F4" w:rsidP="00B232F4">
      <w:r w:rsidRPr="00B232F4">
        <w:t xml:space="preserve">Yet </w:t>
      </w:r>
      <w:r w:rsidRPr="00E420FD">
        <w:rPr>
          <w:b/>
          <w:bCs/>
          <w:u w:val="single"/>
        </w:rPr>
        <w:t>once the borrowing authority is gone, Treasury will again turn to the extraordinary measures. Only this time there will be less available because officials won’t have access to the one-time payout they had on Sept. 30</w:t>
      </w:r>
      <w:r w:rsidRPr="00B232F4">
        <w:t>, according to Jefferies. The economists project the borrowing authority will end around mid-December, with extraordinary measures running closer about $300 billion. </w:t>
      </w:r>
    </w:p>
    <w:p w14:paraId="5457204C" w14:textId="77777777" w:rsidR="00B232F4" w:rsidRPr="00B232F4" w:rsidRDefault="00B232F4" w:rsidP="00B232F4">
      <w:r w:rsidRPr="00B232F4">
        <w:t xml:space="preserve">“There is lots of uncertainty in the forecast, but we expect that the x-date will fall </w:t>
      </w:r>
      <w:proofErr w:type="spellStart"/>
      <w:r w:rsidRPr="00B232F4">
        <w:t>some time</w:t>
      </w:r>
      <w:proofErr w:type="spellEnd"/>
      <w:r w:rsidRPr="00B232F4">
        <w:t xml:space="preserve"> between Christmas and New Year’s Day,” the economists said.</w:t>
      </w:r>
    </w:p>
    <w:p w14:paraId="71328655" w14:textId="77777777" w:rsidR="00B232F4" w:rsidRPr="00B232F4" w:rsidRDefault="00FC1379" w:rsidP="00B232F4">
      <w:hyperlink r:id="rId7" w:tgtFrame="_blank" w:tooltip="The U.S. Debt-Limit Increase Is Mostly Earmarked for Use Already" w:history="1">
        <w:r w:rsidR="00B232F4" w:rsidRPr="00B232F4">
          <w:rPr>
            <w:rStyle w:val="Hyperlink"/>
          </w:rPr>
          <w:t>The U.S. Debt-Limit Increase Is Mostly Earmarked for Use Already</w:t>
        </w:r>
      </w:hyperlink>
    </w:p>
    <w:p w14:paraId="3A586E14" w14:textId="77777777" w:rsidR="00B232F4" w:rsidRPr="00B232F4" w:rsidRDefault="00B232F4" w:rsidP="00B232F4">
      <w:r w:rsidRPr="00B232F4">
        <w:t xml:space="preserve">Secretary </w:t>
      </w:r>
      <w:r w:rsidRPr="007F5604">
        <w:rPr>
          <w:b/>
          <w:bCs/>
          <w:u w:val="single"/>
        </w:rPr>
        <w:t>Yellen </w:t>
      </w:r>
      <w:hyperlink r:id="rId8" w:tgtFrame="_blank" w:tooltip="Yellen letter" w:history="1">
        <w:r w:rsidRPr="007F5604">
          <w:rPr>
            <w:rStyle w:val="Hyperlink"/>
            <w:b/>
            <w:bCs/>
            <w:u w:val="single"/>
          </w:rPr>
          <w:t>said in a letter</w:t>
        </w:r>
      </w:hyperlink>
      <w:r w:rsidRPr="007F5604">
        <w:rPr>
          <w:b/>
          <w:bCs/>
          <w:u w:val="single"/>
        </w:rPr>
        <w:t> to Congress Monday the department will be able to finance the operations of the Federal Government through Dec. 3 and it’s imperative Congress acts to suspend or raise the debt limit</w:t>
      </w:r>
      <w:r w:rsidRPr="00B232F4">
        <w:t xml:space="preserve"> that provides longer-term certainty.  </w:t>
      </w:r>
    </w:p>
    <w:p w14:paraId="6BAB10DE" w14:textId="0CCEEEC4" w:rsidR="00A95652" w:rsidRDefault="00A95652" w:rsidP="00B55AD5"/>
    <w:p w14:paraId="04B07775" w14:textId="7BF9E357" w:rsidR="00967310" w:rsidRDefault="00967310" w:rsidP="00967310">
      <w:pPr>
        <w:pStyle w:val="Heading4"/>
      </w:pPr>
      <w:r>
        <w:t>Recent increase was only a short reprieve—long term debt ceiling extension must pass before December, failure to do so would be a catastrophe for the US economy</w:t>
      </w:r>
      <w:r w:rsidR="003415DB">
        <w:t xml:space="preserve">—need every Democrat on board for either reconciliation or regular order.  </w:t>
      </w:r>
    </w:p>
    <w:p w14:paraId="6FC6F9E2" w14:textId="60920352" w:rsidR="00967310" w:rsidRDefault="00967310" w:rsidP="00B55AD5">
      <w:r w:rsidRPr="00967310">
        <w:rPr>
          <w:rStyle w:val="Style13ptBold"/>
        </w:rPr>
        <w:t>CBS News, October 19</w:t>
      </w:r>
      <w:r>
        <w:t xml:space="preserve"> (</w:t>
      </w:r>
      <w:r w:rsidRPr="00967310">
        <w:t xml:space="preserve">Sarah </w:t>
      </w:r>
      <w:proofErr w:type="spellStart"/>
      <w:r w:rsidRPr="00967310">
        <w:t>Ewall-Wice</w:t>
      </w:r>
      <w:proofErr w:type="spellEnd"/>
      <w:r w:rsidRPr="00967310">
        <w:t xml:space="preserve">, 10-19-2021, "The clock is already ticking on the next debt ceiling fight," No Publication, </w:t>
      </w:r>
      <w:hyperlink r:id="rId9" w:history="1">
        <w:r w:rsidRPr="005C4EA0">
          <w:rPr>
            <w:rStyle w:val="Hyperlink"/>
          </w:rPr>
          <w:t>https://www.cbsnews.com/news/debt-ceiling-deadline-december-2021/</w:t>
        </w:r>
      </w:hyperlink>
      <w:r>
        <w:t xml:space="preserve">, </w:t>
      </w:r>
      <w:proofErr w:type="spellStart"/>
      <w:r>
        <w:t>DoA</w:t>
      </w:r>
      <w:proofErr w:type="spellEnd"/>
      <w:r>
        <w:t xml:space="preserve"> 10/21/21, DVOG) </w:t>
      </w:r>
    </w:p>
    <w:p w14:paraId="51AC28E3" w14:textId="77777777" w:rsidR="00967310" w:rsidRPr="00967310" w:rsidRDefault="00967310" w:rsidP="00967310">
      <w:r w:rsidRPr="00967310">
        <w:t xml:space="preserve">Congress was able to avoid what experts say would be a catastrophic economic crisis by raising the debt limit in the </w:t>
      </w:r>
      <w:proofErr w:type="gramStart"/>
      <w:r w:rsidRPr="00967310">
        <w:t>short term</w:t>
      </w:r>
      <w:proofErr w:type="gramEnd"/>
      <w:r w:rsidRPr="00967310">
        <w:t xml:space="preserve"> last week, but Treasury Secretary Janet </w:t>
      </w:r>
      <w:r w:rsidRPr="007F5604">
        <w:rPr>
          <w:b/>
          <w:bCs/>
          <w:u w:val="single"/>
        </w:rPr>
        <w:t>Yellen said the recent increase in the debt ceiling provides only a "short reprieve" before the U.S. is set to run out of money to pay its bills</w:t>
      </w:r>
      <w:r w:rsidRPr="00967310">
        <w:t xml:space="preserve"> again.</w:t>
      </w:r>
    </w:p>
    <w:p w14:paraId="54A9610F" w14:textId="77777777" w:rsidR="00967310" w:rsidRPr="00967310" w:rsidRDefault="00967310" w:rsidP="00967310">
      <w:r w:rsidRPr="007F5604">
        <w:rPr>
          <w:b/>
          <w:bCs/>
          <w:u w:val="single"/>
        </w:rPr>
        <w:t>The Treasury Department will need to use so-called extraordinary measures, such as suspending some securities sales and not investing in funds, to make sure the government can meet debt obligations through December 3,</w:t>
      </w:r>
      <w:r w:rsidRPr="00967310">
        <w:t xml:space="preserve"> Yellen said in a letter to congressional leaders Monday. </w:t>
      </w:r>
      <w:r w:rsidRPr="00273C5E">
        <w:rPr>
          <w:b/>
          <w:bCs/>
          <w:u w:val="single"/>
        </w:rPr>
        <w:t>If the U.S. is unable to pay its bills, the country would go into default for the first time ever</w:t>
      </w:r>
      <w:r w:rsidRPr="00967310">
        <w:t>.</w:t>
      </w:r>
    </w:p>
    <w:p w14:paraId="00FD5911" w14:textId="77777777" w:rsidR="00967310" w:rsidRPr="00967310" w:rsidRDefault="00967310" w:rsidP="00967310">
      <w:r w:rsidRPr="00967310">
        <w:t xml:space="preserve">Last week, the House passed a bill to raise the debt limit by $480 billion, keeping the government solvent into early December. It came after Republicans in the Senate backed </w:t>
      </w:r>
      <w:proofErr w:type="gramStart"/>
      <w:r w:rsidRPr="00967310">
        <w:t>off  their</w:t>
      </w:r>
      <w:proofErr w:type="gramEnd"/>
      <w:r w:rsidRPr="00967310">
        <w:t xml:space="preserve"> threat of a filibuster allowing Senate Democrats to pass the short-term bill the week before after a weeks-long standoff. </w:t>
      </w:r>
    </w:p>
    <w:p w14:paraId="6837F312" w14:textId="77777777" w:rsidR="00967310" w:rsidRPr="00273C5E" w:rsidRDefault="00967310" w:rsidP="00967310">
      <w:pPr>
        <w:rPr>
          <w:b/>
          <w:bCs/>
          <w:u w:val="single"/>
        </w:rPr>
      </w:pPr>
      <w:r w:rsidRPr="00273C5E">
        <w:rPr>
          <w:b/>
          <w:bCs/>
          <w:u w:val="single"/>
        </w:rPr>
        <w:t>"The increase in the debt limit signed into law last week provides a high degree of confidence that Treasury will continue to be able to finance the operations of the federal government through December</w:t>
      </w:r>
      <w:r w:rsidRPr="00967310">
        <w:t xml:space="preserve"> 3, 2021," Yellen said in the letter. "However, </w:t>
      </w:r>
      <w:r w:rsidRPr="00273C5E">
        <w:rPr>
          <w:b/>
          <w:bCs/>
          <w:u w:val="single"/>
        </w:rPr>
        <w:t>it is imperative that Congress act to increase or suspend the debt limit in a way that provides longer-term certainty that the government will satisfy all its obligations."</w:t>
      </w:r>
    </w:p>
    <w:p w14:paraId="4574F1A6" w14:textId="77777777" w:rsidR="00967310" w:rsidRPr="00967310" w:rsidRDefault="00967310" w:rsidP="00967310">
      <w:r w:rsidRPr="00273C5E">
        <w:rPr>
          <w:b/>
          <w:bCs/>
          <w:u w:val="single"/>
        </w:rPr>
        <w:t>While the country has a short reprieve from the threat of default, Yellen said some investments in funds through December 3 will remain suspended.</w:t>
      </w:r>
      <w:r w:rsidRPr="00967310">
        <w:t xml:space="preserve"> Those funds will be made whole when the limit is increased or suspended, so it won't affect federal retirees or employees. The Treasury also extended the suspension of some securities sales. </w:t>
      </w:r>
    </w:p>
    <w:p w14:paraId="32674DAA" w14:textId="77777777" w:rsidR="00967310" w:rsidRPr="00967310" w:rsidRDefault="00967310" w:rsidP="00967310">
      <w:r w:rsidRPr="00967310">
        <w:t>"I respectfully urge Congress to act to protect the full faith and credit of the United States," Yellen said in her letter.</w:t>
      </w:r>
    </w:p>
    <w:p w14:paraId="401B3CDD" w14:textId="77777777" w:rsidR="00967310" w:rsidRPr="00B80925" w:rsidRDefault="00967310" w:rsidP="00967310">
      <w:pPr>
        <w:rPr>
          <w:b/>
          <w:bCs/>
          <w:u w:val="single"/>
        </w:rPr>
      </w:pPr>
      <w:r w:rsidRPr="00B80925">
        <w:rPr>
          <w:b/>
          <w:bCs/>
          <w:u w:val="single"/>
        </w:rPr>
        <w:t>If the debt ceiling is not addressed and the U.S. goes into default, it would lead to millions of Americans not receiving money on time, including seniors and disabled people not receiving Social Security payments and troops not getting paid. Economists and business leaders have also warned that markets would take a hit and interest rates across the board would go up. They've called the default "catastrophic" with global economic consequences. </w:t>
      </w:r>
    </w:p>
    <w:p w14:paraId="73E5497C" w14:textId="77777777" w:rsidR="00967310" w:rsidRPr="00967310" w:rsidRDefault="00967310" w:rsidP="00967310">
      <w:r w:rsidRPr="0075407B">
        <w:rPr>
          <w:b/>
          <w:bCs/>
          <w:u w:val="single"/>
        </w:rPr>
        <w:t>Though Republicans allowed Democrats in the Senate to raise the debt ceiling for the short term earlier this month with a simple majority vote, they have said they will not do it again. They are pushing Democrats to include a provision to raise the debt ceiling in their reconciliation process, which can be done in the Senate without meeting a 60-vote threshold</w:t>
      </w:r>
      <w:r w:rsidRPr="00967310">
        <w:t xml:space="preserve">. Senate Minority Leader Mitch McConnell said the temporary lift of the debt limit will provide the time to do so, after having first </w:t>
      </w:r>
      <w:proofErr w:type="gramStart"/>
      <w:r w:rsidRPr="00967310">
        <w:t>made the suggestion</w:t>
      </w:r>
      <w:proofErr w:type="gramEnd"/>
      <w:r w:rsidRPr="00967310">
        <w:t xml:space="preserve"> back in July.</w:t>
      </w:r>
    </w:p>
    <w:p w14:paraId="3E410079" w14:textId="1F4263C7" w:rsidR="00967310" w:rsidRDefault="00967310" w:rsidP="00967310">
      <w:r w:rsidRPr="00967310">
        <w:t xml:space="preserve">But </w:t>
      </w:r>
      <w:r w:rsidRPr="0075407B">
        <w:rPr>
          <w:b/>
          <w:bCs/>
          <w:u w:val="single"/>
        </w:rPr>
        <w:t>Democrats have said they want the debt ceiling addressed through regular order in a bipartisan way</w:t>
      </w:r>
      <w:r w:rsidRPr="00967310">
        <w:t>, as has been done under the Trump administration three times. As the clock ticks down to December 3, lawmakers will also need to pass a budget to avoid the government shutting down after they also passed just a short-term budget last month.</w:t>
      </w:r>
    </w:p>
    <w:p w14:paraId="50FA8DC7" w14:textId="371DE5E2" w:rsidR="00594C3E" w:rsidRDefault="00594C3E" w:rsidP="00967310"/>
    <w:p w14:paraId="58C6674A" w14:textId="77777777" w:rsidR="00594C3E" w:rsidRDefault="00594C3E" w:rsidP="00594C3E">
      <w:pPr>
        <w:pStyle w:val="Heading4"/>
      </w:pPr>
      <w:r>
        <w:t>Debt ceiling re-expires December 3—bipartisan negotiations key to raising it</w:t>
      </w:r>
    </w:p>
    <w:p w14:paraId="4E757725" w14:textId="77777777" w:rsidR="00594C3E" w:rsidRDefault="00594C3E" w:rsidP="00594C3E">
      <w:r w:rsidRPr="00944AA6">
        <w:rPr>
          <w:rStyle w:val="Style13ptBold"/>
        </w:rPr>
        <w:t>Politico, 10/12</w:t>
      </w:r>
      <w:r>
        <w:t xml:space="preserve"> (</w:t>
      </w:r>
      <w:r w:rsidRPr="00944AA6">
        <w:t xml:space="preserve">Caitlin Emma, 10-12-2021, "Congress punts debt limit crisis into December," POLITICO, </w:t>
      </w:r>
      <w:hyperlink r:id="rId10" w:history="1">
        <w:r w:rsidRPr="00E772D4">
          <w:rPr>
            <w:rStyle w:val="Hyperlink"/>
          </w:rPr>
          <w:t>https://www.politico.com/news/2021/10/12/congress-debt-limit-december-515820</w:t>
        </w:r>
      </w:hyperlink>
      <w:r>
        <w:t xml:space="preserve">, </w:t>
      </w:r>
      <w:proofErr w:type="spellStart"/>
      <w:r>
        <w:t>DoA</w:t>
      </w:r>
      <w:proofErr w:type="spellEnd"/>
      <w:r>
        <w:t xml:space="preserve"> 10/14/2021, DVOG) </w:t>
      </w:r>
    </w:p>
    <w:p w14:paraId="0B68AA8D" w14:textId="77777777" w:rsidR="00594C3E" w:rsidRPr="00944AA6" w:rsidRDefault="00594C3E" w:rsidP="00594C3E">
      <w:r w:rsidRPr="00944AA6">
        <w:rPr>
          <w:b/>
          <w:bCs/>
          <w:u w:val="single"/>
        </w:rPr>
        <w:t>The House approved a bill</w:t>
      </w:r>
      <w:r w:rsidRPr="00944AA6">
        <w:t xml:space="preserve"> on Tuesday </w:t>
      </w:r>
      <w:r w:rsidRPr="00944AA6">
        <w:rPr>
          <w:b/>
          <w:bCs/>
          <w:u w:val="single"/>
        </w:rPr>
        <w:t>to</w:t>
      </w:r>
      <w:r w:rsidRPr="00944AA6">
        <w:t xml:space="preserve"> briefly </w:t>
      </w:r>
      <w:r w:rsidRPr="00944AA6">
        <w:rPr>
          <w:b/>
          <w:bCs/>
          <w:u w:val="single"/>
        </w:rPr>
        <w:t>alleviate the</w:t>
      </w:r>
      <w:r w:rsidRPr="00944AA6">
        <w:t xml:space="preserve"> squeeze of the </w:t>
      </w:r>
      <w:r w:rsidRPr="00944AA6">
        <w:rPr>
          <w:b/>
          <w:bCs/>
          <w:u w:val="single"/>
        </w:rPr>
        <w:t>debt limit, warding off an economically destructive default for just over seven weeks</w:t>
      </w:r>
      <w:r w:rsidRPr="00944AA6">
        <w:t>.</w:t>
      </w:r>
    </w:p>
    <w:p w14:paraId="49638A1C" w14:textId="77777777" w:rsidR="00594C3E" w:rsidRPr="00944AA6" w:rsidRDefault="00594C3E" w:rsidP="00594C3E">
      <w:r w:rsidRPr="00944AA6">
        <w:t xml:space="preserve">President Joe Biden is expected to sign the legislation in short order, allowing the Treasury Department to keep paying loans for the nation’s more than $28 trillion in debt. </w:t>
      </w:r>
      <w:r w:rsidRPr="00944AA6">
        <w:rPr>
          <w:b/>
          <w:bCs/>
          <w:u w:val="single"/>
        </w:rPr>
        <w:t>The extra borrowing power is estimated to last until about Dec. 3, the same day government funding will expire. That patch is far shorter than the 14-month fix Democrats had to abandon</w:t>
      </w:r>
      <w:r w:rsidRPr="00944AA6">
        <w:t xml:space="preserve"> after Senate Republicans repeatedly sunk the majority party's long-range plan for lifting the cap on the nation’s credit.</w:t>
      </w:r>
    </w:p>
    <w:p w14:paraId="0AB6386E" w14:textId="77777777" w:rsidR="00594C3E" w:rsidRPr="00944AA6" w:rsidRDefault="00594C3E" w:rsidP="00594C3E">
      <w:r w:rsidRPr="00944AA6">
        <w:t>“Nobody has clean hands when it comes to the debt limit,” House Majority Leader Steny Hoyer said before the vote, after months of partisan sniping over who’s responsible for racking up the government’s bills.</w:t>
      </w:r>
    </w:p>
    <w:p w14:paraId="0B9F88CA" w14:textId="77777777" w:rsidR="00594C3E" w:rsidRPr="00944AA6" w:rsidRDefault="00594C3E" w:rsidP="00594C3E">
      <w:r w:rsidRPr="00944AA6">
        <w:t xml:space="preserve">“This is our debt. This is America’s debt,” said Hoyer (D-Md.). “Some of it relates to greater spending promoted by both sides of the aisle. But for any one of us to get up and say, ‘It’s your </w:t>
      </w:r>
      <w:proofErr w:type="gramStart"/>
      <w:r w:rsidRPr="00944AA6">
        <w:t>debt‘ —</w:t>
      </w:r>
      <w:proofErr w:type="gramEnd"/>
      <w:r w:rsidRPr="00944AA6">
        <w:t xml:space="preserve"> </w:t>
      </w:r>
      <w:r w:rsidRPr="00944AA6">
        <w:rPr>
          <w:b/>
          <w:bCs/>
          <w:u w:val="single"/>
        </w:rPr>
        <w:t>it’s America’s debt and America pays its bills.”</w:t>
      </w:r>
    </w:p>
    <w:p w14:paraId="024F6309" w14:textId="77777777" w:rsidR="00594C3E" w:rsidRPr="00944AA6" w:rsidRDefault="00594C3E" w:rsidP="00594C3E">
      <w:r w:rsidRPr="00944AA6">
        <w:t xml:space="preserve">At the same time, </w:t>
      </w:r>
      <w:r w:rsidRPr="00944AA6">
        <w:rPr>
          <w:b/>
          <w:bCs/>
          <w:u w:val="single"/>
        </w:rPr>
        <w:t>Hoyer panned the two-month patch as an “irresponsible and despicable act for adults who know better.”</w:t>
      </w:r>
    </w:p>
    <w:p w14:paraId="3A9705D8" w14:textId="77777777" w:rsidR="00594C3E" w:rsidRPr="00944AA6" w:rsidRDefault="00594C3E" w:rsidP="00594C3E">
      <w:r w:rsidRPr="00944AA6">
        <w:t>The Senate passed the measure last week after Senate Minority Leader Mitch McConnell offered the short-term fix, following months of Republican refusal to help Democrats raise the borrowing limit while the majority party pursues social spending plans without GOP support.</w:t>
      </w:r>
    </w:p>
    <w:p w14:paraId="4EC80470" w14:textId="77777777" w:rsidR="00594C3E" w:rsidRPr="00944AA6" w:rsidRDefault="00594C3E" w:rsidP="00594C3E">
      <w:r w:rsidRPr="00944AA6">
        <w:t>As his panel met to prepare the bill for floor action on Tuesday, House Rules Chair Jim McGovern (D-Mass.) said, “I’m glad that this at least allows us to prevent a totally self-made and utterly preventable economic catastrophe as we work on a longer-term plan.”</w:t>
      </w:r>
    </w:p>
    <w:p w14:paraId="6A5F2CC7" w14:textId="77777777" w:rsidR="00594C3E" w:rsidRPr="00944AA6" w:rsidRDefault="00594C3E" w:rsidP="00594C3E">
      <w:r w:rsidRPr="00944AA6">
        <w:rPr>
          <w:b/>
          <w:bCs/>
          <w:u w:val="single"/>
        </w:rPr>
        <w:t>If Congress nears the early December debt deadline</w:t>
      </w:r>
      <w:r w:rsidRPr="00944AA6">
        <w:t xml:space="preserve"> without a solution in reach, </w:t>
      </w:r>
      <w:r w:rsidRPr="00944AA6">
        <w:rPr>
          <w:b/>
          <w:bCs/>
          <w:u w:val="single"/>
        </w:rPr>
        <w:t xml:space="preserve">the Treasury Department may be able to keep paying the government’s bills on time for a little while longer, </w:t>
      </w:r>
      <w:r w:rsidRPr="00944AA6">
        <w:t xml:space="preserve">depending on federal cash flow. </w:t>
      </w:r>
      <w:r w:rsidRPr="00944AA6">
        <w:rPr>
          <w:b/>
          <w:bCs/>
          <w:u w:val="single"/>
        </w:rPr>
        <w:t>But the agency will not be able to deploy</w:t>
      </w:r>
      <w:r w:rsidRPr="00944AA6">
        <w:t xml:space="preserve"> the kind of “</w:t>
      </w:r>
      <w:r w:rsidRPr="00944AA6">
        <w:rPr>
          <w:b/>
          <w:bCs/>
          <w:u w:val="single"/>
        </w:rPr>
        <w:t>extraordinary measures</w:t>
      </w:r>
      <w:r w:rsidRPr="00944AA6">
        <w:t xml:space="preserve">” it used over the summer </w:t>
      </w:r>
      <w:r w:rsidRPr="00944AA6">
        <w:rPr>
          <w:b/>
          <w:bCs/>
          <w:u w:val="single"/>
        </w:rPr>
        <w:t>to keep default at bay</w:t>
      </w:r>
      <w:r w:rsidRPr="00944AA6">
        <w:t xml:space="preserve"> for months.</w:t>
      </w:r>
    </w:p>
    <w:p w14:paraId="6045C44E" w14:textId="77777777" w:rsidR="00594C3E" w:rsidRPr="00944AA6" w:rsidRDefault="00594C3E" w:rsidP="00594C3E">
      <w:pPr>
        <w:rPr>
          <w:b/>
          <w:bCs/>
          <w:u w:val="single"/>
        </w:rPr>
      </w:pPr>
      <w:r w:rsidRPr="00944AA6">
        <w:rPr>
          <w:b/>
          <w:bCs/>
          <w:u w:val="single"/>
        </w:rPr>
        <w:t>Raising the debt limit allows the government to keep financing federal spending that has already been authorized by Congress, but it does not account for either party’s future spending plans.</w:t>
      </w:r>
    </w:p>
    <w:p w14:paraId="6F88C165" w14:textId="77777777" w:rsidR="00594C3E" w:rsidRPr="00944AA6" w:rsidRDefault="00594C3E" w:rsidP="00594C3E">
      <w:r w:rsidRPr="00944AA6">
        <w:rPr>
          <w:b/>
          <w:bCs/>
          <w:u w:val="single"/>
        </w:rPr>
        <w:t xml:space="preserve">There are hopes that linking the new debt cliff with the next shutdown threat could finally spur the kind of cross-party talks necessary for striking a final deal to fund both the military and non-defense programs for the fiscal year. Bipartisan negotiations on those essential spending measures have been on hold </w:t>
      </w:r>
      <w:r w:rsidRPr="00944AA6">
        <w:t>as Democrats spent the spring and summer focused on the infrastructure and social spending plans they have yet to enact, while repeatedly bowing to Republican pressure to </w:t>
      </w:r>
      <w:hyperlink r:id="rId11" w:tgtFrame="_blank" w:history="1">
        <w:r w:rsidRPr="00944AA6">
          <w:rPr>
            <w:rStyle w:val="Hyperlink"/>
          </w:rPr>
          <w:t>boost Pentagon funding</w:t>
        </w:r>
      </w:hyperlink>
      <w:r w:rsidRPr="00944AA6">
        <w:t> by more than $25 billion above Biden’s request.</w:t>
      </w:r>
    </w:p>
    <w:p w14:paraId="6C703075" w14:textId="77777777" w:rsidR="00594C3E" w:rsidRPr="00944AA6" w:rsidRDefault="00594C3E" w:rsidP="00594C3E">
      <w:r w:rsidRPr="00944AA6">
        <w:t>As of Tuesday afternoon, more than 160 House members had indicated they would not return from recess for the in-person vote on the issue. Instead, those lawmakers plan to vote by proxy, a practice launched during the pandemic that allows one lawmaker to vote on another’s behalf.</w:t>
      </w:r>
    </w:p>
    <w:p w14:paraId="26FFE095" w14:textId="77777777" w:rsidR="00594C3E" w:rsidRPr="00944AA6" w:rsidRDefault="00594C3E" w:rsidP="00594C3E">
      <w:r w:rsidRPr="00944AA6">
        <w:t> The House also did not hold a stand-alone vote on the two-month debt limit increase. Rather, the lower chamber automatically approved a $480 billion increase for the debt ceiling when lawmakers voted for a procedural measure to tee up floor debate, in a process known as "deeming."</w:t>
      </w:r>
    </w:p>
    <w:p w14:paraId="41577325" w14:textId="77777777" w:rsidR="00594C3E" w:rsidRPr="00944AA6" w:rsidRDefault="00594C3E" w:rsidP="00594C3E">
      <w:r w:rsidRPr="00944AA6">
        <w:t>Rep. Tom Cole (R-Okla.), the top Republican on the Rules Committee, slammed Democrats for playing “a game of smoke and mirrors so they don’t have to be on the record about substantive items.”</w:t>
      </w:r>
    </w:p>
    <w:p w14:paraId="52E92310" w14:textId="77777777" w:rsidR="00594C3E" w:rsidRPr="00944AA6" w:rsidRDefault="00594C3E" w:rsidP="00594C3E">
      <w:r w:rsidRPr="00944AA6">
        <w:t>Rep. Michelle Fischbach (R-Minn.) said expediting the legislation amounts to “an insult to the members of this body, who are being denied the opportunity to fully consider the gravity of extending the debt limit.”</w:t>
      </w:r>
    </w:p>
    <w:p w14:paraId="54F307BC" w14:textId="77777777" w:rsidR="00594C3E" w:rsidRPr="00944AA6" w:rsidRDefault="00594C3E" w:rsidP="00594C3E">
      <w:r w:rsidRPr="00944AA6">
        <w:t>“This accomplishes nothing more than kicking the can down the road on something that should be addressed now,” she said on the floor before the vote.</w:t>
      </w:r>
    </w:p>
    <w:p w14:paraId="0A7C98DB" w14:textId="77777777" w:rsidR="00594C3E" w:rsidRPr="00944AA6" w:rsidRDefault="00594C3E" w:rsidP="00594C3E">
      <w:r w:rsidRPr="00944AA6">
        <w:t>Earlier Tuesday, McGovern noted that the House already </w:t>
      </w:r>
      <w:hyperlink r:id="rId12" w:tgtFrame="_blank" w:history="1">
        <w:r w:rsidRPr="00944AA6">
          <w:rPr>
            <w:rStyle w:val="Hyperlink"/>
          </w:rPr>
          <w:t>voted last month to suspend the debt ceiling</w:t>
        </w:r>
      </w:hyperlink>
      <w:r w:rsidRPr="00944AA6">
        <w:t> into December of next year. But that measure hit a wall of Republican resistance in the Senate.</w:t>
      </w:r>
    </w:p>
    <w:p w14:paraId="6900D010" w14:textId="77777777" w:rsidR="00594C3E" w:rsidRPr="00944AA6" w:rsidRDefault="00594C3E" w:rsidP="00594C3E">
      <w:r w:rsidRPr="00944AA6">
        <w:t>“No one’s hiding from anything,” McGovern said. "We all went on record voting yes or no."</w:t>
      </w:r>
    </w:p>
    <w:p w14:paraId="5F3AF317" w14:textId="77777777" w:rsidR="00594C3E" w:rsidRDefault="00594C3E" w:rsidP="00594C3E">
      <w:r w:rsidRPr="00944AA6">
        <w:t>The partisan barbs in the House pale in comparison to the drama that unfolded in Senate last week, when Republican leaders scrambled to find 10 GOP senators willing to break ranks with the rest of the party and advance the measure over a filibuster. Democrats then passed it with a majority threshold.</w:t>
      </w:r>
    </w:p>
    <w:p w14:paraId="738CAE2A" w14:textId="77777777" w:rsidR="00594C3E" w:rsidRPr="00944AA6" w:rsidRDefault="00594C3E" w:rsidP="00594C3E">
      <w:r w:rsidRPr="00944AA6">
        <w:t>Before final passage of the debt limit legislation, Sen. Joe Manchin (D-W.Va.) and several Republican senators privately scolded Senate Majority Leader Chuck Schumer for delivering a floor speech that some members felt was “not appropriate” for the upper chamber’s bipartisan push to stave off default.</w:t>
      </w:r>
    </w:p>
    <w:p w14:paraId="77028847" w14:textId="77777777" w:rsidR="00594C3E" w:rsidRPr="00944AA6" w:rsidRDefault="00594C3E" w:rsidP="00594C3E">
      <w:r w:rsidRPr="00944AA6">
        <w:t xml:space="preserve">Across the Capitol on Tuesday, Speaker Nancy </w:t>
      </w:r>
      <w:r w:rsidRPr="00944AA6">
        <w:rPr>
          <w:b/>
          <w:bCs/>
          <w:u w:val="single"/>
        </w:rPr>
        <w:t>Pelosi said top Democrats were "just hoping we could do this in a bipartisan way</w:t>
      </w:r>
      <w:r w:rsidRPr="00944AA6">
        <w:t>."</w:t>
      </w:r>
    </w:p>
    <w:p w14:paraId="3732F1EC" w14:textId="77777777" w:rsidR="00594C3E" w:rsidRPr="00944AA6" w:rsidRDefault="00594C3E" w:rsidP="00594C3E">
      <w:r w:rsidRPr="00944AA6">
        <w:rPr>
          <w:b/>
          <w:bCs/>
          <w:u w:val="single"/>
        </w:rPr>
        <w:t>The stalemate between both parties to address the cap on the nation’s credit limit — culminating in a measure that only briefly pushes off what many see as a manufactured crisis — has once again exasperated both lawmakers and budget experts</w:t>
      </w:r>
      <w:r w:rsidRPr="00944AA6">
        <w:t xml:space="preserve"> and prompted calls to scrap or reform the debt limit.</w:t>
      </w:r>
    </w:p>
    <w:p w14:paraId="3877B464" w14:textId="77777777" w:rsidR="00594C3E" w:rsidRPr="00944AA6" w:rsidRDefault="00594C3E" w:rsidP="00594C3E"/>
    <w:p w14:paraId="63502902" w14:textId="77777777" w:rsidR="00594C3E" w:rsidRDefault="00594C3E" w:rsidP="00594C3E">
      <w:pPr>
        <w:pStyle w:val="Heading4"/>
      </w:pPr>
      <w:r>
        <w:t xml:space="preserve">Congress kicked the can </w:t>
      </w:r>
      <w:proofErr w:type="spellStart"/>
      <w:r>
        <w:t>til</w:t>
      </w:r>
      <w:proofErr w:type="spellEnd"/>
      <w:r>
        <w:t xml:space="preserve"> December but debt ceiling fight still looming—hard deadline </w:t>
      </w:r>
    </w:p>
    <w:p w14:paraId="154212E9" w14:textId="77777777" w:rsidR="00594C3E" w:rsidRDefault="00594C3E" w:rsidP="00594C3E">
      <w:r w:rsidRPr="00E70537">
        <w:rPr>
          <w:rStyle w:val="Style13ptBold"/>
        </w:rPr>
        <w:t>CNBC 10/12</w:t>
      </w:r>
      <w:r>
        <w:t xml:space="preserve"> (</w:t>
      </w:r>
      <w:r w:rsidRPr="00E70537">
        <w:t xml:space="preserve">Thomas Franck, “House approves debt limit increase that will last through part of December, sends bill to Biden,” CNBC, </w:t>
      </w:r>
      <w:hyperlink r:id="rId13" w:history="1">
        <w:r w:rsidRPr="00E70537">
          <w:rPr>
            <w:rStyle w:val="Hyperlink"/>
          </w:rPr>
          <w:t>https://www.cnbc.com/2021/10/12/house-passes-debt-limit-hike-to-avoid-default.html</w:t>
        </w:r>
      </w:hyperlink>
      <w:r>
        <w:t xml:space="preserve">, </w:t>
      </w:r>
      <w:proofErr w:type="spellStart"/>
      <w:r>
        <w:t>DoA</w:t>
      </w:r>
      <w:proofErr w:type="spellEnd"/>
      <w:r>
        <w:t xml:space="preserve"> 10/14/2021, DVOG) </w:t>
      </w:r>
    </w:p>
    <w:p w14:paraId="22DC3EAD" w14:textId="77777777" w:rsidR="00594C3E" w:rsidRPr="00E70537" w:rsidRDefault="00594C3E" w:rsidP="00594C3E">
      <w:r w:rsidRPr="00E70537">
        <w:t>The House of Representatives on Tuesday approved legislation to raise the U.S. debt limit, the final legislative hurdle to averting a first-ever national default that was otherwise expected to occur next week.</w:t>
      </w:r>
    </w:p>
    <w:p w14:paraId="765D3801" w14:textId="77777777" w:rsidR="00594C3E" w:rsidRPr="00E70537" w:rsidRDefault="00594C3E" w:rsidP="00594C3E">
      <w:r w:rsidRPr="00E70537">
        <w:t>The bill, passed by the Senate last week, now travels to President </w:t>
      </w:r>
      <w:hyperlink r:id="rId14" w:history="1">
        <w:r w:rsidRPr="00E70537">
          <w:rPr>
            <w:rStyle w:val="Hyperlink"/>
          </w:rPr>
          <w:t>Joe Biden’s</w:t>
        </w:r>
      </w:hyperlink>
      <w:r w:rsidRPr="00E70537">
        <w:t> desk for his signature and enactment. He is expected to sign it later this week and likely Wednesday.</w:t>
      </w:r>
    </w:p>
    <w:p w14:paraId="713A714D" w14:textId="77777777" w:rsidR="00594C3E" w:rsidRPr="00E70537" w:rsidRDefault="00594C3E" w:rsidP="00594C3E">
      <w:r w:rsidRPr="00E70537">
        <w:t>The legislation, which cleared the House with a party-line vote of 219-206, is the result of an agreement between congressional Democrats and Senate Minority Leader </w:t>
      </w:r>
      <w:hyperlink r:id="rId15" w:history="1">
        <w:r w:rsidRPr="00E70537">
          <w:rPr>
            <w:rStyle w:val="Hyperlink"/>
          </w:rPr>
          <w:t>Mitch McConnell</w:t>
        </w:r>
      </w:hyperlink>
      <w:r w:rsidRPr="00E70537">
        <w:t>, R-Ky., and would extend the debt ceiling by $480 billion. </w:t>
      </w:r>
    </w:p>
    <w:p w14:paraId="6A198963" w14:textId="77777777" w:rsidR="00594C3E" w:rsidRPr="00E70537" w:rsidRDefault="00594C3E" w:rsidP="00594C3E">
      <w:r w:rsidRPr="00E70537">
        <w:t>The current national debt is $28.4 trillion and would be permitted to rise to about $28.8 trillion. </w:t>
      </w:r>
    </w:p>
    <w:p w14:paraId="70B882E3" w14:textId="77777777" w:rsidR="00594C3E" w:rsidRPr="00E70537" w:rsidRDefault="00594C3E" w:rsidP="00594C3E">
      <w:r w:rsidRPr="00E70537">
        <w:t>While the president is widely expected to sign the bill, failure to do so would result in economic calamity by Oct. 18, Treasury Secretary </w:t>
      </w:r>
      <w:hyperlink r:id="rId16" w:history="1">
        <w:r w:rsidRPr="00E70537">
          <w:rPr>
            <w:rStyle w:val="Hyperlink"/>
          </w:rPr>
          <w:t>Janet Yellen</w:t>
        </w:r>
      </w:hyperlink>
      <w:r w:rsidRPr="00E70537">
        <w:t> has warned. </w:t>
      </w:r>
    </w:p>
    <w:p w14:paraId="71823C31" w14:textId="77777777" w:rsidR="00594C3E" w:rsidRPr="00E70537" w:rsidRDefault="00594C3E" w:rsidP="00594C3E">
      <w:r w:rsidRPr="00E70537">
        <w:t>The president’s top economic advisor told CNBC earlier in October that she </w:t>
      </w:r>
      <w:hyperlink r:id="rId17" w:history="1">
        <w:r w:rsidRPr="00E70537">
          <w:rPr>
            <w:rStyle w:val="Hyperlink"/>
          </w:rPr>
          <w:t>would “fully expect” a U.S. recession</w:t>
        </w:r>
      </w:hyperlink>
      <w:r w:rsidRPr="00E70537">
        <w:t> if the government ran out of ways to pay off its bills and triggered an unprecedented default.</w:t>
      </w:r>
    </w:p>
    <w:p w14:paraId="2C4C1C36" w14:textId="77777777" w:rsidR="00594C3E" w:rsidRPr="00E70537" w:rsidRDefault="00594C3E" w:rsidP="00594C3E">
      <w:r w:rsidRPr="00E70537">
        <w:t xml:space="preserve">Debt ceiling suspensions or extensions do not authorize new government </w:t>
      </w:r>
      <w:proofErr w:type="gramStart"/>
      <w:r w:rsidRPr="00E70537">
        <w:t>spending, but</w:t>
      </w:r>
      <w:proofErr w:type="gramEnd"/>
      <w:r w:rsidRPr="00E70537">
        <w:t xml:space="preserve"> allow the Treasury Department to pay for appropriations Congress has already approved.</w:t>
      </w:r>
    </w:p>
    <w:p w14:paraId="7EE3198E" w14:textId="77777777" w:rsidR="00594C3E" w:rsidRPr="00E70537" w:rsidRDefault="00594C3E" w:rsidP="00594C3E">
      <w:r w:rsidRPr="00E70537">
        <w:rPr>
          <w:b/>
          <w:bCs/>
          <w:u w:val="single"/>
        </w:rPr>
        <w:t>The debt limit extension is expected to allow the government to cover its expenses at least through Dec.</w:t>
      </w:r>
      <w:r w:rsidRPr="00E70537">
        <w:t xml:space="preserve"> 3, House Speaker Nancy Pelosi, D-Calif., said during a press conference Tuesday morning. Some recent reports suggest the $480 billion increase could last Congress further into December.</w:t>
      </w:r>
    </w:p>
    <w:p w14:paraId="695869E6" w14:textId="77777777" w:rsidR="00594C3E" w:rsidRPr="00E70537" w:rsidRDefault="00594C3E" w:rsidP="00594C3E">
      <w:r w:rsidRPr="00E70537">
        <w:rPr>
          <w:b/>
          <w:bCs/>
          <w:u w:val="single"/>
        </w:rPr>
        <w:t>Even if the so-called drop-dead date is later in December, it won’t mean much to lawmakers</w:t>
      </w:r>
      <w:r w:rsidRPr="00E70537">
        <w:t>, said Raymond James policy analyst Ed Mills.</w:t>
      </w:r>
    </w:p>
    <w:p w14:paraId="7FE38C92" w14:textId="77777777" w:rsidR="00594C3E" w:rsidRPr="00E70537" w:rsidRDefault="00594C3E" w:rsidP="00594C3E">
      <w:pPr>
        <w:rPr>
          <w:b/>
          <w:bCs/>
          <w:u w:val="single"/>
        </w:rPr>
      </w:pPr>
      <w:r w:rsidRPr="00E70537">
        <w:t xml:space="preserve">Mills explained Tuesday morning that </w:t>
      </w:r>
      <w:r w:rsidRPr="00E70537">
        <w:rPr>
          <w:b/>
          <w:bCs/>
          <w:u w:val="single"/>
        </w:rPr>
        <w:t>McConnell designed the $480 billion plan to force Congress into addressing the debt limit again before the legislature breaks for the holidays.</w:t>
      </w:r>
    </w:p>
    <w:p w14:paraId="5794AC15" w14:textId="77777777" w:rsidR="00594C3E" w:rsidRPr="00E70537" w:rsidRDefault="00594C3E" w:rsidP="00594C3E">
      <w:r w:rsidRPr="00E70537">
        <w:rPr>
          <w:b/>
          <w:bCs/>
          <w:u w:val="single"/>
        </w:rPr>
        <w:t>“This is structured in a way that the debt limit needs to be dealt with in December to the greatest extent possible</w:t>
      </w:r>
      <w:r w:rsidRPr="00E70537">
        <w:t>,” Mills said when reached by phone.</w:t>
      </w:r>
    </w:p>
    <w:p w14:paraId="7D9A82F5" w14:textId="77777777" w:rsidR="00594C3E" w:rsidRPr="00E70537" w:rsidRDefault="00594C3E" w:rsidP="00594C3E">
      <w:r w:rsidRPr="00E70537">
        <w:t>“Is it later in December? Is it early January? It’s semantics at that point,” he continued. “When Congress is done in December, they’re going to want to go home and not come back to a ticking time bomb of an issue.”</w:t>
      </w:r>
    </w:p>
    <w:p w14:paraId="2B9EEF56" w14:textId="77777777" w:rsidR="00594C3E" w:rsidRDefault="00594C3E" w:rsidP="00594C3E"/>
    <w:p w14:paraId="0B507350" w14:textId="77777777" w:rsidR="00594C3E" w:rsidRDefault="00594C3E" w:rsidP="00594C3E"/>
    <w:p w14:paraId="286478F7" w14:textId="77777777" w:rsidR="00594C3E" w:rsidRPr="001310B7" w:rsidRDefault="00594C3E" w:rsidP="00594C3E">
      <w:pPr>
        <w:pStyle w:val="Heading4"/>
      </w:pPr>
      <w:r w:rsidRPr="001310B7">
        <w:t>Deeply partisan debt ceiling fight still looming—deadline December 3</w:t>
      </w:r>
      <w:r>
        <w:t>—bipartisan solution key</w:t>
      </w:r>
    </w:p>
    <w:p w14:paraId="31815859" w14:textId="77777777" w:rsidR="00594C3E" w:rsidRPr="001310B7" w:rsidRDefault="00594C3E" w:rsidP="00594C3E">
      <w:r w:rsidRPr="001310B7">
        <w:rPr>
          <w:rStyle w:val="Style13ptBold"/>
        </w:rPr>
        <w:t>Reuters, 10/12</w:t>
      </w:r>
      <w:r>
        <w:t xml:space="preserve"> (</w:t>
      </w:r>
      <w:r w:rsidRPr="001310B7">
        <w:t xml:space="preserve">Susan Cornwell, 10-13-2021, "U.S. House votes for short-term debt ceiling fix, averting default," Reuters, </w:t>
      </w:r>
      <w:hyperlink r:id="rId18" w:history="1">
        <w:r w:rsidRPr="00E772D4">
          <w:rPr>
            <w:rStyle w:val="Hyperlink"/>
          </w:rPr>
          <w:t>https://www.reuters.com/world/us/us-house-expected-pass-bill-hike-debt-ceiling-avert-default-2021-10-12</w:t>
        </w:r>
      </w:hyperlink>
      <w:r>
        <w:t xml:space="preserve">/, </w:t>
      </w:r>
      <w:proofErr w:type="spellStart"/>
      <w:r>
        <w:t>DoA</w:t>
      </w:r>
      <w:proofErr w:type="spellEnd"/>
      <w:r>
        <w:t xml:space="preserve"> 10/14/2021, DVOG) </w:t>
      </w:r>
    </w:p>
    <w:p w14:paraId="4A272626" w14:textId="77777777" w:rsidR="00594C3E" w:rsidRPr="001310B7" w:rsidRDefault="00594C3E" w:rsidP="00594C3E">
      <w:r w:rsidRPr="001310B7">
        <w:t xml:space="preserve">The Democratic-controlled U.S. </w:t>
      </w:r>
      <w:r w:rsidRPr="009010CD">
        <w:rPr>
          <w:b/>
          <w:bCs/>
          <w:u w:val="single"/>
        </w:rPr>
        <w:t>House of Representatives gave final approval on Tuesday to legislation temporarily raising the government's borrowing limit to $28.9 trillion, pushing off the deadline for debt default only until December</w:t>
      </w:r>
      <w:r w:rsidRPr="001310B7">
        <w:t>.</w:t>
      </w:r>
    </w:p>
    <w:p w14:paraId="5AEF5526" w14:textId="77777777" w:rsidR="00594C3E" w:rsidRPr="003A2619" w:rsidRDefault="00FC1379" w:rsidP="00594C3E">
      <w:pPr>
        <w:rPr>
          <w:b/>
          <w:bCs/>
          <w:u w:val="single"/>
        </w:rPr>
      </w:pPr>
      <w:hyperlink r:id="rId19" w:tgtFrame="_blank" w:history="1">
        <w:r w:rsidR="00594C3E" w:rsidRPr="003A2619">
          <w:rPr>
            <w:rStyle w:val="Hyperlink"/>
            <w:b/>
            <w:bCs/>
            <w:u w:val="single"/>
          </w:rPr>
          <w:t>Democrats</w:t>
        </w:r>
      </w:hyperlink>
      <w:r w:rsidR="00594C3E" w:rsidRPr="001310B7">
        <w:t xml:space="preserve">, who narrowly control the House, </w:t>
      </w:r>
      <w:r w:rsidR="00594C3E" w:rsidRPr="003A2619">
        <w:rPr>
          <w:b/>
          <w:bCs/>
          <w:u w:val="single"/>
        </w:rPr>
        <w:t>maintained party discipline to pass the hard-fought, $480 billion debt limit </w:t>
      </w:r>
      <w:hyperlink r:id="rId20" w:tgtFrame="_blank" w:history="1">
        <w:r w:rsidR="00594C3E" w:rsidRPr="003A2619">
          <w:rPr>
            <w:rStyle w:val="Hyperlink"/>
            <w:b/>
            <w:bCs/>
            <w:u w:val="single"/>
          </w:rPr>
          <w:t>increase</w:t>
        </w:r>
      </w:hyperlink>
      <w:r w:rsidR="00594C3E" w:rsidRPr="003A2619">
        <w:rPr>
          <w:b/>
          <w:bCs/>
          <w:u w:val="single"/>
        </w:rPr>
        <w:t> by 219-206. The vote was along party lines, with every yes from Democrats and every no from Republicans.</w:t>
      </w:r>
    </w:p>
    <w:p w14:paraId="2AA26860" w14:textId="77777777" w:rsidR="00594C3E" w:rsidRPr="001310B7" w:rsidRDefault="00594C3E" w:rsidP="00594C3E">
      <w:r w:rsidRPr="001310B7">
        <w:t>President Joe Biden is expected to sign the measure into law before Oct. 18, when the Treasury Department has estimated it would no longer be able to pay the nation's debts without congressional action.</w:t>
      </w:r>
    </w:p>
    <w:p w14:paraId="338AEEFC" w14:textId="77777777" w:rsidR="00594C3E" w:rsidRPr="00944AA6" w:rsidRDefault="00594C3E" w:rsidP="00594C3E">
      <w:r w:rsidRPr="001310B7">
        <w:t>House passage warded off concerns that the United States - the world's largest economy - would go into default for the first time, but the temporary extension set the stage for continued fighting between the parties.</w:t>
      </w:r>
    </w:p>
    <w:p w14:paraId="73FF17A7" w14:textId="77777777" w:rsidR="00594C3E" w:rsidRPr="001310B7" w:rsidRDefault="00594C3E" w:rsidP="00594C3E">
      <w:r w:rsidRPr="001310B7">
        <w:t>"</w:t>
      </w:r>
      <w:r w:rsidRPr="001310B7">
        <w:rPr>
          <w:b/>
          <w:bCs/>
          <w:u w:val="single"/>
        </w:rPr>
        <w:t>We have temporarily averted crisis ahead of next week’s deadline, but come December, members of Congress will need to choose to put country before party and prevent default</w:t>
      </w:r>
      <w:r w:rsidRPr="001310B7">
        <w:t>," said Democratic Representative Richard Neal, chairman of the House Ways and Means committee.</w:t>
      </w:r>
    </w:p>
    <w:p w14:paraId="1C3B6745" w14:textId="77777777" w:rsidR="00594C3E" w:rsidRPr="001310B7" w:rsidRDefault="00594C3E" w:rsidP="00594C3E">
      <w:r w:rsidRPr="001310B7">
        <w:t>Republicans insist Democrats should take sole responsibility for raising the debt limit because their party wants to spend </w:t>
      </w:r>
      <w:hyperlink r:id="rId21" w:tgtFrame="_blank" w:history="1">
        <w:r w:rsidRPr="001310B7">
          <w:rPr>
            <w:rStyle w:val="Hyperlink"/>
          </w:rPr>
          <w:t>trillions of dollars</w:t>
        </w:r>
      </w:hyperlink>
      <w:r w:rsidRPr="001310B7">
        <w:t> to expand social programs and tackle climate change.</w:t>
      </w:r>
    </w:p>
    <w:p w14:paraId="2DF57073" w14:textId="77777777" w:rsidR="00594C3E" w:rsidRPr="001310B7" w:rsidRDefault="00594C3E" w:rsidP="00594C3E">
      <w:r w:rsidRPr="001310B7">
        <w:t>Democrats say the increased borrowing authority is needed largely to cover the cost of tax cuts and spending programs during former Republican President Donald Trump's administration, which congressional Republicans supported.</w:t>
      </w:r>
    </w:p>
    <w:p w14:paraId="3BE7AFF6" w14:textId="77777777" w:rsidR="00594C3E" w:rsidRDefault="00594C3E" w:rsidP="00594C3E">
      <w:r w:rsidRPr="001310B7">
        <w:t>Senate Republican Leader Mitch McConnell wrote to Biden on Friday that he would not work with Democrats on another debt limit increase. McConnell was harshly criticized by Trump, the Republican party's leader, after the Senate vote.</w:t>
      </w:r>
    </w:p>
    <w:p w14:paraId="42565572" w14:textId="77777777" w:rsidR="00594C3E" w:rsidRPr="001310B7" w:rsidRDefault="00594C3E" w:rsidP="00594C3E">
      <w:r w:rsidRPr="001310B7">
        <w:t>"I will not be a party to any future effort to mitigate the consequences of Democratic mismanagement," McConnell wrote to Biden, saying another vast spending bill would hurt Americans and help China.</w:t>
      </w:r>
    </w:p>
    <w:p w14:paraId="0518D188" w14:textId="77777777" w:rsidR="00594C3E" w:rsidRPr="001310B7" w:rsidRDefault="00594C3E" w:rsidP="00594C3E">
      <w:pPr>
        <w:rPr>
          <w:b/>
          <w:bCs/>
          <w:u w:val="single"/>
        </w:rPr>
      </w:pPr>
      <w:r w:rsidRPr="001310B7">
        <w:rPr>
          <w:b/>
          <w:bCs/>
          <w:u w:val="single"/>
        </w:rPr>
        <w:t>Lawmakers also have only until Dec. 3 to pass legislation to fund the government and prevent a shutdown.</w:t>
      </w:r>
    </w:p>
    <w:p w14:paraId="242AFD17" w14:textId="77777777" w:rsidR="00594C3E" w:rsidRPr="003A2619" w:rsidRDefault="00594C3E" w:rsidP="00594C3E">
      <w:pPr>
        <w:rPr>
          <w:b/>
          <w:bCs/>
          <w:u w:val="single"/>
        </w:rPr>
      </w:pPr>
      <w:r w:rsidRPr="003A2619">
        <w:rPr>
          <w:b/>
          <w:bCs/>
          <w:u w:val="single"/>
        </w:rPr>
        <w:t>House Speaker Nancy Pelosi told reporters earlier on Tuesday she hoped there could be a bipartisan solution to the debt ceiling issue.</w:t>
      </w:r>
    </w:p>
    <w:p w14:paraId="203C150D" w14:textId="77777777" w:rsidR="00594C3E" w:rsidRPr="001310B7" w:rsidRDefault="00594C3E" w:rsidP="00594C3E">
      <w:r w:rsidRPr="001310B7">
        <w:t>Pelosi said a Democratic proposal to allow the Treasury Department to lift the debt ceiling, with Congress having the ability to overrule it "has merit."</w:t>
      </w:r>
    </w:p>
    <w:p w14:paraId="3C006851" w14:textId="77777777" w:rsidR="00594C3E" w:rsidRPr="001310B7" w:rsidRDefault="00594C3E" w:rsidP="00594C3E">
      <w:pPr>
        <w:rPr>
          <w:b/>
          <w:bCs/>
          <w:u w:val="single"/>
        </w:rPr>
      </w:pPr>
      <w:r w:rsidRPr="001310B7">
        <w:t xml:space="preserve">She also repeated that </w:t>
      </w:r>
      <w:r w:rsidRPr="001310B7">
        <w:rPr>
          <w:b/>
          <w:bCs/>
          <w:u w:val="single"/>
        </w:rPr>
        <w:t>Democrats do not want to use a procedural maneuver called reconciliation to raise the ceiling. Reconciliation would let Democrats raise the ceiling with 51 votes rather than the 60 required under the Senate's filibuster rule if Republicans will not cooperate.</w:t>
      </w:r>
    </w:p>
    <w:p w14:paraId="76AEC809" w14:textId="77777777" w:rsidR="00594C3E" w:rsidRPr="001310B7" w:rsidRDefault="00594C3E" w:rsidP="00594C3E">
      <w:r w:rsidRPr="001310B7">
        <w:t>The Senate's vote last week to raise the limit - which had been more routine before the current era of fierce partisanship - turned into a brawl. Republicans tried to link the measure to Biden's goal of passing multitrillion-dollar legislation to bolster infrastructure and social services while fighting climate change.</w:t>
      </w:r>
    </w:p>
    <w:p w14:paraId="2A3CEE97" w14:textId="77777777" w:rsidR="00594C3E" w:rsidRPr="001310B7" w:rsidRDefault="00594C3E" w:rsidP="00594C3E">
      <w:pPr>
        <w:rPr>
          <w:b/>
          <w:bCs/>
          <w:u w:val="single"/>
        </w:rPr>
      </w:pPr>
      <w:r w:rsidRPr="001310B7">
        <w:rPr>
          <w:b/>
          <w:bCs/>
          <w:u w:val="single"/>
        </w:rPr>
        <w:t>Pelosi said she is optimistic that Democrats can work out changes to reduce the cost of their social policy plans by Oct. 31.</w:t>
      </w:r>
    </w:p>
    <w:p w14:paraId="7E99F14A" w14:textId="77777777" w:rsidR="00594C3E" w:rsidRPr="001310B7" w:rsidRDefault="00594C3E" w:rsidP="00594C3E">
      <w:r w:rsidRPr="001310B7">
        <w:t xml:space="preserve">In another sign compromise was possible, progressive Democrats told reporters that most of them wanted to keep all the proposed programs in the multitrillion-dollar bill, while shortening the </w:t>
      </w:r>
      <w:proofErr w:type="gramStart"/>
      <w:r w:rsidRPr="001310B7">
        <w:t>time period</w:t>
      </w:r>
      <w:proofErr w:type="gramEnd"/>
      <w:r w:rsidRPr="001310B7">
        <w:t xml:space="preserve"> to cut its overall cost.</w:t>
      </w:r>
    </w:p>
    <w:p w14:paraId="72CAAD4C" w14:textId="77777777" w:rsidR="00594C3E" w:rsidRPr="001310B7" w:rsidRDefault="00594C3E" w:rsidP="00594C3E">
      <w:r w:rsidRPr="001310B7">
        <w:t>Biden has suggested a cost range around $2 trillion rather than the initial $3.5 trillion target. Pelosi said she would not bring legislation to the House floor if it cannot pass the Senate, where moderate Democrats Joe Manchin and Krysten Sinema both say they cannot support a $3.5 trillion cost.</w:t>
      </w:r>
    </w:p>
    <w:p w14:paraId="646741E8" w14:textId="77777777" w:rsidR="00594C3E" w:rsidRPr="001310B7" w:rsidRDefault="00594C3E" w:rsidP="00594C3E">
      <w:r w:rsidRPr="001310B7">
        <w:rPr>
          <w:b/>
          <w:bCs/>
          <w:u w:val="single"/>
        </w:rPr>
        <w:t xml:space="preserve">The months-long fight over the debt limit is closely tied to the November 2022 congressional </w:t>
      </w:r>
      <w:proofErr w:type="gramStart"/>
      <w:r w:rsidRPr="001310B7">
        <w:rPr>
          <w:b/>
          <w:bCs/>
          <w:u w:val="single"/>
        </w:rPr>
        <w:t>election</w:t>
      </w:r>
      <w:r w:rsidRPr="001310B7">
        <w:t>s, when</w:t>
      </w:r>
      <w:proofErr w:type="gramEnd"/>
      <w:r w:rsidRPr="001310B7">
        <w:t xml:space="preserve"> Republicans are trying to gain majorities in both the House and Senate.</w:t>
      </w:r>
    </w:p>
    <w:p w14:paraId="68584083" w14:textId="77777777" w:rsidR="00594C3E" w:rsidRPr="001310B7" w:rsidRDefault="00594C3E" w:rsidP="00594C3E">
      <w:pPr>
        <w:rPr>
          <w:b/>
          <w:bCs/>
          <w:u w:val="single"/>
        </w:rPr>
      </w:pPr>
      <w:r w:rsidRPr="001310B7">
        <w:rPr>
          <w:b/>
          <w:bCs/>
          <w:u w:val="single"/>
        </w:rPr>
        <w:t>Democratic lawmakers fear that a Republican boycott of future efforts to raise the debt ceiling will leave them exposed to political attack ads over the next year that accuse Democrats of fiscal malfeasance and disregard for the ballooning debt.</w:t>
      </w:r>
    </w:p>
    <w:p w14:paraId="1CAFDCA0" w14:textId="77777777" w:rsidR="00594C3E" w:rsidRPr="001310B7" w:rsidRDefault="00594C3E" w:rsidP="00594C3E">
      <w:pPr>
        <w:rPr>
          <w:b/>
          <w:bCs/>
          <w:u w:val="single"/>
        </w:rPr>
      </w:pPr>
      <w:r w:rsidRPr="001310B7">
        <w:rPr>
          <w:b/>
          <w:bCs/>
          <w:u w:val="single"/>
        </w:rPr>
        <w:t>But Democrats in turn accuse Republicans of being willing to let the country default on its debts to score political points.</w:t>
      </w:r>
    </w:p>
    <w:p w14:paraId="21AFA358" w14:textId="77777777" w:rsidR="00594C3E" w:rsidRPr="001310B7" w:rsidRDefault="00594C3E" w:rsidP="00594C3E">
      <w:r w:rsidRPr="001310B7">
        <w:t>During the Trump administration, the debt limit was raised three times with the support of Democrats, despite their opposition to Republican initiatives that added to government debt like 2017 tax-cut legislation and Trump priorities like construction of a southwest border wall to keep out immigrants.</w:t>
      </w:r>
    </w:p>
    <w:p w14:paraId="6A1A29CD" w14:textId="77777777" w:rsidR="00594C3E" w:rsidRDefault="00594C3E" w:rsidP="00594C3E"/>
    <w:p w14:paraId="08C29E94" w14:textId="77777777" w:rsidR="00594C3E" w:rsidRDefault="00594C3E" w:rsidP="00594C3E"/>
    <w:p w14:paraId="1108D9BC" w14:textId="77777777" w:rsidR="00594C3E" w:rsidRPr="00967310" w:rsidRDefault="00594C3E" w:rsidP="00967310"/>
    <w:p w14:paraId="6C9DACCC" w14:textId="58781C83" w:rsidR="00967310" w:rsidRDefault="00967310" w:rsidP="00B55AD5"/>
    <w:p w14:paraId="12EABB10" w14:textId="50D7E1E4" w:rsidR="00967310" w:rsidRDefault="003415DB" w:rsidP="003415DB">
      <w:pPr>
        <w:pStyle w:val="Heading3"/>
      </w:pPr>
      <w:proofErr w:type="spellStart"/>
      <w:r>
        <w:t>Aff</w:t>
      </w:r>
      <w:proofErr w:type="spellEnd"/>
      <w:r>
        <w:t>:</w:t>
      </w:r>
    </w:p>
    <w:p w14:paraId="18D1930B" w14:textId="69EDD06D" w:rsidR="00967310" w:rsidRDefault="00967310" w:rsidP="00967310">
      <w:pPr>
        <w:pStyle w:val="Heading4"/>
      </w:pPr>
      <w:r>
        <w:t>Uniqueness overwhelms the link—credit agencies say debt ceiling will be extended</w:t>
      </w:r>
    </w:p>
    <w:p w14:paraId="6361DE01" w14:textId="0501C139" w:rsidR="00967310" w:rsidRDefault="00967310" w:rsidP="00B55AD5">
      <w:proofErr w:type="spellStart"/>
      <w:r w:rsidRPr="00967310">
        <w:rPr>
          <w:rStyle w:val="Style13ptBold"/>
        </w:rPr>
        <w:t>Barrons</w:t>
      </w:r>
      <w:proofErr w:type="spellEnd"/>
      <w:r w:rsidRPr="00967310">
        <w:rPr>
          <w:rStyle w:val="Style13ptBold"/>
        </w:rPr>
        <w:t xml:space="preserve">, October 15 </w:t>
      </w:r>
      <w:r>
        <w:t>(</w:t>
      </w:r>
      <w:r w:rsidRPr="00967310">
        <w:t xml:space="preserve">Sabrina Escobar, 10-15-2021, "President Biden Signs Debt Limit Extension. The Trouble Starts Again in December. ," No Publication, </w:t>
      </w:r>
      <w:hyperlink r:id="rId22" w:history="1">
        <w:r w:rsidRPr="005C4EA0">
          <w:rPr>
            <w:rStyle w:val="Hyperlink"/>
          </w:rPr>
          <w:t>https://www.barrons.com/articles/biden-signs-debt-limit-extension-51634300063</w:t>
        </w:r>
      </w:hyperlink>
      <w:r>
        <w:t xml:space="preserve">, </w:t>
      </w:r>
      <w:proofErr w:type="spellStart"/>
      <w:r>
        <w:t>DoA</w:t>
      </w:r>
      <w:proofErr w:type="spellEnd"/>
      <w:r>
        <w:t xml:space="preserve"> 10/21/21, DVOG) </w:t>
      </w:r>
    </w:p>
    <w:p w14:paraId="13354A28" w14:textId="521716C0" w:rsidR="00967310" w:rsidRPr="00B23E16" w:rsidRDefault="00967310" w:rsidP="00967310">
      <w:pPr>
        <w:rPr>
          <w:b/>
          <w:bCs/>
          <w:u w:val="single"/>
        </w:rPr>
      </w:pPr>
      <w:r w:rsidRPr="00967310">
        <w:t xml:space="preserve">President Joe </w:t>
      </w:r>
      <w:r w:rsidRPr="00B23E16">
        <w:rPr>
          <w:b/>
          <w:bCs/>
          <w:u w:val="single"/>
        </w:rPr>
        <w:t>Biden signed a</w:t>
      </w:r>
      <w:r w:rsidRPr="00967310">
        <w:t xml:space="preserve"> bill that provides a </w:t>
      </w:r>
      <w:r w:rsidRPr="00B23E16">
        <w:rPr>
          <w:b/>
          <w:bCs/>
          <w:u w:val="single"/>
        </w:rPr>
        <w:t>temporary increase to the nation’s borrowing limit, avoiding an imminent government default.</w:t>
      </w:r>
    </w:p>
    <w:p w14:paraId="2776BBCA" w14:textId="77777777" w:rsidR="00967310" w:rsidRPr="00967310" w:rsidRDefault="00967310" w:rsidP="00967310">
      <w:r w:rsidRPr="00B23E16">
        <w:rPr>
          <w:b/>
          <w:bCs/>
          <w:u w:val="single"/>
        </w:rPr>
        <w:t>The bill</w:t>
      </w:r>
      <w:r w:rsidRPr="00967310">
        <w:t>, which </w:t>
      </w:r>
      <w:hyperlink r:id="rId23" w:tgtFrame="_blank" w:history="1">
        <w:r w:rsidRPr="00967310">
          <w:rPr>
            <w:rStyle w:val="Hyperlink"/>
          </w:rPr>
          <w:t>passed the House Tuesday</w:t>
        </w:r>
      </w:hyperlink>
      <w:r w:rsidRPr="00967310">
        <w:t xml:space="preserve">, </w:t>
      </w:r>
      <w:r w:rsidRPr="00B23E16">
        <w:rPr>
          <w:b/>
          <w:bCs/>
          <w:u w:val="single"/>
        </w:rPr>
        <w:t>boosts the debt ceiling by $480 billion—enough to fund the Treasury through early December. The move punts a bigger political showdown over the borrowing limit to Dec. 3</w:t>
      </w:r>
      <w:r w:rsidRPr="00967310">
        <w:t>, when Congress also will have to agree on a government funding bill to avoid a shutdown.</w:t>
      </w:r>
    </w:p>
    <w:p w14:paraId="110EF772" w14:textId="77777777" w:rsidR="00967310" w:rsidRPr="00967310" w:rsidRDefault="00967310" w:rsidP="00967310">
      <w:r w:rsidRPr="00967310">
        <w:t>“</w:t>
      </w:r>
      <w:r w:rsidRPr="00B23E16">
        <w:rPr>
          <w:b/>
          <w:bCs/>
          <w:u w:val="single"/>
        </w:rPr>
        <w:t>Congress is once again on a path that will likely lead to difficult, recurring, and highly partisan negotiations on the debt ceiling,” DBRS Morningstar said in a statement. “The incentives to compromise are very strong, even if only at the final hour</w:t>
      </w:r>
      <w:r w:rsidRPr="00967310">
        <w:t>.”</w:t>
      </w:r>
    </w:p>
    <w:p w14:paraId="063799B3" w14:textId="77777777" w:rsidR="00967310" w:rsidRPr="00FC1379" w:rsidRDefault="00967310" w:rsidP="00967310">
      <w:pPr>
        <w:rPr>
          <w:b/>
          <w:bCs/>
          <w:u w:val="single"/>
        </w:rPr>
      </w:pPr>
      <w:r w:rsidRPr="00FC1379">
        <w:rPr>
          <w:b/>
          <w:bCs/>
          <w:u w:val="single"/>
        </w:rPr>
        <w:t>The credit-rating agency confirmed the U.S. debt rating at AAA on Friday, saying it considered the likelihood of an actual default to be “very low,” partially because the Treasury and the Federal Reserve would do anything in their power to avoid it.</w:t>
      </w:r>
    </w:p>
    <w:p w14:paraId="26209763" w14:textId="77777777" w:rsidR="00967310" w:rsidRPr="00967310" w:rsidRDefault="00967310" w:rsidP="00967310">
      <w:r w:rsidRPr="00967310">
        <w:t>“Nonetheless, recurring battles over the debt ceiling raise the potential for miscalculation,” DBRS Morningstar said in a statement.</w:t>
      </w:r>
    </w:p>
    <w:p w14:paraId="4B5C7227" w14:textId="77777777" w:rsidR="00967310" w:rsidRPr="00967310" w:rsidRDefault="00967310" w:rsidP="00967310">
      <w:r w:rsidRPr="00967310">
        <w:t>Treasury Secretary Janet Yellen had been cautioning Congress for months that the government was on track to default if the debt ceiling wasn’t raised.</w:t>
      </w:r>
    </w:p>
    <w:p w14:paraId="34941D0F" w14:textId="77777777" w:rsidR="00967310" w:rsidRPr="00967310" w:rsidRDefault="00967310" w:rsidP="00967310">
      <w:r w:rsidRPr="00967310">
        <w:t>The House previously had passed two other bills that raised the debt ceiling, but both were blocked by Senate Republicans who refused to raise the borrowing limit unless Democrats killed Biden’s $3.5 trillion social spending bill.</w:t>
      </w:r>
    </w:p>
    <w:p w14:paraId="003720ED" w14:textId="77777777" w:rsidR="00967310" w:rsidRPr="00967310" w:rsidRDefault="00967310" w:rsidP="00967310">
      <w:r w:rsidRPr="00967310">
        <w:t>Senate Minority Leader Mitch McConnell (R.-Ky.) last week did an about-face, offering to allow Democrats to pass a temporary debt ceiling measure through a simple majority vote without invoking the 60-vote filibuster. McConnell </w:t>
      </w:r>
      <w:hyperlink r:id="rId24" w:tgtFrame="_blank" w:history="1">
        <w:r w:rsidRPr="00967310">
          <w:rPr>
            <w:rStyle w:val="Hyperlink"/>
          </w:rPr>
          <w:t>got flak from fellow Republicans</w:t>
        </w:r>
      </w:hyperlink>
      <w:r w:rsidRPr="00967310">
        <w:t>. Texas Republican Ted Cruz described the minority leader’s about-face as a “strategic mistake.”</w:t>
      </w:r>
    </w:p>
    <w:p w14:paraId="5DF6DF84" w14:textId="77777777" w:rsidR="00967310" w:rsidRPr="00967310" w:rsidRDefault="00967310" w:rsidP="00967310">
      <w:r w:rsidRPr="00967310">
        <w:t>After the measure passed in a party-line vote, McConnell wrote a letter to Biden, warning he would not support a similar measure come December.</w:t>
      </w:r>
    </w:p>
    <w:p w14:paraId="62E9A65E" w14:textId="77777777" w:rsidR="00967310" w:rsidRPr="00967310" w:rsidRDefault="00967310" w:rsidP="00967310">
      <w:r w:rsidRPr="00967310">
        <w:t>“I will not be a party to any future effort to mitigate the consequences of Democratic mismanagement,” McConnell wrote last Friday in a letter to Biden. “Your lieutenants on Capitol Hill now have the time they claimed they lacked to address the debt ceiling through standalone reconciliation, and all the tools to do it.”</w:t>
      </w:r>
    </w:p>
    <w:p w14:paraId="38A03D17" w14:textId="77777777" w:rsidR="00967310" w:rsidRPr="00967310" w:rsidRDefault="00967310" w:rsidP="00967310">
      <w:r w:rsidRPr="00967310">
        <w:t>Democratic leaders have said they were loath to use reconciliation to pass the debt ceiling, even though they will be availing themselves of the process to pass Biden’s sweeping social spending bill. Reconciliation bypasses the filibuster rule and allows the party to pass legislation through a simple majority vote.</w:t>
      </w:r>
    </w:p>
    <w:p w14:paraId="5805DE99" w14:textId="77777777" w:rsidR="00967310" w:rsidRPr="00967310" w:rsidRDefault="00967310" w:rsidP="00967310">
      <w:r w:rsidRPr="00967310">
        <w:t>“I urge a strong bipartisan vote for this legislation and for protecting the economic strength of America’s working families,” House Speaker Nancy Pelosi (D.- Calif.) said in a Tuesday floor speech.</w:t>
      </w:r>
    </w:p>
    <w:p w14:paraId="74397AAE" w14:textId="77777777" w:rsidR="00967310" w:rsidRPr="00FC1379" w:rsidRDefault="00967310" w:rsidP="00967310">
      <w:pPr>
        <w:rPr>
          <w:b/>
          <w:bCs/>
          <w:u w:val="single"/>
        </w:rPr>
      </w:pPr>
      <w:r w:rsidRPr="00967310">
        <w:t xml:space="preserve">In a Friday note, </w:t>
      </w:r>
      <w:r w:rsidRPr="00FC1379">
        <w:rPr>
          <w:b/>
          <w:bCs/>
          <w:u w:val="single"/>
        </w:rPr>
        <w:t>Citigroup analysts said they believed there was a “significant chance” the debt ceiling will be raised via reconciliation.</w:t>
      </w:r>
    </w:p>
    <w:p w14:paraId="5C246304" w14:textId="77777777" w:rsidR="00967310" w:rsidRPr="00967310" w:rsidRDefault="00967310" w:rsidP="00967310">
      <w:r w:rsidRPr="00967310">
        <w:t>The bill signed by Biden into law late Thursday will allow the Treasury to replenish its “extraordinary measures,” which it has been employing since early August. Citigroup analysts estimate that the Treasury currently has about $100 billion in extraordinary measures available in addition to the $480 billion provided by the bill.</w:t>
      </w:r>
    </w:p>
    <w:p w14:paraId="7AF76964" w14:textId="2074F302" w:rsidR="00967310" w:rsidRDefault="00967310" w:rsidP="00967310">
      <w:r w:rsidRPr="00967310">
        <w:t>“We are not expecting the hard debt ceiling to bind until January 3rd,” wrote analyst Veronica Clark in a note. “Market attention will focus on the date that extraordinary measures are exhausted, though – we expect this to happen in mid-December.”</w:t>
      </w:r>
    </w:p>
    <w:p w14:paraId="419B610E" w14:textId="77777777" w:rsidR="000B70DD" w:rsidRPr="00967310" w:rsidRDefault="000B70DD" w:rsidP="00967310"/>
    <w:p w14:paraId="49E34EC7" w14:textId="77777777" w:rsidR="00BF0E21" w:rsidRDefault="00BF0E21" w:rsidP="00BF0E21">
      <w:pPr>
        <w:pStyle w:val="Heading4"/>
      </w:pPr>
      <w:r>
        <w:t>Uniqueness overwhelms the link--It’ll be extended—Yellen predicts Democrats will handle it</w:t>
      </w:r>
    </w:p>
    <w:p w14:paraId="5459AD55" w14:textId="22A49F03" w:rsidR="00BF0E21" w:rsidRDefault="00BF0E21" w:rsidP="00BF0E21">
      <w:r w:rsidRPr="00FF0FCF">
        <w:rPr>
          <w:rStyle w:val="Style13ptBold"/>
        </w:rPr>
        <w:t>Reuters, 10/10</w:t>
      </w:r>
      <w:r w:rsidRPr="00FF0FCF">
        <w:t xml:space="preserve"> (</w:t>
      </w:r>
      <w:proofErr w:type="spellStart"/>
      <w:r w:rsidRPr="00FF0FCF">
        <w:t>Doina</w:t>
      </w:r>
      <w:proofErr w:type="spellEnd"/>
      <w:r w:rsidRPr="00FF0FCF">
        <w:t xml:space="preserve"> </w:t>
      </w:r>
      <w:proofErr w:type="spellStart"/>
      <w:r w:rsidRPr="00FF0FCF">
        <w:t>Chiacu</w:t>
      </w:r>
      <w:proofErr w:type="spellEnd"/>
      <w:r w:rsidRPr="00FF0FCF">
        <w:t xml:space="preserve">, 10-10-2021, "Yellen confident Congress will raise debt ceiling," Reuters, </w:t>
      </w:r>
      <w:hyperlink r:id="rId25" w:history="1">
        <w:r w:rsidRPr="00E772D4">
          <w:rPr>
            <w:rStyle w:val="Hyperlink"/>
          </w:rPr>
          <w:t>https://www.reuters.com/business/yellen-says-congress-will-raise-debt-ceiling-dec-3-2021-10-10/</w:t>
        </w:r>
      </w:hyperlink>
      <w:r>
        <w:t xml:space="preserve">, </w:t>
      </w:r>
      <w:proofErr w:type="spellStart"/>
      <w:r>
        <w:t>DoA</w:t>
      </w:r>
      <w:proofErr w:type="spellEnd"/>
      <w:r>
        <w:t xml:space="preserve"> 10/14/2021, DVOG) </w:t>
      </w:r>
    </w:p>
    <w:p w14:paraId="0F5B8B72" w14:textId="77777777" w:rsidR="00BF0E21" w:rsidRPr="001310B7" w:rsidRDefault="00BF0E21" w:rsidP="00BF0E21">
      <w:r w:rsidRPr="001310B7">
        <w:t xml:space="preserve">U.S. Treasury Secretary Janet </w:t>
      </w:r>
      <w:r w:rsidRPr="001310B7">
        <w:rPr>
          <w:b/>
          <w:bCs/>
          <w:u w:val="single"/>
        </w:rPr>
        <w:t>Yellen said on Sunday that it will be </w:t>
      </w:r>
      <w:hyperlink r:id="rId26" w:tgtFrame="_blank" w:history="1">
        <w:r w:rsidRPr="001310B7">
          <w:rPr>
            <w:rStyle w:val="Hyperlink"/>
            <w:b/>
            <w:bCs/>
            <w:u w:val="single"/>
          </w:rPr>
          <w:t>lawmakers' responsibility</w:t>
        </w:r>
      </w:hyperlink>
      <w:r w:rsidRPr="001310B7">
        <w:rPr>
          <w:b/>
          <w:bCs/>
          <w:u w:val="single"/>
        </w:rPr>
        <w:t> to raise the federal debt limit and expressed confidence that Congress would do so after the temporary reprieve runs out on Dec. 3.</w:t>
      </w:r>
    </w:p>
    <w:p w14:paraId="460147AA" w14:textId="77777777" w:rsidR="00BF0E21" w:rsidRPr="001310B7" w:rsidRDefault="00BF0E21" w:rsidP="00BF0E21">
      <w:r w:rsidRPr="001310B7">
        <w:t>"Once Congress and the administration have decided on spending plans and tax plans, it's simply their responsibility to pay the bills that result from that," Yellen told ABC's "This Week" program. "It's a housekeeping chore. Because really, we should be debating the government's fiscal policy."</w:t>
      </w:r>
    </w:p>
    <w:p w14:paraId="3A2727E3" w14:textId="77777777" w:rsidR="00BF0E21" w:rsidRPr="001310B7" w:rsidRDefault="00BF0E21" w:rsidP="00BF0E21">
      <w:r w:rsidRPr="001310B7">
        <w:t>Following weeks of partisan fighting, the Senate approved a </w:t>
      </w:r>
      <w:hyperlink r:id="rId27" w:tgtFrame="_blank" w:history="1">
        <w:r w:rsidRPr="001310B7">
          <w:rPr>
            <w:rStyle w:val="Hyperlink"/>
          </w:rPr>
          <w:t>short-term fix</w:t>
        </w:r>
      </w:hyperlink>
      <w:r w:rsidRPr="001310B7">
        <w:t> on Thursday that will allow the United States to avoid defaulting on its bills through Dec. 3. Those bills were to pay for Congress' past decisions, Yellen noted, referring to spending Republican lawmakers had backed.</w:t>
      </w:r>
    </w:p>
    <w:p w14:paraId="0B321539" w14:textId="77777777" w:rsidR="00BF0E21" w:rsidRPr="001310B7" w:rsidRDefault="00BF0E21" w:rsidP="00BF0E21">
      <w:r w:rsidRPr="001310B7">
        <w:t>On Friday, Senate Republican Leader Mitch McConnell wrote in a letter to Biden that he would </w:t>
      </w:r>
      <w:hyperlink r:id="rId28" w:tgtFrame="_blank" w:history="1">
        <w:r w:rsidRPr="001310B7">
          <w:rPr>
            <w:rStyle w:val="Hyperlink"/>
          </w:rPr>
          <w:t>not aid</w:t>
        </w:r>
      </w:hyperlink>
      <w:r w:rsidRPr="001310B7">
        <w:t> Democrats again in raising the debt limit.</w:t>
      </w:r>
    </w:p>
    <w:p w14:paraId="1B64D273" w14:textId="77777777" w:rsidR="00BF0E21" w:rsidRPr="00FF0FCF" w:rsidRDefault="00BF0E21" w:rsidP="00BF0E21">
      <w:pPr>
        <w:rPr>
          <w:b/>
          <w:bCs/>
          <w:u w:val="single"/>
        </w:rPr>
      </w:pPr>
      <w:r w:rsidRPr="00FF0FCF">
        <w:rPr>
          <w:b/>
          <w:bCs/>
          <w:u w:val="single"/>
        </w:rPr>
        <w:t>"I don't believe any president has ever had to make a decision about what they would do if Congress failed to raise the debt ceiling. I can't imagine our being there on December 3rd," Yellen said.</w:t>
      </w:r>
    </w:p>
    <w:p w14:paraId="05EA35BC" w14:textId="77777777" w:rsidR="00BF0E21" w:rsidRPr="00FF0FCF" w:rsidRDefault="00BF0E21" w:rsidP="00BF0E21">
      <w:pPr>
        <w:rPr>
          <w:b/>
          <w:bCs/>
          <w:u w:val="single"/>
        </w:rPr>
      </w:pPr>
      <w:r w:rsidRPr="00FF0FCF">
        <w:rPr>
          <w:b/>
          <w:bCs/>
          <w:u w:val="single"/>
        </w:rPr>
        <w:t xml:space="preserve">Yellen said she was confident that Congress' Democratic leaders, House Speaker Nancy </w:t>
      </w:r>
      <w:proofErr w:type="gramStart"/>
      <w:r w:rsidRPr="00FF0FCF">
        <w:rPr>
          <w:b/>
          <w:bCs/>
          <w:u w:val="single"/>
        </w:rPr>
        <w:t>Pelosi</w:t>
      </w:r>
      <w:proofErr w:type="gramEnd"/>
      <w:r w:rsidRPr="00FF0FCF">
        <w:rPr>
          <w:b/>
          <w:bCs/>
          <w:u w:val="single"/>
        </w:rPr>
        <w:t xml:space="preserve"> and Senate Majority Leader Chuck Schumer, "will be able to manage this so that we don't face this situation."</w:t>
      </w:r>
    </w:p>
    <w:p w14:paraId="051C2A5E" w14:textId="77777777" w:rsidR="00BF0E21" w:rsidRDefault="00BF0E21" w:rsidP="00BF0E21"/>
    <w:p w14:paraId="24920D0D" w14:textId="77777777" w:rsidR="00BF0E21" w:rsidRDefault="00BF0E21" w:rsidP="00BF0E21">
      <w:pPr>
        <w:pStyle w:val="Heading4"/>
      </w:pPr>
      <w:r>
        <w:t xml:space="preserve">Uniqueness overwhelms the link--Republicans lost on the October 18 debt ceiling and will lose again on December 3—can’t play Russian roulette with the economy—they’ll </w:t>
      </w:r>
      <w:proofErr w:type="gramStart"/>
      <w:r>
        <w:t>blink</w:t>
      </w:r>
      <w:proofErr w:type="gramEnd"/>
      <w:r>
        <w:t xml:space="preserve"> and it will pass </w:t>
      </w:r>
    </w:p>
    <w:p w14:paraId="5AAEA96C" w14:textId="7F8A5591" w:rsidR="00BF0E21" w:rsidRDefault="00BF0E21" w:rsidP="00BF0E21">
      <w:r w:rsidRPr="00AD31A7">
        <w:rPr>
          <w:rStyle w:val="Style13ptBold"/>
        </w:rPr>
        <w:t>Noah, Political Analyst, 10/8</w:t>
      </w:r>
      <w:r>
        <w:t xml:space="preserve"> (</w:t>
      </w:r>
      <w:r w:rsidRPr="00AD31A7">
        <w:t xml:space="preserve">Timothy Noah, 10-8-2021, "Nobody Gives a Rat’s Ass Whether the Debt Ceiling Gets Folded Into Reconciliation," New Republic, </w:t>
      </w:r>
      <w:hyperlink r:id="rId29" w:history="1">
        <w:r w:rsidRPr="00AD31A7">
          <w:rPr>
            <w:rStyle w:val="Hyperlink"/>
          </w:rPr>
          <w:t>https://newrepublic.com/article/163933/democrats-debt-ceiling-win-reconciliation</w:t>
        </w:r>
      </w:hyperlink>
      <w:r>
        <w:t xml:space="preserve">, </w:t>
      </w:r>
      <w:proofErr w:type="spellStart"/>
      <w:r>
        <w:t>DoA</w:t>
      </w:r>
      <w:proofErr w:type="spellEnd"/>
      <w:r>
        <w:t xml:space="preserve"> 10/14/2021, DVOG) </w:t>
      </w:r>
    </w:p>
    <w:p w14:paraId="79A66993" w14:textId="77777777" w:rsidR="00BF0E21" w:rsidRPr="00AD31A7" w:rsidRDefault="00BF0E21" w:rsidP="00BF0E21">
      <w:r w:rsidRPr="00AD31A7">
        <w:rPr>
          <w:b/>
          <w:bCs/>
          <w:u w:val="single"/>
        </w:rPr>
        <w:t>For the longest time, McConnell refused to help the Democrats raise the debt ceiling</w:t>
      </w:r>
      <w:r w:rsidRPr="00AD31A7">
        <w:t xml:space="preserve">. He did this for infantile partisan reasons, </w:t>
      </w:r>
      <w:proofErr w:type="gramStart"/>
      <w:r w:rsidRPr="00AD31A7">
        <w:t>and also</w:t>
      </w:r>
      <w:proofErr w:type="gramEnd"/>
      <w:r w:rsidRPr="00AD31A7">
        <w:t xml:space="preserve"> because he wanted to force the Democrats to put the debt ceiling into the $3.5 trillion “Build Back Better” reconciliation bill, which can’t be filibustered. Forcing this outcome might have compelled Democratic leaders in the House and especially the Senate to make hurried, overly generous concessions to conservative Democratic holdouts on the reconciliation bill like Senators Joe Manchin of West Virginia and Kyrsten Sinema of Arizona. That’s because the deadline for lifting the debt ceiling, according to Treasury Secretary Janet Yellen, was October 18.</w:t>
      </w:r>
    </w:p>
    <w:p w14:paraId="002D2857" w14:textId="77777777" w:rsidR="00BF0E21" w:rsidRPr="004D4E3E" w:rsidRDefault="00BF0E21" w:rsidP="00BF0E21">
      <w:pPr>
        <w:rPr>
          <w:b/>
          <w:bCs/>
          <w:i/>
          <w:iCs/>
          <w:u w:val="single"/>
        </w:rPr>
      </w:pPr>
      <w:r w:rsidRPr="00AD31A7">
        <w:rPr>
          <w:b/>
          <w:bCs/>
          <w:u w:val="single"/>
        </w:rPr>
        <w:t>McConnell’s strategy failed. Let me say that again: It failed. </w:t>
      </w:r>
      <w:r w:rsidRPr="00AD31A7">
        <w:rPr>
          <w:b/>
          <w:bCs/>
          <w:i/>
          <w:iCs/>
          <w:u w:val="single"/>
        </w:rPr>
        <w:t>He</w:t>
      </w:r>
      <w:r w:rsidRPr="00AD31A7">
        <w:rPr>
          <w:b/>
          <w:bCs/>
          <w:u w:val="single"/>
        </w:rPr>
        <w:t> failed. The Republicans failed. The whole thing was a big … </w:t>
      </w:r>
      <w:r w:rsidRPr="00AD31A7">
        <w:rPr>
          <w:b/>
          <w:bCs/>
          <w:i/>
          <w:iCs/>
          <w:u w:val="single"/>
        </w:rPr>
        <w:t>failure.</w:t>
      </w:r>
    </w:p>
    <w:p w14:paraId="5F712F80" w14:textId="77777777" w:rsidR="00BF0E21" w:rsidRPr="00AD31A7" w:rsidRDefault="00BF0E21" w:rsidP="00BF0E21">
      <w:r w:rsidRPr="00AD31A7">
        <w:rPr>
          <w:b/>
          <w:bCs/>
          <w:u w:val="single"/>
        </w:rPr>
        <w:t>McConnell’s strategy failed because people were starting to notice that the Republicans were playing Russian roulette with the economy. If the debt ceiling weren’t lifted, the Treasury would default</w:t>
      </w:r>
      <w:r w:rsidRPr="00AD31A7">
        <w:t xml:space="preserve"> on the various bonds, notes, and bills that it must float to cover the nation’s bills. Taxes aren’t sufficient to cover those bills because the budget has been in deficit for 20 years, through Democratic and Republican administrations alike. (The last president to balance the budget was a Democrat, Bill Clinton; under Donald Trump, the deficit topped out north of $3 trillion, more than three times Barack Obama’s worst deficits in the aftermath of the 2008 financial meltdown.) If the Treasury defaulted on its financial obligations, the U.S. economy would go into free fall. In the absolute best-case scenario, there would be a recession.</w:t>
      </w:r>
    </w:p>
    <w:p w14:paraId="14382D8D" w14:textId="77777777" w:rsidR="00BF0E21" w:rsidRPr="00AD31A7" w:rsidRDefault="00BF0E21" w:rsidP="00BF0E21">
      <w:pPr>
        <w:rPr>
          <w:b/>
          <w:bCs/>
          <w:u w:val="single"/>
        </w:rPr>
      </w:pPr>
      <w:r w:rsidRPr="00AD31A7">
        <w:rPr>
          <w:b/>
          <w:bCs/>
          <w:u w:val="single"/>
        </w:rPr>
        <w:t>McConnell was trying, through intransigence, to communicate that the debt ceiling showed that Democrats were bankrupting the country with their wild spending</w:t>
      </w:r>
      <w:r w:rsidRPr="00AD31A7">
        <w:t xml:space="preserve">. In fact, as TNR’s Grace </w:t>
      </w:r>
      <w:proofErr w:type="spellStart"/>
      <w:r w:rsidRPr="00AD31A7">
        <w:t>Segers</w:t>
      </w:r>
      <w:proofErr w:type="spellEnd"/>
      <w:r w:rsidRPr="00AD31A7">
        <w:t xml:space="preserve"> has </w:t>
      </w:r>
      <w:hyperlink r:id="rId30" w:history="1">
        <w:r w:rsidRPr="00AD31A7">
          <w:rPr>
            <w:rStyle w:val="Hyperlink"/>
          </w:rPr>
          <w:t>pointed out</w:t>
        </w:r>
      </w:hyperlink>
      <w:r w:rsidRPr="00AD31A7">
        <w:t xml:space="preserve">, </w:t>
      </w:r>
      <w:r w:rsidRPr="00AD31A7">
        <w:rPr>
          <w:b/>
          <w:bCs/>
          <w:u w:val="single"/>
        </w:rPr>
        <w:t>most of the debt that necessitated the debt ceiling increase was incurred by Republicans, not Democrats</w:t>
      </w:r>
      <w:r w:rsidRPr="00AD31A7">
        <w:t>—through Trump’s insane </w:t>
      </w:r>
      <w:hyperlink r:id="rId31" w:tgtFrame="_blank" w:history="1">
        <w:r w:rsidRPr="00AD31A7">
          <w:rPr>
            <w:rStyle w:val="Hyperlink"/>
          </w:rPr>
          <w:t>multitrillion-dollar tax cuts</w:t>
        </w:r>
      </w:hyperlink>
      <w:r w:rsidRPr="00AD31A7">
        <w:t xml:space="preserve"> in 2017 and through Covid relief that President Donald Trump signed into law in 2020 and 2021. </w:t>
      </w:r>
      <w:r w:rsidRPr="00AD31A7">
        <w:rPr>
          <w:b/>
          <w:bCs/>
          <w:u w:val="single"/>
        </w:rPr>
        <w:t>But the larger point was that the money was spent already. Now it was simply a matter of paying the bills, and McConnell was behaving like a deadbeat.</w:t>
      </w:r>
    </w:p>
    <w:p w14:paraId="4A38393D" w14:textId="77777777" w:rsidR="00BF0E21" w:rsidRPr="00AD31A7" w:rsidRDefault="00BF0E21" w:rsidP="00BF0E21">
      <w:r w:rsidRPr="00AD31A7">
        <w:t>A lot of news outlets </w:t>
      </w:r>
      <w:hyperlink r:id="rId32" w:tgtFrame="_blank" w:history="1">
        <w:r w:rsidRPr="00AD31A7">
          <w:rPr>
            <w:rStyle w:val="Hyperlink"/>
          </w:rPr>
          <w:t>failed to make this sufficiently clear</w:t>
        </w:r>
      </w:hyperlink>
      <w:r w:rsidRPr="00AD31A7">
        <w:t xml:space="preserve"> because they didn’t want to look like they were taking sides. But </w:t>
      </w:r>
      <w:r w:rsidRPr="00AD31A7">
        <w:rPr>
          <w:b/>
          <w:bCs/>
          <w:u w:val="single"/>
        </w:rPr>
        <w:t>the point</w:t>
      </w:r>
      <w:r w:rsidRPr="00AD31A7">
        <w:t xml:space="preserve"> got through anyway. It </w:t>
      </w:r>
      <w:r w:rsidRPr="00AD31A7">
        <w:rPr>
          <w:b/>
          <w:bCs/>
          <w:u w:val="single"/>
        </w:rPr>
        <w:t xml:space="preserve">got through </w:t>
      </w:r>
      <w:proofErr w:type="gramStart"/>
      <w:r w:rsidRPr="00AD31A7">
        <w:rPr>
          <w:b/>
          <w:bCs/>
          <w:u w:val="single"/>
        </w:rPr>
        <w:t>especially</w:t>
      </w:r>
      <w:proofErr w:type="gramEnd"/>
      <w:r w:rsidRPr="00AD31A7">
        <w:rPr>
          <w:b/>
          <w:bCs/>
          <w:u w:val="single"/>
        </w:rPr>
        <w:t xml:space="preserve"> to Wall Street, which had a very jittery past week, which in turn made Republicans jittery, too. The GOP sometimes pretends that it’s anti-corporate, but the party remains infinitely more beholden to banks and corporations than the Democrats. Consequently, just as Senate Majority Leader Chuck Schumer was preparing a vote to put Republicans on record, yet again, against raising the debt ceiling, McConnell offered Schumer some alternatives</w:t>
      </w:r>
      <w:r w:rsidRPr="00AD31A7">
        <w:t>, of which the most appetizing was a lifting of the debt ceiling by $480 billion, which is expected to keep the Treasury solvent until December 3, at which time it will have to be lifted again. Enough Republicans (11) followed McConnell’s lead Thursday night to </w:t>
      </w:r>
      <w:hyperlink r:id="rId33" w:tgtFrame="_blank" w:history="1">
        <w:r w:rsidRPr="00AD31A7">
          <w:rPr>
            <w:rStyle w:val="Hyperlink"/>
          </w:rPr>
          <w:t>pass</w:t>
        </w:r>
      </w:hyperlink>
      <w:r w:rsidRPr="00AD31A7">
        <w:t> the temporary measure.*</w:t>
      </w:r>
    </w:p>
    <w:p w14:paraId="69F8A9C8" w14:textId="77777777" w:rsidR="00BF0E21" w:rsidRDefault="00BF0E21" w:rsidP="00BF0E21"/>
    <w:p w14:paraId="03964895" w14:textId="77777777" w:rsidR="00BF0E21" w:rsidRPr="00AD31A7" w:rsidRDefault="00BF0E21" w:rsidP="00BF0E21"/>
    <w:p w14:paraId="376B3753" w14:textId="77777777" w:rsidR="00BF0E21" w:rsidRPr="00B55AD5" w:rsidRDefault="00BF0E21" w:rsidP="00BF0E21"/>
    <w:p w14:paraId="5AD09798" w14:textId="77777777" w:rsidR="00967310" w:rsidRPr="00967310" w:rsidRDefault="00967310" w:rsidP="00967310"/>
    <w:p w14:paraId="3AA97CF1" w14:textId="77777777" w:rsidR="00967310" w:rsidRPr="00B55AD5" w:rsidRDefault="00967310" w:rsidP="00B55AD5"/>
    <w:sectPr w:rsidR="00967310"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3029987941456"/>
    <w:docVar w:name="VerbatimVersion" w:val="5.1"/>
  </w:docVars>
  <w:rsids>
    <w:rsidRoot w:val="00B232F4"/>
    <w:rsid w:val="000139A3"/>
    <w:rsid w:val="000B70DD"/>
    <w:rsid w:val="00100833"/>
    <w:rsid w:val="00104529"/>
    <w:rsid w:val="00105942"/>
    <w:rsid w:val="00107396"/>
    <w:rsid w:val="00144A4C"/>
    <w:rsid w:val="0015733B"/>
    <w:rsid w:val="00176AB0"/>
    <w:rsid w:val="00177B7D"/>
    <w:rsid w:val="0018322D"/>
    <w:rsid w:val="001B5776"/>
    <w:rsid w:val="001E527A"/>
    <w:rsid w:val="001F78CE"/>
    <w:rsid w:val="00251FC7"/>
    <w:rsid w:val="00273C5E"/>
    <w:rsid w:val="002855A7"/>
    <w:rsid w:val="002B146A"/>
    <w:rsid w:val="002B5E17"/>
    <w:rsid w:val="00315690"/>
    <w:rsid w:val="00316B75"/>
    <w:rsid w:val="00325646"/>
    <w:rsid w:val="003415DB"/>
    <w:rsid w:val="003460F2"/>
    <w:rsid w:val="0038158C"/>
    <w:rsid w:val="003902BA"/>
    <w:rsid w:val="003A09E2"/>
    <w:rsid w:val="00407037"/>
    <w:rsid w:val="004605D6"/>
    <w:rsid w:val="004C60E8"/>
    <w:rsid w:val="004E3579"/>
    <w:rsid w:val="004E728B"/>
    <w:rsid w:val="004F39E0"/>
    <w:rsid w:val="00537BD5"/>
    <w:rsid w:val="0057268A"/>
    <w:rsid w:val="00594C3E"/>
    <w:rsid w:val="005D2912"/>
    <w:rsid w:val="006065BD"/>
    <w:rsid w:val="00645FA9"/>
    <w:rsid w:val="00647866"/>
    <w:rsid w:val="006541A6"/>
    <w:rsid w:val="00665003"/>
    <w:rsid w:val="006A2AD0"/>
    <w:rsid w:val="006C2375"/>
    <w:rsid w:val="006D4ECC"/>
    <w:rsid w:val="00722258"/>
    <w:rsid w:val="007243E5"/>
    <w:rsid w:val="0075407B"/>
    <w:rsid w:val="00766EA0"/>
    <w:rsid w:val="007A2226"/>
    <w:rsid w:val="007F5604"/>
    <w:rsid w:val="007F5B66"/>
    <w:rsid w:val="00823A1C"/>
    <w:rsid w:val="00845B9D"/>
    <w:rsid w:val="00860984"/>
    <w:rsid w:val="008B3ECB"/>
    <w:rsid w:val="008B4E85"/>
    <w:rsid w:val="008C1B2E"/>
    <w:rsid w:val="0091627E"/>
    <w:rsid w:val="00967310"/>
    <w:rsid w:val="0097032B"/>
    <w:rsid w:val="009D2EAD"/>
    <w:rsid w:val="009D54B2"/>
    <w:rsid w:val="009E1922"/>
    <w:rsid w:val="009F7ED2"/>
    <w:rsid w:val="00A55B2A"/>
    <w:rsid w:val="00A93661"/>
    <w:rsid w:val="00A95652"/>
    <w:rsid w:val="00AC0AB8"/>
    <w:rsid w:val="00B232F4"/>
    <w:rsid w:val="00B23E16"/>
    <w:rsid w:val="00B33C6D"/>
    <w:rsid w:val="00B4508F"/>
    <w:rsid w:val="00B55AD5"/>
    <w:rsid w:val="00B8057C"/>
    <w:rsid w:val="00B80925"/>
    <w:rsid w:val="00BD6238"/>
    <w:rsid w:val="00BF0E21"/>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420FD"/>
    <w:rsid w:val="00E5262C"/>
    <w:rsid w:val="00EC7DC4"/>
    <w:rsid w:val="00ED30CF"/>
    <w:rsid w:val="00F176EF"/>
    <w:rsid w:val="00F45E10"/>
    <w:rsid w:val="00F6364A"/>
    <w:rsid w:val="00F9113A"/>
    <w:rsid w:val="00FC1379"/>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587B2"/>
  <w15:chartTrackingRefBased/>
  <w15:docId w15:val="{11C5F42D-82D3-444B-9E0A-5E46045F9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E420FD"/>
    <w:rPr>
      <w:rFonts w:ascii="Calibri" w:hAnsi="Calibri" w:cs="Calibri"/>
    </w:rPr>
  </w:style>
  <w:style w:type="paragraph" w:styleId="Heading1">
    <w:name w:val="heading 1"/>
    <w:aliases w:val="Pocket"/>
    <w:basedOn w:val="Normal"/>
    <w:next w:val="Normal"/>
    <w:link w:val="Heading1Char"/>
    <w:qFormat/>
    <w:rsid w:val="00E420F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E420FD"/>
    <w:pPr>
      <w:keepNext/>
      <w:keepLines/>
      <w:pageBreakBefore/>
      <w:spacing w:before="40" w:after="0"/>
      <w:jc w:val="center"/>
      <w:outlineLvl w:val="1"/>
    </w:pPr>
    <w:rPr>
      <w:rFonts w:eastAsiaTheme="majorEastAsia" w:cstheme="majorBidi"/>
      <w:b/>
      <w:sz w:val="36"/>
      <w:szCs w:val="26"/>
      <w:u w:val="double"/>
    </w:rPr>
  </w:style>
  <w:style w:type="paragraph" w:styleId="Heading3">
    <w:name w:val="heading 3"/>
    <w:aliases w:val="Block"/>
    <w:basedOn w:val="Normal"/>
    <w:next w:val="Normal"/>
    <w:link w:val="Heading3Char"/>
    <w:uiPriority w:val="2"/>
    <w:unhideWhenUsed/>
    <w:qFormat/>
    <w:rsid w:val="00E420FD"/>
    <w:pPr>
      <w:keepNext/>
      <w:keepLines/>
      <w:pageBreakBefore/>
      <w:spacing w:before="40" w:after="0"/>
      <w:jc w:val="center"/>
      <w:outlineLvl w:val="2"/>
    </w:pPr>
    <w:rPr>
      <w:rFonts w:eastAsiaTheme="majorEastAsia" w:cstheme="majorBidi"/>
      <w:b/>
      <w:sz w:val="30"/>
      <w:szCs w:val="24"/>
      <w:u w:val="single"/>
    </w:rPr>
  </w:style>
  <w:style w:type="paragraph" w:styleId="Heading4">
    <w:name w:val="heading 4"/>
    <w:aliases w:val="Tag"/>
    <w:basedOn w:val="Normal"/>
    <w:next w:val="Normal"/>
    <w:link w:val="Heading4Char"/>
    <w:uiPriority w:val="3"/>
    <w:unhideWhenUsed/>
    <w:qFormat/>
    <w:rsid w:val="00E420FD"/>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E420F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420FD"/>
  </w:style>
  <w:style w:type="character" w:customStyle="1" w:styleId="Heading1Char">
    <w:name w:val="Heading 1 Char"/>
    <w:aliases w:val="Pocket Char"/>
    <w:basedOn w:val="DefaultParagraphFont"/>
    <w:link w:val="Heading1"/>
    <w:rsid w:val="00E420FD"/>
    <w:rPr>
      <w:rFonts w:ascii="Calibri" w:eastAsiaTheme="majorEastAsia" w:hAnsi="Calibri" w:cstheme="majorBidi"/>
      <w:b/>
      <w:sz w:val="40"/>
      <w:szCs w:val="32"/>
    </w:rPr>
  </w:style>
  <w:style w:type="character" w:customStyle="1" w:styleId="Heading2Char">
    <w:name w:val="Heading 2 Char"/>
    <w:aliases w:val="Hat Char"/>
    <w:basedOn w:val="DefaultParagraphFont"/>
    <w:link w:val="Heading2"/>
    <w:uiPriority w:val="1"/>
    <w:rsid w:val="00E420FD"/>
    <w:rPr>
      <w:rFonts w:ascii="Calibri" w:eastAsiaTheme="majorEastAsia" w:hAnsi="Calibri" w:cstheme="majorBidi"/>
      <w:b/>
      <w:sz w:val="36"/>
      <w:szCs w:val="26"/>
      <w:u w:val="double"/>
    </w:rPr>
  </w:style>
  <w:style w:type="character" w:customStyle="1" w:styleId="Heading3Char">
    <w:name w:val="Heading 3 Char"/>
    <w:aliases w:val="Block Char"/>
    <w:basedOn w:val="DefaultParagraphFont"/>
    <w:link w:val="Heading3"/>
    <w:uiPriority w:val="2"/>
    <w:rsid w:val="00E420FD"/>
    <w:rPr>
      <w:rFonts w:ascii="Calibri" w:eastAsiaTheme="majorEastAsia" w:hAnsi="Calibri" w:cstheme="majorBidi"/>
      <w:b/>
      <w:sz w:val="30"/>
      <w:szCs w:val="24"/>
      <w:u w:val="single"/>
    </w:rPr>
  </w:style>
  <w:style w:type="character" w:customStyle="1" w:styleId="Heading4Char">
    <w:name w:val="Heading 4 Char"/>
    <w:aliases w:val="Tag Char"/>
    <w:basedOn w:val="DefaultParagraphFont"/>
    <w:link w:val="Heading4"/>
    <w:uiPriority w:val="3"/>
    <w:rsid w:val="00E420FD"/>
    <w:rPr>
      <w:rFonts w:ascii="Calibri" w:eastAsiaTheme="majorEastAsia" w:hAnsi="Calibri" w:cstheme="majorBidi"/>
      <w:b/>
      <w:iCs/>
      <w:sz w:val="26"/>
    </w:rPr>
  </w:style>
  <w:style w:type="character" w:styleId="Emphasis">
    <w:name w:val="Emphasis"/>
    <w:basedOn w:val="DefaultParagraphFont"/>
    <w:uiPriority w:val="7"/>
    <w:qFormat/>
    <w:rsid w:val="00E420FD"/>
    <w:rPr>
      <w:rFonts w:ascii="Calibri" w:hAnsi="Calibri" w:cs="Calibri"/>
      <w:b/>
      <w:i w:val="0"/>
      <w:iCs/>
      <w:sz w:val="22"/>
      <w:u w:val="single"/>
      <w:bdr w:val="none" w:sz="0" w:space="0" w:color="auto"/>
    </w:rPr>
  </w:style>
  <w:style w:type="character" w:customStyle="1" w:styleId="Style13ptBold">
    <w:name w:val="Style 13 pt Bold"/>
    <w:aliases w:val="Cite"/>
    <w:basedOn w:val="DefaultParagraphFont"/>
    <w:uiPriority w:val="5"/>
    <w:qFormat/>
    <w:rsid w:val="00E420FD"/>
    <w:rPr>
      <w:b/>
      <w:bCs/>
      <w:sz w:val="26"/>
      <w:u w:val="none"/>
    </w:rPr>
  </w:style>
  <w:style w:type="character" w:customStyle="1" w:styleId="StyleUnderline">
    <w:name w:val="Style Underline"/>
    <w:aliases w:val="Underline"/>
    <w:basedOn w:val="DefaultParagraphFont"/>
    <w:uiPriority w:val="6"/>
    <w:qFormat/>
    <w:rsid w:val="00E420FD"/>
    <w:rPr>
      <w:b w:val="0"/>
      <w:sz w:val="22"/>
      <w:u w:val="single"/>
    </w:rPr>
  </w:style>
  <w:style w:type="character" w:styleId="Hyperlink">
    <w:name w:val="Hyperlink"/>
    <w:basedOn w:val="DefaultParagraphFont"/>
    <w:uiPriority w:val="99"/>
    <w:unhideWhenUsed/>
    <w:rsid w:val="00E420FD"/>
    <w:rPr>
      <w:color w:val="auto"/>
      <w:u w:val="none"/>
    </w:rPr>
  </w:style>
  <w:style w:type="character" w:styleId="FollowedHyperlink">
    <w:name w:val="FollowedHyperlink"/>
    <w:basedOn w:val="DefaultParagraphFont"/>
    <w:uiPriority w:val="99"/>
    <w:semiHidden/>
    <w:unhideWhenUsed/>
    <w:rsid w:val="00E420FD"/>
    <w:rPr>
      <w:color w:val="auto"/>
      <w:u w:val="none"/>
    </w:rPr>
  </w:style>
  <w:style w:type="character" w:styleId="UnresolvedMention">
    <w:name w:val="Unresolved Mention"/>
    <w:basedOn w:val="DefaultParagraphFont"/>
    <w:uiPriority w:val="99"/>
    <w:semiHidden/>
    <w:unhideWhenUsed/>
    <w:rsid w:val="00B232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3424">
      <w:bodyDiv w:val="1"/>
      <w:marLeft w:val="0"/>
      <w:marRight w:val="0"/>
      <w:marTop w:val="0"/>
      <w:marBottom w:val="0"/>
      <w:divBdr>
        <w:top w:val="none" w:sz="0" w:space="0" w:color="auto"/>
        <w:left w:val="none" w:sz="0" w:space="0" w:color="auto"/>
        <w:bottom w:val="none" w:sz="0" w:space="0" w:color="auto"/>
        <w:right w:val="none" w:sz="0" w:space="0" w:color="auto"/>
      </w:divBdr>
    </w:div>
    <w:div w:id="62794860">
      <w:bodyDiv w:val="1"/>
      <w:marLeft w:val="0"/>
      <w:marRight w:val="0"/>
      <w:marTop w:val="0"/>
      <w:marBottom w:val="0"/>
      <w:divBdr>
        <w:top w:val="none" w:sz="0" w:space="0" w:color="auto"/>
        <w:left w:val="none" w:sz="0" w:space="0" w:color="auto"/>
        <w:bottom w:val="none" w:sz="0" w:space="0" w:color="auto"/>
        <w:right w:val="none" w:sz="0" w:space="0" w:color="auto"/>
      </w:divBdr>
      <w:divsChild>
        <w:div w:id="12000952">
          <w:marLeft w:val="75"/>
          <w:marRight w:val="75"/>
          <w:marTop w:val="75"/>
          <w:marBottom w:val="75"/>
          <w:divBdr>
            <w:top w:val="none" w:sz="0" w:space="0" w:color="auto"/>
            <w:left w:val="none" w:sz="0" w:space="0" w:color="auto"/>
            <w:bottom w:val="none" w:sz="0" w:space="0" w:color="auto"/>
            <w:right w:val="none" w:sz="0" w:space="0" w:color="auto"/>
          </w:divBdr>
          <w:divsChild>
            <w:div w:id="8721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90481">
      <w:bodyDiv w:val="1"/>
      <w:marLeft w:val="0"/>
      <w:marRight w:val="0"/>
      <w:marTop w:val="0"/>
      <w:marBottom w:val="0"/>
      <w:divBdr>
        <w:top w:val="none" w:sz="0" w:space="0" w:color="auto"/>
        <w:left w:val="none" w:sz="0" w:space="0" w:color="auto"/>
        <w:bottom w:val="none" w:sz="0" w:space="0" w:color="auto"/>
        <w:right w:val="none" w:sz="0" w:space="0" w:color="auto"/>
      </w:divBdr>
    </w:div>
    <w:div w:id="307513249">
      <w:bodyDiv w:val="1"/>
      <w:marLeft w:val="0"/>
      <w:marRight w:val="0"/>
      <w:marTop w:val="0"/>
      <w:marBottom w:val="0"/>
      <w:divBdr>
        <w:top w:val="none" w:sz="0" w:space="0" w:color="auto"/>
        <w:left w:val="none" w:sz="0" w:space="0" w:color="auto"/>
        <w:bottom w:val="none" w:sz="0" w:space="0" w:color="auto"/>
        <w:right w:val="none" w:sz="0" w:space="0" w:color="auto"/>
      </w:divBdr>
    </w:div>
    <w:div w:id="324893332">
      <w:bodyDiv w:val="1"/>
      <w:marLeft w:val="0"/>
      <w:marRight w:val="0"/>
      <w:marTop w:val="0"/>
      <w:marBottom w:val="0"/>
      <w:divBdr>
        <w:top w:val="none" w:sz="0" w:space="0" w:color="auto"/>
        <w:left w:val="none" w:sz="0" w:space="0" w:color="auto"/>
        <w:bottom w:val="none" w:sz="0" w:space="0" w:color="auto"/>
        <w:right w:val="none" w:sz="0" w:space="0" w:color="auto"/>
      </w:divBdr>
    </w:div>
    <w:div w:id="402417258">
      <w:bodyDiv w:val="1"/>
      <w:marLeft w:val="0"/>
      <w:marRight w:val="0"/>
      <w:marTop w:val="0"/>
      <w:marBottom w:val="0"/>
      <w:divBdr>
        <w:top w:val="none" w:sz="0" w:space="0" w:color="auto"/>
        <w:left w:val="none" w:sz="0" w:space="0" w:color="auto"/>
        <w:bottom w:val="none" w:sz="0" w:space="0" w:color="auto"/>
        <w:right w:val="none" w:sz="0" w:space="0" w:color="auto"/>
      </w:divBdr>
    </w:div>
    <w:div w:id="423965773">
      <w:bodyDiv w:val="1"/>
      <w:marLeft w:val="0"/>
      <w:marRight w:val="0"/>
      <w:marTop w:val="0"/>
      <w:marBottom w:val="0"/>
      <w:divBdr>
        <w:top w:val="none" w:sz="0" w:space="0" w:color="auto"/>
        <w:left w:val="none" w:sz="0" w:space="0" w:color="auto"/>
        <w:bottom w:val="none" w:sz="0" w:space="0" w:color="auto"/>
        <w:right w:val="none" w:sz="0" w:space="0" w:color="auto"/>
      </w:divBdr>
    </w:div>
    <w:div w:id="464087705">
      <w:bodyDiv w:val="1"/>
      <w:marLeft w:val="0"/>
      <w:marRight w:val="0"/>
      <w:marTop w:val="0"/>
      <w:marBottom w:val="0"/>
      <w:divBdr>
        <w:top w:val="none" w:sz="0" w:space="0" w:color="auto"/>
        <w:left w:val="none" w:sz="0" w:space="0" w:color="auto"/>
        <w:bottom w:val="none" w:sz="0" w:space="0" w:color="auto"/>
        <w:right w:val="none" w:sz="0" w:space="0" w:color="auto"/>
      </w:divBdr>
      <w:divsChild>
        <w:div w:id="139155737">
          <w:marLeft w:val="75"/>
          <w:marRight w:val="75"/>
          <w:marTop w:val="75"/>
          <w:marBottom w:val="75"/>
          <w:divBdr>
            <w:top w:val="none" w:sz="0" w:space="0" w:color="auto"/>
            <w:left w:val="none" w:sz="0" w:space="0" w:color="auto"/>
            <w:bottom w:val="none" w:sz="0" w:space="0" w:color="auto"/>
            <w:right w:val="none" w:sz="0" w:space="0" w:color="auto"/>
          </w:divBdr>
          <w:divsChild>
            <w:div w:id="184373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561313">
      <w:bodyDiv w:val="1"/>
      <w:marLeft w:val="0"/>
      <w:marRight w:val="0"/>
      <w:marTop w:val="0"/>
      <w:marBottom w:val="0"/>
      <w:divBdr>
        <w:top w:val="none" w:sz="0" w:space="0" w:color="auto"/>
        <w:left w:val="none" w:sz="0" w:space="0" w:color="auto"/>
        <w:bottom w:val="none" w:sz="0" w:space="0" w:color="auto"/>
        <w:right w:val="none" w:sz="0" w:space="0" w:color="auto"/>
      </w:divBdr>
    </w:div>
    <w:div w:id="658576776">
      <w:bodyDiv w:val="1"/>
      <w:marLeft w:val="0"/>
      <w:marRight w:val="0"/>
      <w:marTop w:val="0"/>
      <w:marBottom w:val="0"/>
      <w:divBdr>
        <w:top w:val="none" w:sz="0" w:space="0" w:color="auto"/>
        <w:left w:val="none" w:sz="0" w:space="0" w:color="auto"/>
        <w:bottom w:val="none" w:sz="0" w:space="0" w:color="auto"/>
        <w:right w:val="none" w:sz="0" w:space="0" w:color="auto"/>
      </w:divBdr>
    </w:div>
    <w:div w:id="844897985">
      <w:bodyDiv w:val="1"/>
      <w:marLeft w:val="0"/>
      <w:marRight w:val="0"/>
      <w:marTop w:val="0"/>
      <w:marBottom w:val="0"/>
      <w:divBdr>
        <w:top w:val="none" w:sz="0" w:space="0" w:color="auto"/>
        <w:left w:val="none" w:sz="0" w:space="0" w:color="auto"/>
        <w:bottom w:val="none" w:sz="0" w:space="0" w:color="auto"/>
        <w:right w:val="none" w:sz="0" w:space="0" w:color="auto"/>
      </w:divBdr>
    </w:div>
    <w:div w:id="853567410">
      <w:bodyDiv w:val="1"/>
      <w:marLeft w:val="0"/>
      <w:marRight w:val="0"/>
      <w:marTop w:val="0"/>
      <w:marBottom w:val="0"/>
      <w:divBdr>
        <w:top w:val="none" w:sz="0" w:space="0" w:color="auto"/>
        <w:left w:val="none" w:sz="0" w:space="0" w:color="auto"/>
        <w:bottom w:val="none" w:sz="0" w:space="0" w:color="auto"/>
        <w:right w:val="none" w:sz="0" w:space="0" w:color="auto"/>
      </w:divBdr>
      <w:divsChild>
        <w:div w:id="860358064">
          <w:marLeft w:val="0"/>
          <w:marRight w:val="0"/>
          <w:marTop w:val="0"/>
          <w:marBottom w:val="0"/>
          <w:divBdr>
            <w:top w:val="none" w:sz="0" w:space="0" w:color="auto"/>
            <w:left w:val="none" w:sz="0" w:space="0" w:color="auto"/>
            <w:bottom w:val="none" w:sz="0" w:space="0" w:color="auto"/>
            <w:right w:val="none" w:sz="0" w:space="0" w:color="auto"/>
          </w:divBdr>
        </w:div>
      </w:divsChild>
    </w:div>
    <w:div w:id="881986155">
      <w:bodyDiv w:val="1"/>
      <w:marLeft w:val="0"/>
      <w:marRight w:val="0"/>
      <w:marTop w:val="0"/>
      <w:marBottom w:val="0"/>
      <w:divBdr>
        <w:top w:val="none" w:sz="0" w:space="0" w:color="auto"/>
        <w:left w:val="none" w:sz="0" w:space="0" w:color="auto"/>
        <w:bottom w:val="none" w:sz="0" w:space="0" w:color="auto"/>
        <w:right w:val="none" w:sz="0" w:space="0" w:color="auto"/>
      </w:divBdr>
      <w:divsChild>
        <w:div w:id="1657879327">
          <w:marLeft w:val="75"/>
          <w:marRight w:val="75"/>
          <w:marTop w:val="75"/>
          <w:marBottom w:val="75"/>
          <w:divBdr>
            <w:top w:val="none" w:sz="0" w:space="0" w:color="auto"/>
            <w:left w:val="none" w:sz="0" w:space="0" w:color="auto"/>
            <w:bottom w:val="none" w:sz="0" w:space="0" w:color="auto"/>
            <w:right w:val="none" w:sz="0" w:space="0" w:color="auto"/>
          </w:divBdr>
          <w:divsChild>
            <w:div w:id="120220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299468">
      <w:bodyDiv w:val="1"/>
      <w:marLeft w:val="0"/>
      <w:marRight w:val="0"/>
      <w:marTop w:val="0"/>
      <w:marBottom w:val="0"/>
      <w:divBdr>
        <w:top w:val="none" w:sz="0" w:space="0" w:color="auto"/>
        <w:left w:val="none" w:sz="0" w:space="0" w:color="auto"/>
        <w:bottom w:val="none" w:sz="0" w:space="0" w:color="auto"/>
        <w:right w:val="none" w:sz="0" w:space="0" w:color="auto"/>
      </w:divBdr>
    </w:div>
    <w:div w:id="885291160">
      <w:bodyDiv w:val="1"/>
      <w:marLeft w:val="0"/>
      <w:marRight w:val="0"/>
      <w:marTop w:val="0"/>
      <w:marBottom w:val="0"/>
      <w:divBdr>
        <w:top w:val="none" w:sz="0" w:space="0" w:color="auto"/>
        <w:left w:val="none" w:sz="0" w:space="0" w:color="auto"/>
        <w:bottom w:val="none" w:sz="0" w:space="0" w:color="auto"/>
        <w:right w:val="none" w:sz="0" w:space="0" w:color="auto"/>
      </w:divBdr>
    </w:div>
    <w:div w:id="904224075">
      <w:bodyDiv w:val="1"/>
      <w:marLeft w:val="0"/>
      <w:marRight w:val="0"/>
      <w:marTop w:val="0"/>
      <w:marBottom w:val="0"/>
      <w:divBdr>
        <w:top w:val="none" w:sz="0" w:space="0" w:color="auto"/>
        <w:left w:val="none" w:sz="0" w:space="0" w:color="auto"/>
        <w:bottom w:val="none" w:sz="0" w:space="0" w:color="auto"/>
        <w:right w:val="none" w:sz="0" w:space="0" w:color="auto"/>
      </w:divBdr>
      <w:divsChild>
        <w:div w:id="1581787717">
          <w:marLeft w:val="75"/>
          <w:marRight w:val="75"/>
          <w:marTop w:val="75"/>
          <w:marBottom w:val="75"/>
          <w:divBdr>
            <w:top w:val="none" w:sz="0" w:space="0" w:color="auto"/>
            <w:left w:val="none" w:sz="0" w:space="0" w:color="auto"/>
            <w:bottom w:val="none" w:sz="0" w:space="0" w:color="auto"/>
            <w:right w:val="none" w:sz="0" w:space="0" w:color="auto"/>
          </w:divBdr>
          <w:divsChild>
            <w:div w:id="96877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029291">
      <w:bodyDiv w:val="1"/>
      <w:marLeft w:val="0"/>
      <w:marRight w:val="0"/>
      <w:marTop w:val="0"/>
      <w:marBottom w:val="0"/>
      <w:divBdr>
        <w:top w:val="none" w:sz="0" w:space="0" w:color="auto"/>
        <w:left w:val="none" w:sz="0" w:space="0" w:color="auto"/>
        <w:bottom w:val="none" w:sz="0" w:space="0" w:color="auto"/>
        <w:right w:val="none" w:sz="0" w:space="0" w:color="auto"/>
      </w:divBdr>
    </w:div>
    <w:div w:id="928391617">
      <w:bodyDiv w:val="1"/>
      <w:marLeft w:val="0"/>
      <w:marRight w:val="0"/>
      <w:marTop w:val="0"/>
      <w:marBottom w:val="0"/>
      <w:divBdr>
        <w:top w:val="none" w:sz="0" w:space="0" w:color="auto"/>
        <w:left w:val="none" w:sz="0" w:space="0" w:color="auto"/>
        <w:bottom w:val="none" w:sz="0" w:space="0" w:color="auto"/>
        <w:right w:val="none" w:sz="0" w:space="0" w:color="auto"/>
      </w:divBdr>
    </w:div>
    <w:div w:id="1030957429">
      <w:bodyDiv w:val="1"/>
      <w:marLeft w:val="0"/>
      <w:marRight w:val="0"/>
      <w:marTop w:val="0"/>
      <w:marBottom w:val="0"/>
      <w:divBdr>
        <w:top w:val="none" w:sz="0" w:space="0" w:color="auto"/>
        <w:left w:val="none" w:sz="0" w:space="0" w:color="auto"/>
        <w:bottom w:val="none" w:sz="0" w:space="0" w:color="auto"/>
        <w:right w:val="none" w:sz="0" w:space="0" w:color="auto"/>
      </w:divBdr>
    </w:div>
    <w:div w:id="1058821960">
      <w:bodyDiv w:val="1"/>
      <w:marLeft w:val="0"/>
      <w:marRight w:val="0"/>
      <w:marTop w:val="0"/>
      <w:marBottom w:val="0"/>
      <w:divBdr>
        <w:top w:val="none" w:sz="0" w:space="0" w:color="auto"/>
        <w:left w:val="none" w:sz="0" w:space="0" w:color="auto"/>
        <w:bottom w:val="none" w:sz="0" w:space="0" w:color="auto"/>
        <w:right w:val="none" w:sz="0" w:space="0" w:color="auto"/>
      </w:divBdr>
    </w:div>
    <w:div w:id="1106343638">
      <w:bodyDiv w:val="1"/>
      <w:marLeft w:val="0"/>
      <w:marRight w:val="0"/>
      <w:marTop w:val="0"/>
      <w:marBottom w:val="0"/>
      <w:divBdr>
        <w:top w:val="none" w:sz="0" w:space="0" w:color="auto"/>
        <w:left w:val="none" w:sz="0" w:space="0" w:color="auto"/>
        <w:bottom w:val="none" w:sz="0" w:space="0" w:color="auto"/>
        <w:right w:val="none" w:sz="0" w:space="0" w:color="auto"/>
      </w:divBdr>
    </w:div>
    <w:div w:id="1179975775">
      <w:bodyDiv w:val="1"/>
      <w:marLeft w:val="0"/>
      <w:marRight w:val="0"/>
      <w:marTop w:val="0"/>
      <w:marBottom w:val="0"/>
      <w:divBdr>
        <w:top w:val="none" w:sz="0" w:space="0" w:color="auto"/>
        <w:left w:val="none" w:sz="0" w:space="0" w:color="auto"/>
        <w:bottom w:val="none" w:sz="0" w:space="0" w:color="auto"/>
        <w:right w:val="none" w:sz="0" w:space="0" w:color="auto"/>
      </w:divBdr>
    </w:div>
    <w:div w:id="1474441380">
      <w:bodyDiv w:val="1"/>
      <w:marLeft w:val="0"/>
      <w:marRight w:val="0"/>
      <w:marTop w:val="0"/>
      <w:marBottom w:val="0"/>
      <w:divBdr>
        <w:top w:val="none" w:sz="0" w:space="0" w:color="auto"/>
        <w:left w:val="none" w:sz="0" w:space="0" w:color="auto"/>
        <w:bottom w:val="none" w:sz="0" w:space="0" w:color="auto"/>
        <w:right w:val="none" w:sz="0" w:space="0" w:color="auto"/>
      </w:divBdr>
      <w:divsChild>
        <w:div w:id="983775115">
          <w:marLeft w:val="0"/>
          <w:marRight w:val="0"/>
          <w:marTop w:val="0"/>
          <w:marBottom w:val="0"/>
          <w:divBdr>
            <w:top w:val="none" w:sz="0" w:space="0" w:color="auto"/>
            <w:left w:val="none" w:sz="0" w:space="0" w:color="auto"/>
            <w:bottom w:val="none" w:sz="0" w:space="0" w:color="auto"/>
            <w:right w:val="none" w:sz="0" w:space="0" w:color="auto"/>
          </w:divBdr>
        </w:div>
      </w:divsChild>
    </w:div>
    <w:div w:id="1640382838">
      <w:bodyDiv w:val="1"/>
      <w:marLeft w:val="0"/>
      <w:marRight w:val="0"/>
      <w:marTop w:val="0"/>
      <w:marBottom w:val="0"/>
      <w:divBdr>
        <w:top w:val="none" w:sz="0" w:space="0" w:color="auto"/>
        <w:left w:val="none" w:sz="0" w:space="0" w:color="auto"/>
        <w:bottom w:val="none" w:sz="0" w:space="0" w:color="auto"/>
        <w:right w:val="none" w:sz="0" w:space="0" w:color="auto"/>
      </w:divBdr>
    </w:div>
    <w:div w:id="1656299074">
      <w:bodyDiv w:val="1"/>
      <w:marLeft w:val="0"/>
      <w:marRight w:val="0"/>
      <w:marTop w:val="0"/>
      <w:marBottom w:val="0"/>
      <w:divBdr>
        <w:top w:val="none" w:sz="0" w:space="0" w:color="auto"/>
        <w:left w:val="none" w:sz="0" w:space="0" w:color="auto"/>
        <w:bottom w:val="none" w:sz="0" w:space="0" w:color="auto"/>
        <w:right w:val="none" w:sz="0" w:space="0" w:color="auto"/>
      </w:divBdr>
    </w:div>
    <w:div w:id="1664771260">
      <w:bodyDiv w:val="1"/>
      <w:marLeft w:val="0"/>
      <w:marRight w:val="0"/>
      <w:marTop w:val="0"/>
      <w:marBottom w:val="0"/>
      <w:divBdr>
        <w:top w:val="none" w:sz="0" w:space="0" w:color="auto"/>
        <w:left w:val="none" w:sz="0" w:space="0" w:color="auto"/>
        <w:bottom w:val="none" w:sz="0" w:space="0" w:color="auto"/>
        <w:right w:val="none" w:sz="0" w:space="0" w:color="auto"/>
      </w:divBdr>
    </w:div>
    <w:div w:id="1782066455">
      <w:bodyDiv w:val="1"/>
      <w:marLeft w:val="0"/>
      <w:marRight w:val="0"/>
      <w:marTop w:val="0"/>
      <w:marBottom w:val="0"/>
      <w:divBdr>
        <w:top w:val="none" w:sz="0" w:space="0" w:color="auto"/>
        <w:left w:val="none" w:sz="0" w:space="0" w:color="auto"/>
        <w:bottom w:val="none" w:sz="0" w:space="0" w:color="auto"/>
        <w:right w:val="none" w:sz="0" w:space="0" w:color="auto"/>
      </w:divBdr>
    </w:div>
    <w:div w:id="200677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nbc.com/2021/10/12/house-passes-debt-limit-hike-to-avoid-default.html" TargetMode="External"/><Relationship Id="rId18" Type="http://schemas.openxmlformats.org/officeDocument/2006/relationships/hyperlink" Target="https://www.reuters.com/world/us/us-house-expected-pass-bill-hike-debt-ceiling-avert-default-2021-10-12" TargetMode="External"/><Relationship Id="rId26" Type="http://schemas.openxmlformats.org/officeDocument/2006/relationships/hyperlink" Target="https://www.reuters.com/business/finance/us-treasurys-yellen-confident-congress-will-pass-global-minimum-tax-2021-10-10/" TargetMode="External"/><Relationship Id="rId3" Type="http://schemas.openxmlformats.org/officeDocument/2006/relationships/styles" Target="styles.xml"/><Relationship Id="rId21" Type="http://schemas.openxmlformats.org/officeDocument/2006/relationships/hyperlink" Target="https://www.reuters.com/world/us/us-senator-sanders-says-overdue-senators-manchin-sinema-say-what-they-want-2021-10-12/" TargetMode="External"/><Relationship Id="rId34" Type="http://schemas.openxmlformats.org/officeDocument/2006/relationships/fontTable" Target="fontTable.xml"/><Relationship Id="rId7" Type="http://schemas.openxmlformats.org/officeDocument/2006/relationships/hyperlink" Target="https://www.bloomberg.com/news/articles/2021-10-13/the-u-s-debt-limit-increase-is-mostly-earmarked-for-use-already" TargetMode="External"/><Relationship Id="rId12" Type="http://schemas.openxmlformats.org/officeDocument/2006/relationships/hyperlink" Target="https://www.politico.com/news/2021/09/21/democrats-funding-shutdown-debt-limit-513407?source=email" TargetMode="External"/><Relationship Id="rId17" Type="http://schemas.openxmlformats.org/officeDocument/2006/relationships/hyperlink" Target="https://www.cnbc.com/2021/10/05/debt-ceiling-us-faces-recession-if-congress-doesnt-act.html" TargetMode="External"/><Relationship Id="rId25" Type="http://schemas.openxmlformats.org/officeDocument/2006/relationships/hyperlink" Target="https://www.reuters.com/business/yellen-says-congress-will-raise-debt-ceiling-dec-3-2021-10-10/" TargetMode="External"/><Relationship Id="rId33" Type="http://schemas.openxmlformats.org/officeDocument/2006/relationships/hyperlink" Target="https://www.cnn.com/2021/10/07/politics/republican-debt-ceiling-filibuster-list/index.html" TargetMode="External"/><Relationship Id="rId2" Type="http://schemas.openxmlformats.org/officeDocument/2006/relationships/numbering" Target="numbering.xml"/><Relationship Id="rId16" Type="http://schemas.openxmlformats.org/officeDocument/2006/relationships/hyperlink" Target="https://www.cnbc.com/janet-yellen/" TargetMode="External"/><Relationship Id="rId20" Type="http://schemas.openxmlformats.org/officeDocument/2006/relationships/hyperlink" Target="https://www.reuters.com/world/us/us-senate-democrats-republicans-haggle-over-short-term-debt-fix-2021-10-07" TargetMode="External"/><Relationship Id="rId29" Type="http://schemas.openxmlformats.org/officeDocument/2006/relationships/hyperlink" Target="https://newrepublic.com/article/163933/democrats-debt-ceiling-win-reconciliation" TargetMode="External"/><Relationship Id="rId1" Type="http://schemas.openxmlformats.org/officeDocument/2006/relationships/customXml" Target="../customXml/item1.xml"/><Relationship Id="rId6" Type="http://schemas.openxmlformats.org/officeDocument/2006/relationships/hyperlink" Target="https://www.bloomberg.com/news/articles/2021-10-19/santa-may-be-bringing-the-u-s-a-technical-default-this-year" TargetMode="External"/><Relationship Id="rId11" Type="http://schemas.openxmlformats.org/officeDocument/2006/relationships/hyperlink" Target="https://www.politico.com/news/2021/09/23/house-768-billion-defense-bill-514085?source=email" TargetMode="External"/><Relationship Id="rId24" Type="http://schemas.openxmlformats.org/officeDocument/2006/relationships/hyperlink" Target="https://www.barrons.com/articles/republicans-criticize-fellow-party-members-for-debt-ceiling-shift-51633703723?mod=article_inline" TargetMode="External"/><Relationship Id="rId32" Type="http://schemas.openxmlformats.org/officeDocument/2006/relationships/hyperlink" Target="https://fallows.substack.com/p/the-debt-limit-chronicles-oct-5" TargetMode="External"/><Relationship Id="rId5" Type="http://schemas.openxmlformats.org/officeDocument/2006/relationships/webSettings" Target="webSettings.xml"/><Relationship Id="rId15" Type="http://schemas.openxmlformats.org/officeDocument/2006/relationships/hyperlink" Target="https://www.cnbc.com/mitch-mcconnell/" TargetMode="External"/><Relationship Id="rId23" Type="http://schemas.openxmlformats.org/officeDocument/2006/relationships/hyperlink" Target="https://www.barrons.com/articles/house-debt-ceiling-vote-51634040822?mod=article_inline" TargetMode="External"/><Relationship Id="rId28" Type="http://schemas.openxmlformats.org/officeDocument/2006/relationships/hyperlink" Target="https://www.reuters.com/world/us/mcconnell-says-republicans-will-not-again-aid-democrats-raising-debt-limit-2021-10-08" TargetMode="External"/><Relationship Id="rId10" Type="http://schemas.openxmlformats.org/officeDocument/2006/relationships/hyperlink" Target="https://www.politico.com/news/2021/10/12/congress-debt-limit-december-515820" TargetMode="External"/><Relationship Id="rId19" Type="http://schemas.openxmlformats.org/officeDocument/2006/relationships/hyperlink" Target="https://www.reuters.com/world/us/us-congress-seeks-ward-off-government-shutdown-biden-agenda-risk-2021-09-30/" TargetMode="External"/><Relationship Id="rId31" Type="http://schemas.openxmlformats.org/officeDocument/2006/relationships/hyperlink" Target="https://www.crfb.org/blogs/tax-cut-and-spending-bill-could-cost-55-trillion-through-2029" TargetMode="External"/><Relationship Id="rId4" Type="http://schemas.openxmlformats.org/officeDocument/2006/relationships/settings" Target="settings.xml"/><Relationship Id="rId9" Type="http://schemas.openxmlformats.org/officeDocument/2006/relationships/hyperlink" Target="https://www.cbsnews.com/news/debt-ceiling-deadline-december-2021/" TargetMode="External"/><Relationship Id="rId14" Type="http://schemas.openxmlformats.org/officeDocument/2006/relationships/hyperlink" Target="https://www.cnbc.com/joe-biden/" TargetMode="External"/><Relationship Id="rId22" Type="http://schemas.openxmlformats.org/officeDocument/2006/relationships/hyperlink" Target="https://www.barrons.com/articles/biden-signs-debt-limit-extension-51634300063" TargetMode="External"/><Relationship Id="rId27" Type="http://schemas.openxmlformats.org/officeDocument/2006/relationships/hyperlink" Target="https://www.reuters.com/world/us/us-senate-democrats-republicans-haggle-over-short-term-debt-fix-2021-10-07" TargetMode="External"/><Relationship Id="rId30" Type="http://schemas.openxmlformats.org/officeDocument/2006/relationships/hyperlink" Target="https://newrepublic.com/article/163878/debt-ceiling-filibuster-schumer-mcconnell" TargetMode="External"/><Relationship Id="rId35" Type="http://schemas.openxmlformats.org/officeDocument/2006/relationships/theme" Target="theme/theme1.xml"/><Relationship Id="rId8" Type="http://schemas.openxmlformats.org/officeDocument/2006/relationships/hyperlink" Target="https://home.treasury.gov/system/files/136/Debt-Limit-Letter-Congress-20211018-Pelosi.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is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62</TotalTime>
  <Pages>1</Pages>
  <Words>4666</Words>
  <Characters>26599</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Verney</dc:creator>
  <cp:keywords>5.1.1</cp:keywords>
  <dc:description/>
  <cp:lastModifiedBy>Danielle Verney</cp:lastModifiedBy>
  <cp:revision>11</cp:revision>
  <dcterms:created xsi:type="dcterms:W3CDTF">2021-10-21T18:09:00Z</dcterms:created>
  <dcterms:modified xsi:type="dcterms:W3CDTF">2021-10-21T22:06:00Z</dcterms:modified>
</cp:coreProperties>
</file>