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9CFE0" w14:textId="77777777" w:rsidR="00E87EAF" w:rsidRDefault="00E87EAF" w:rsidP="00E87EAF">
      <w:pPr>
        <w:pStyle w:val="Heading1"/>
      </w:pPr>
      <w:r>
        <w:t>Facebook 1ac</w:t>
      </w:r>
    </w:p>
    <w:p w14:paraId="3E18C5AA" w14:textId="77777777" w:rsidR="00E87EAF" w:rsidRDefault="00E87EAF" w:rsidP="00E87EAF">
      <w:pPr>
        <w:pStyle w:val="Heading3"/>
      </w:pPr>
      <w:r>
        <w:lastRenderedPageBreak/>
        <w:t>Advantage 1 is Misinfomation</w:t>
      </w:r>
    </w:p>
    <w:p w14:paraId="5763E199" w14:textId="77777777" w:rsidR="00E87EAF" w:rsidRDefault="00E87EAF" w:rsidP="00E87EAF">
      <w:pPr>
        <w:pStyle w:val="Heading4"/>
      </w:pPr>
      <w:r>
        <w:t>Facebook has created a stagnant social media market—absent antitrust intervention nothing will change:</w:t>
      </w:r>
    </w:p>
    <w:p w14:paraId="2DD2986E"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6" w:history="1">
        <w:r w:rsidRPr="00C41E09">
          <w:rPr>
            <w:rStyle w:val="Hyperlink"/>
          </w:rPr>
          <w:t>https://www.omidyar.com/wp-content/uploads/2020/06/Roadmap-for-an-Antitrust-Case-Against-Facebook.pdf</w:t>
        </w:r>
      </w:hyperlink>
      <w:r>
        <w:t>, Retrieved 7/28/2021)</w:t>
      </w:r>
    </w:p>
    <w:p w14:paraId="032E7261" w14:textId="77777777" w:rsidR="00E87EAF" w:rsidRPr="00AD68A7" w:rsidRDefault="00E87EAF" w:rsidP="00E87EAF">
      <w:pPr>
        <w:rPr>
          <w:sz w:val="14"/>
        </w:rPr>
      </w:pPr>
      <w:r w:rsidRPr="00AD68A7">
        <w:rPr>
          <w:sz w:val="14"/>
        </w:rPr>
        <w:t xml:space="preserve">This is the narrative we draw from the UK facts: Facebook in its early years competed with a number of other social networks, for example, MySpace and Friendster and Orkut. Facebook in those early years promised users that it would not harvest their personal data. Facebook differentiated itself on this basis and that helped it attract users. Consumers began joining Facebook in increasingly high numbers, which made it an attractive destination for advertisers as well. Facebook’s growth also made it increasingly attractive to publishers, who viewed Facebook as an important distribution platform for their content. Facebook was making money from advertising, but knew it could sell even more advertising, at higher prices, if it could help advertisers serve digital ads that were targeted at the people most likely to buy their products. Therefore, quietly, Facebook began collecting user data without being fully transparent with its users or the public about what it was doing. Facebook also duped publishers into assisting in the data collection by convincing them to install plug-ins that allowed Facebook users to share the publisher content on Facebook. The plug-ins, though, also provided Facebook with a backdoor through which to spy on its users and harvest their data. Facebook was able to grow its base at least in part by deceiving users and others about its data policies. This deception was critical, because it occurred during a time period in which Facebook was growing rapidly. Social networks are subject to something called “tipping,” which results from a characteristic of some markets that economists call “network” effects. A social network becomes more attractive and valuable to new users as more and more of their friends join the same network. If posting on more than one network is a hassle, eventually one network becomes so popular that the market “tips”; small networks are no longer attractive to users, and the winning network essentially controls the whole market. In the UK, and likely in the United States, the social network market has tipped, so that virtually everyone is on Facebook. Facebook also unfairly maintained and increased its power in the social network market. It carried out a series of acquisitions of small and nascent competitors, among them Instagram and WhatsApp (both at significant premiums), in a strategy that appears designed to stave off potential rivals rather than to take advantage of business synergies or efficiencies. It invited application companies such as game developers onto its platform and allowed them to interoperate with Facebook only until those complementary service providers posed competitive threats to its social network business, at which point Facebook disabled the interoperability or purchased them outright. The result is that </w:t>
      </w:r>
      <w:r w:rsidRPr="00AD68A7">
        <w:rPr>
          <w:rStyle w:val="StyleUnderline"/>
          <w:highlight w:val="cyan"/>
        </w:rPr>
        <w:t xml:space="preserve">we now have a </w:t>
      </w:r>
      <w:r w:rsidRPr="009E35C8">
        <w:rPr>
          <w:rStyle w:val="Emphasis"/>
          <w:highlight w:val="cyan"/>
        </w:rPr>
        <w:t>stagnant social network market</w:t>
      </w:r>
      <w:r w:rsidRPr="00AD68A7">
        <w:rPr>
          <w:rStyle w:val="StyleUnderline"/>
          <w:highlight w:val="cyan"/>
        </w:rPr>
        <w:t>. Facebook’s sites (including Instagram) account for 75% of all user time spent on social networks, and Facebook.com captures roughly one-half of the billions spent annually on digital display advertising</w:t>
      </w:r>
      <w:r w:rsidRPr="00AD68A7">
        <w:rPr>
          <w:sz w:val="14"/>
        </w:rPr>
        <w:t xml:space="preserve">. These percentages have been stable for years, but </w:t>
      </w:r>
      <w:r w:rsidRPr="00AD68A7">
        <w:rPr>
          <w:rStyle w:val="StyleUnderline"/>
          <w:highlight w:val="cyan"/>
        </w:rPr>
        <w:t>Facebook’s</w:t>
      </w:r>
      <w:r w:rsidRPr="00AD68A7">
        <w:rPr>
          <w:rStyle w:val="StyleUnderline"/>
        </w:rPr>
        <w:t xml:space="preserve"> </w:t>
      </w:r>
      <w:r w:rsidRPr="00AD68A7">
        <w:rPr>
          <w:rStyle w:val="StyleUnderline"/>
          <w:highlight w:val="cyan"/>
        </w:rPr>
        <w:t>revenues</w:t>
      </w:r>
      <w:r w:rsidRPr="00AD68A7">
        <w:rPr>
          <w:sz w:val="14"/>
        </w:rPr>
        <w:t xml:space="preserve">, both in an absolute sense and as a multiple of its costs, </w:t>
      </w:r>
      <w:r w:rsidRPr="00AD68A7">
        <w:rPr>
          <w:rStyle w:val="StyleUnderline"/>
          <w:highlight w:val="cyan"/>
        </w:rPr>
        <w:t>are rising. No rival in the last decade has captured more than 5% of the social network market</w:t>
      </w:r>
      <w:r w:rsidRPr="00AD68A7">
        <w:rPr>
          <w:sz w:val="14"/>
        </w:rPr>
        <w:t xml:space="preserve">. And because the market is characterized by strong network effects, </w:t>
      </w:r>
      <w:r w:rsidRPr="00AD68A7">
        <w:rPr>
          <w:rStyle w:val="StyleUnderline"/>
          <w:highlight w:val="cyan"/>
        </w:rPr>
        <w:t>barriers to entry are high already. Without antitrust</w:t>
      </w:r>
      <w:r w:rsidRPr="00AD68A7">
        <w:rPr>
          <w:sz w:val="14"/>
        </w:rPr>
        <w:t xml:space="preserve"> or regulatory </w:t>
      </w:r>
      <w:r w:rsidRPr="00AD68A7">
        <w:rPr>
          <w:rStyle w:val="StyleUnderline"/>
          <w:highlight w:val="cyan"/>
        </w:rPr>
        <w:t>intervention, it is unlikely that anything is going to change. Facebook can</w:t>
      </w:r>
      <w:r w:rsidRPr="00AD68A7">
        <w:rPr>
          <w:sz w:val="14"/>
        </w:rPr>
        <w:t xml:space="preserve"> collect monopoly rents, manage the flow of information to most of the nation, and </w:t>
      </w:r>
      <w:r w:rsidRPr="00AD68A7">
        <w:rPr>
          <w:rStyle w:val="StyleUnderline"/>
          <w:highlight w:val="cyan"/>
        </w:rPr>
        <w:t xml:space="preserve">engage in </w:t>
      </w:r>
      <w:r w:rsidRPr="009E35C8">
        <w:rPr>
          <w:rStyle w:val="Emphasis"/>
          <w:highlight w:val="cyan"/>
        </w:rPr>
        <w:t>virtually unlimited surveillance</w:t>
      </w:r>
      <w:r w:rsidRPr="00AD68A7">
        <w:rPr>
          <w:rStyle w:val="StyleUnderline"/>
          <w:highlight w:val="cyan"/>
        </w:rPr>
        <w:t xml:space="preserve"> into the foreseeable future</w:t>
      </w:r>
      <w:r w:rsidRPr="00AD68A7">
        <w:rPr>
          <w:sz w:val="14"/>
        </w:rPr>
        <w:t>. We do not address potential remedies in this paper, except to note that, because of the market’s network effects and tendency to tip, remedial measures might need to include mandatory interoperability among competing platforms and complements. Our goal here is not to determine solutions, but rather to examine the UK evidence made public by the CMA and explain how similar evidence in the US might support a finding of liability in a monopolization case here in the US.</w:t>
      </w:r>
    </w:p>
    <w:p w14:paraId="27E6B27B" w14:textId="77777777" w:rsidR="00E87EAF" w:rsidRDefault="00E87EAF" w:rsidP="00E87EAF">
      <w:pPr>
        <w:pStyle w:val="Heading4"/>
      </w:pPr>
      <w:r>
        <w:t>Lack of competition among social media causes Facebook to incentivize misinformation:</w:t>
      </w:r>
    </w:p>
    <w:p w14:paraId="5859D7D9" w14:textId="77777777" w:rsidR="00E87EAF" w:rsidRDefault="00E87EAF" w:rsidP="00E87EAF">
      <w:r>
        <w:t xml:space="preserve">David </w:t>
      </w:r>
      <w:r w:rsidRPr="002942AE">
        <w:rPr>
          <w:rStyle w:val="Style13ptBold"/>
        </w:rPr>
        <w:t>McLaughlin &amp;</w:t>
      </w:r>
      <w:r>
        <w:t xml:space="preserve"> Ben </w:t>
      </w:r>
      <w:r w:rsidRPr="002942AE">
        <w:rPr>
          <w:rStyle w:val="Style13ptBold"/>
        </w:rPr>
        <w:t>Brody</w:t>
      </w:r>
      <w:r>
        <w:t>, 7/30/20</w:t>
      </w:r>
      <w:r w:rsidRPr="002942AE">
        <w:rPr>
          <w:rStyle w:val="Style13ptBold"/>
        </w:rPr>
        <w:t>20</w:t>
      </w:r>
      <w:r>
        <w:t xml:space="preserve"> (Bloomberg, “Big Tech CEOs Endure Hours of Withering Questions From Congress,” </w:t>
      </w:r>
      <w:hyperlink r:id="rId7" w:history="1">
        <w:r w:rsidRPr="00C41E09">
          <w:rPr>
            <w:rStyle w:val="Hyperlink"/>
          </w:rPr>
          <w:t>https://www.washingtonpost.com/business/on-small-business/big-tech-ceos-endure-hours-of-withering-questions-from-congress/2020/07/29/404522e4-d1fb-11ea-826b-cc394d824e35_story.html</w:t>
        </w:r>
      </w:hyperlink>
      <w:r>
        <w:t>, Retrieved 8/2/2021)</w:t>
      </w:r>
    </w:p>
    <w:p w14:paraId="09BA9566" w14:textId="77777777" w:rsidR="00E87EAF" w:rsidRPr="004040B8" w:rsidRDefault="00E87EAF" w:rsidP="00E87EAF">
      <w:pPr>
        <w:rPr>
          <w:sz w:val="16"/>
        </w:rPr>
      </w:pPr>
      <w:r w:rsidRPr="004040B8">
        <w:rPr>
          <w:sz w:val="16"/>
        </w:rPr>
        <w:t xml:space="preserve">The chief executives of four U.S. technology giants endured withering, rapid-fire questioning for more than five hours from lawmakers who accused their companies of using their power to crush rivals and squash competition. Alphabet Inc.’s Google, </w:t>
      </w:r>
      <w:r w:rsidRPr="004040B8">
        <w:rPr>
          <w:rStyle w:val="StyleUnderline"/>
          <w:highlight w:val="cyan"/>
        </w:rPr>
        <w:t>Facebook</w:t>
      </w:r>
      <w:r w:rsidRPr="004040B8">
        <w:rPr>
          <w:sz w:val="16"/>
        </w:rPr>
        <w:t xml:space="preserve"> Inc., Apple Inc. and Amazon.com Inc. </w:t>
      </w:r>
      <w:r w:rsidRPr="004040B8">
        <w:rPr>
          <w:rStyle w:val="StyleUnderline"/>
          <w:highlight w:val="cyan"/>
        </w:rPr>
        <w:t>were criticized for the power they wield over digital markets</w:t>
      </w:r>
      <w:r w:rsidRPr="004040B8">
        <w:rPr>
          <w:sz w:val="16"/>
        </w:rPr>
        <w:t xml:space="preserve">: Google’s control over internet search and online advertising; Apple’s tight grip over apps; Facebook’s acquisition of rivals; and Amazon’s leverage over third-party sellers. “These companies as they exist today have monopoly power,” said Representative David Cicilline of Rhode Island, who is leading a yearlong House investigation into the companies. “Some need to be broken up, all need to be heavily regulated,” Cicilline said as he adjourned the hearing after it stretched into the evening. ADVERTISING The chief executives of the four companies -- Alphabet’s Sundar Pichai, Facebook’s Mark Zuckerberg, Apple’s Tim Cook and Amazon’s Jeff Bezos -- testified before the House antitrust committee from remote locations. They were unfailingly polite, even though lawmakers frequently cut them off because of a rigorously enforced five-minute rule per member. Lawmakers </w:t>
      </w:r>
      <w:r w:rsidRPr="004040B8">
        <w:rPr>
          <w:sz w:val="16"/>
        </w:rPr>
        <w:lastRenderedPageBreak/>
        <w:t xml:space="preserve">peppered the executives with questions about specific examples intended to show the companies have thwarted competitive threats. The hearing marked an escalation of antitrust scrutiny in the sector, with the internet platforms, which have a combined value of nearly $5 trillion, already under investigation by the U.S. Federal Trade Commission and the Justice Department. States across the country are also probing Facebook and Google. The testimony and documents produced by the panel could be used to inform those inquiries. The lawmakers uncovered several potentially damning examples of anti-competitive behavior. “It could be a watershed moment,” said Alex Petros, policy counsel of left-leaning think tank Public Knowledge, which advocates for stronger antitrust enforcement. “This could put pressure on both the DOJ and FTC to really conduct full investigations.” Cicilline, who said he expects the committee to complete its report in a month, attacked Pichai over the practices of his Google unit’s search engine, accusing it of stealing content with the goal of keeping users on its site, rather than directing them to other sources on the web. “The evidence seems very clear to me as Google became the gateway to the internet it began to abuse its power,” he said. “It used its surveillance over web traffic to identify competitive threats and crush them.” Any business that wants to be found on the web, he added, “must pay Google a tax.” Wednesday’s session was the first time Bezos has testified before Congress and the hearing marks the first time all four tech leaders have appeared together. Democrats split up their questions to focus on the market power of Google, Facebook, Amazon and Apple, while Republicans largely complained about anticonservative bias at Google and Facebook. Republican Jim Jordan of Ohio cited numerous examples that he said showed tech companies, including Twitter Inc., silencing conservative views. “I’ll just cut to the chase: Big tech is out to get conservatives,” he said. “That’s not a suspicion, that’s not a hunch, that’s a fact.” Jerrold Nadler of New York, the Democrat who chairs the House Judiciary Committee, said documents obtained by the committee showed Facebook bought Instagram in 2012 to “neutralize” an emerging competitor. He asked why Instagram shouldn’t be broken off from Facebook. “Facebook saw Instagram as a threat that could potentially siphon business away from Facebook,” Nadler said. “And so rather than compete with it, Facebook bought it. This is exactly the type of anti-competitive acquisition that the antitrust laws were designed to prevent.” Zuckerberg said Instagram faced many competitors at the time and that Instagram succeeded because of Facebook’s investments. </w:t>
      </w:r>
      <w:r w:rsidRPr="004040B8">
        <w:rPr>
          <w:rStyle w:val="StyleUnderline"/>
          <w:highlight w:val="cyan"/>
        </w:rPr>
        <w:t xml:space="preserve">Cicilline also targeted Facebook over content on its platform, saying the company has an incentive to </w:t>
      </w:r>
      <w:r w:rsidRPr="004040B8">
        <w:rPr>
          <w:rStyle w:val="Emphasis"/>
          <w:highlight w:val="cyan"/>
        </w:rPr>
        <w:t>carry misinformation</w:t>
      </w:r>
      <w:r w:rsidRPr="004040B8">
        <w:rPr>
          <w:sz w:val="16"/>
        </w:rPr>
        <w:t xml:space="preserve">, hate speech and violent content </w:t>
      </w:r>
      <w:r w:rsidRPr="004040B8">
        <w:rPr>
          <w:rStyle w:val="StyleUnderline"/>
          <w:highlight w:val="cyan"/>
        </w:rPr>
        <w:t>because it drives the most engagement and therefore is more profitable</w:t>
      </w:r>
      <w:r w:rsidRPr="004040B8">
        <w:rPr>
          <w:sz w:val="16"/>
        </w:rPr>
        <w:t>. Zuckerberg disputed that claim, arguing it’s not what users want to see. “</w:t>
      </w:r>
      <w:r w:rsidRPr="004040B8">
        <w:rPr>
          <w:rStyle w:val="StyleUnderline"/>
          <w:highlight w:val="cyan"/>
        </w:rPr>
        <w:t xml:space="preserve">Facebook gets away with it </w:t>
      </w:r>
      <w:r w:rsidRPr="004040B8">
        <w:rPr>
          <w:rStyle w:val="Emphasis"/>
          <w:highlight w:val="cyan"/>
        </w:rPr>
        <w:t>because you’re the only game in town</w:t>
      </w:r>
      <w:r w:rsidRPr="004040B8">
        <w:rPr>
          <w:rStyle w:val="StyleUnderline"/>
          <w:highlight w:val="cyan"/>
        </w:rPr>
        <w:t>,</w:t>
      </w:r>
      <w:r w:rsidRPr="004040B8">
        <w:rPr>
          <w:sz w:val="16"/>
        </w:rPr>
        <w:t>” he said. “</w:t>
      </w:r>
      <w:r w:rsidRPr="004040B8">
        <w:rPr>
          <w:rStyle w:val="Emphasis"/>
          <w:highlight w:val="cyan"/>
        </w:rPr>
        <w:t>There’s no competition</w:t>
      </w:r>
      <w:r w:rsidRPr="004040B8">
        <w:rPr>
          <w:rStyle w:val="StyleUnderline"/>
          <w:highlight w:val="cyan"/>
        </w:rPr>
        <w:t xml:space="preserve"> forcing you to </w:t>
      </w:r>
      <w:r w:rsidRPr="004040B8">
        <w:rPr>
          <w:rStyle w:val="Emphasis"/>
          <w:highlight w:val="cyan"/>
        </w:rPr>
        <w:t>police your own platform</w:t>
      </w:r>
      <w:r w:rsidRPr="004040B8">
        <w:rPr>
          <w:rStyle w:val="StyleUnderline"/>
          <w:highlight w:val="cyan"/>
        </w:rPr>
        <w:t>. Allowing this misinformation to spread can lead to violence,</w:t>
      </w:r>
      <w:r w:rsidRPr="004040B8">
        <w:rPr>
          <w:sz w:val="16"/>
        </w:rPr>
        <w:t xml:space="preserve"> and frankly I believe it strikes at the very heart of American democracy.”</w:t>
      </w:r>
    </w:p>
    <w:p w14:paraId="56021D4E" w14:textId="77777777" w:rsidR="00E87EAF" w:rsidRDefault="00E87EAF" w:rsidP="00E87EAF">
      <w:pPr>
        <w:pStyle w:val="Heading4"/>
      </w:pPr>
      <w:r>
        <w:t>Misinformation on social media causes people to not get vaccinated:</w:t>
      </w:r>
    </w:p>
    <w:p w14:paraId="2A2B1C78" w14:textId="77777777" w:rsidR="00E87EAF" w:rsidRDefault="00E87EAF" w:rsidP="00E87EAF">
      <w:pPr>
        <w:rPr>
          <w:sz w:val="16"/>
        </w:rPr>
      </w:pPr>
      <w:r>
        <w:rPr>
          <w:sz w:val="16"/>
        </w:rPr>
        <w:t xml:space="preserve">Young Anna </w:t>
      </w:r>
      <w:r w:rsidRPr="002C058D">
        <w:rPr>
          <w:rStyle w:val="Style13ptBold"/>
        </w:rPr>
        <w:t>Argyris, 6/15</w:t>
      </w:r>
      <w:r>
        <w:rPr>
          <w:sz w:val="16"/>
        </w:rPr>
        <w:t>/20</w:t>
      </w:r>
      <w:r w:rsidRPr="002C058D">
        <w:rPr>
          <w:rStyle w:val="Style13ptBold"/>
        </w:rPr>
        <w:t xml:space="preserve">21 </w:t>
      </w:r>
      <w:r>
        <w:rPr>
          <w:sz w:val="16"/>
        </w:rPr>
        <w:t xml:space="preserve">(College of Communication Arts and Sciences @ MSU, “Ask the Expert: Social media’s impact on vaccine hesitancy,” </w:t>
      </w:r>
      <w:hyperlink r:id="rId8" w:history="1">
        <w:r w:rsidRPr="00C41E09">
          <w:rPr>
            <w:rStyle w:val="Hyperlink"/>
            <w:sz w:val="16"/>
          </w:rPr>
          <w:t>https://msutoday.msu.edu/news/2021/ask-the-expert-social-medias-impact-on-vaccine-hesitancy</w:t>
        </w:r>
      </w:hyperlink>
      <w:r>
        <w:rPr>
          <w:sz w:val="16"/>
        </w:rPr>
        <w:t>, Retrieved 8/2/2021)</w:t>
      </w:r>
    </w:p>
    <w:p w14:paraId="52EFE6FB" w14:textId="77777777" w:rsidR="00E87EAF" w:rsidRDefault="00E87EAF" w:rsidP="00E87EAF">
      <w:pPr>
        <w:rPr>
          <w:sz w:val="14"/>
        </w:rPr>
      </w:pPr>
      <w:r w:rsidRPr="002C058D">
        <w:rPr>
          <w:rStyle w:val="StyleUnderline"/>
          <w:highlight w:val="cyan"/>
        </w:rPr>
        <w:t>Though COVID-19 vaccines are widely available, many people in the U</w:t>
      </w:r>
      <w:r w:rsidRPr="002C058D">
        <w:rPr>
          <w:sz w:val="14"/>
        </w:rPr>
        <w:t xml:space="preserve">nited </w:t>
      </w:r>
      <w:r w:rsidRPr="002C058D">
        <w:rPr>
          <w:rStyle w:val="StyleUnderline"/>
          <w:highlight w:val="cyan"/>
        </w:rPr>
        <w:t>S</w:t>
      </w:r>
      <w:r w:rsidRPr="002C058D">
        <w:rPr>
          <w:sz w:val="14"/>
        </w:rPr>
        <w:t xml:space="preserve">tates </w:t>
      </w:r>
      <w:r w:rsidRPr="007B6D19">
        <w:rPr>
          <w:rStyle w:val="Emphasis"/>
          <w:highlight w:val="cyan"/>
        </w:rPr>
        <w:t>have not received the vaccine</w:t>
      </w:r>
      <w:r w:rsidRPr="002C058D">
        <w:rPr>
          <w:rStyle w:val="StyleUnderline"/>
          <w:highlight w:val="cyan"/>
        </w:rPr>
        <w:t xml:space="preserve"> and don’t plan on getting one</w:t>
      </w:r>
      <w:r w:rsidRPr="002C058D">
        <w:rPr>
          <w:sz w:val="14"/>
        </w:rPr>
        <w:t xml:space="preserve">. Assistant professor Young Anna Argyris, in the College of Communication Arts and Sciences, sheds light on the data and social media influences behind vaccine hesitancy. How do visuals on social media influence people’s likelihood to get vaccinated? </w:t>
      </w:r>
      <w:r w:rsidRPr="007B6D19">
        <w:rPr>
          <w:rStyle w:val="Emphasis"/>
          <w:highlight w:val="cyan"/>
        </w:rPr>
        <w:t>Visuals on social media</w:t>
      </w:r>
      <w:r w:rsidRPr="002C058D">
        <w:rPr>
          <w:sz w:val="14"/>
        </w:rPr>
        <w:t xml:space="preserve"> like memes, videos, photos, posters and emojis </w:t>
      </w:r>
      <w:r w:rsidRPr="002C058D">
        <w:rPr>
          <w:rStyle w:val="StyleUnderline"/>
          <w:highlight w:val="cyan"/>
        </w:rPr>
        <w:t>are processed faster, accepted without being questioned, and remembered for a longer period than text posts</w:t>
      </w:r>
      <w:r w:rsidRPr="002C058D">
        <w:rPr>
          <w:sz w:val="14"/>
        </w:rPr>
        <w:t xml:space="preserve">. Especially since the visual often includes a personalized dramatization of vaccine injuries — like an individual having a life-threatening seizure after receiving a vaccine. </w:t>
      </w:r>
      <w:r w:rsidRPr="002C058D">
        <w:rPr>
          <w:rStyle w:val="StyleUnderline"/>
          <w:highlight w:val="cyan"/>
        </w:rPr>
        <w:t xml:space="preserve">Since social media has rapidly grown as a source of news, more and more people are </w:t>
      </w:r>
      <w:r w:rsidRPr="002C058D">
        <w:rPr>
          <w:rStyle w:val="Emphasis"/>
          <w:highlight w:val="cyan"/>
        </w:rPr>
        <w:t>obtaining health information from social media</w:t>
      </w:r>
      <w:r w:rsidRPr="002C058D">
        <w:rPr>
          <w:rStyle w:val="StyleUnderline"/>
          <w:highlight w:val="cyan"/>
        </w:rPr>
        <w:t xml:space="preserve">. As a result, visual messaging on social media has significant associations with people’s intentions to get vaccinated — </w:t>
      </w:r>
      <w:r w:rsidRPr="002C058D">
        <w:rPr>
          <w:rStyle w:val="Emphasis"/>
          <w:highlight w:val="cyan"/>
        </w:rPr>
        <w:t>not only against COVID-19</w:t>
      </w:r>
      <w:r w:rsidRPr="002C058D">
        <w:rPr>
          <w:rStyle w:val="StyleUnderline"/>
          <w:highlight w:val="cyan"/>
        </w:rPr>
        <w:t xml:space="preserve">, but </w:t>
      </w:r>
      <w:r w:rsidRPr="002C058D">
        <w:rPr>
          <w:rStyle w:val="Emphasis"/>
          <w:highlight w:val="cyan"/>
        </w:rPr>
        <w:t>also for other immunizations</w:t>
      </w:r>
      <w:r w:rsidRPr="002C058D">
        <w:rPr>
          <w:sz w:val="14"/>
        </w:rPr>
        <w:t xml:space="preserve">. Specifically, our latest study has shown that </w:t>
      </w:r>
      <w:r w:rsidRPr="002C058D">
        <w:rPr>
          <w:rStyle w:val="StyleUnderline"/>
          <w:highlight w:val="cyan"/>
        </w:rPr>
        <w:t xml:space="preserve">individuals’ engagement with anti-vaccine messages on social media has a </w:t>
      </w:r>
      <w:r w:rsidRPr="002C058D">
        <w:rPr>
          <w:rStyle w:val="Emphasis"/>
          <w:highlight w:val="cyan"/>
        </w:rPr>
        <w:t>negative impact</w:t>
      </w:r>
      <w:r w:rsidRPr="002C058D">
        <w:rPr>
          <w:rStyle w:val="StyleUnderline"/>
          <w:highlight w:val="cyan"/>
        </w:rPr>
        <w:t xml:space="preserve"> on their intentions to get vaccinated</w:t>
      </w:r>
      <w:r w:rsidRPr="002C058D">
        <w:rPr>
          <w:sz w:val="14"/>
        </w:rPr>
        <w:t xml:space="preserve">, while their engagement with pro-vaccine messages has no significant association. What propaganda techniques are used by anti-vaccination groups to influence the conversation around vaccines? Is this leading to more vaccine hesitancy? </w:t>
      </w:r>
      <w:r w:rsidRPr="002C058D">
        <w:rPr>
          <w:rStyle w:val="StyleUnderline"/>
          <w:highlight w:val="cyan"/>
        </w:rPr>
        <w:t>Anti-vaccination groups use all the four propaganda techniques known to be effective in political campaigns</w:t>
      </w:r>
      <w:r w:rsidRPr="002C058D">
        <w:rPr>
          <w:sz w:val="14"/>
        </w:rPr>
        <w:t xml:space="preserve">. They define the pressing issue as vaccine safety/injuries and inefficacy and blame pharmaceutical companies for “cutting corners” to rapidly produce vaccines. They also make moral judgements by suggesting a coalition between corrupted politicians and profit-driven health care industries and recommend rejecting vaccines as a remedy to this problem. How can we frame the message around vaccines on social media to encourage higher participation in vaccination efforts? Prior studies on health communication have shown the importance of emphasizing the benefits of taking a health behavior rather than portraying the harms of refusing to take the health behavior. Also, focusing on the immediate and personalized benefits have been found more effective than distant, societal benefits. The revised mask mandate by Centers for Disease Control and Prevention is in alignment with these findings: Make clear the tangible, immediate and personal benefits of getting COVID-19 vaccines such as, “You can finally take off your masks as long as you get vaccinated!” Conversely, focusing on societal, long-term benefits, such as the creation of herd immunity, has been known to be ineffective for encouraging individuals to take health behaviors. A well-known example of this communication strategy is to encourage safe sex practices during the </w:t>
      </w:r>
      <w:r w:rsidRPr="002C058D">
        <w:rPr>
          <w:sz w:val="14"/>
        </w:rPr>
        <w:lastRenderedPageBreak/>
        <w:t xml:space="preserve">HIV epidemic. Instead of focusing on the severe consequences of not using those health practices, communication specialists emphasized the benefits of practicing safe sex — you can enjoy your life freely if you practice safe sex. In short, the rhetoric for encouraging immunizations on social media should emphasize immediate and personalized benefits of taking the vaccines, rather than long-term protective or societal benefits. The effectiveness will also magnify if these benefits can be visually framed in photos, videos, memes, and/or posters, for the augmented persuasiveness of visual stimuli than textual narratives. How can social media users tell the difference between high quality vaccination information on social media and propaganda or misinformation? </w:t>
      </w:r>
      <w:r w:rsidRPr="002C058D">
        <w:rPr>
          <w:rStyle w:val="StyleUnderline"/>
          <w:highlight w:val="cyan"/>
        </w:rPr>
        <w:t>Discerning accurate information from misinformation is a challenge that individuals may not be able to completely resolve. Social media puts us in a bubble called, “Echo chambers”</w:t>
      </w:r>
      <w:r w:rsidRPr="002C058D">
        <w:rPr>
          <w:sz w:val="14"/>
        </w:rPr>
        <w:t xml:space="preserve"> where we are surrounded by like-minded individuals who reinforce our own existing views rather than being challenged by different views. </w:t>
      </w:r>
      <w:r w:rsidRPr="002C058D">
        <w:rPr>
          <w:rStyle w:val="StyleUnderline"/>
          <w:highlight w:val="cyan"/>
        </w:rPr>
        <w:t>Studies have shown that debiasing individuals especially from anti-vaccine beliefs is an extremely challenging task</w:t>
      </w:r>
      <w:r w:rsidRPr="002C058D">
        <w:rPr>
          <w:sz w:val="14"/>
        </w:rPr>
        <w:t xml:space="preserve"> because health beliefs are deeply ingrained in our cultural backgrounds, political/religious beliefs and lifestyle choices. </w:t>
      </w:r>
      <w:r w:rsidRPr="002C058D">
        <w:rPr>
          <w:rStyle w:val="StyleUnderline"/>
          <w:highlight w:val="cyan"/>
        </w:rPr>
        <w:t xml:space="preserve">Thus, it is recommended to prevent populations that are especially vulnerable and susceptible to health misinformation </w:t>
      </w:r>
      <w:r w:rsidRPr="002C058D">
        <w:rPr>
          <w:rStyle w:val="Emphasis"/>
          <w:highlight w:val="cyan"/>
        </w:rPr>
        <w:t>from being exposed to it in the first place</w:t>
      </w:r>
      <w:r w:rsidRPr="002C058D">
        <w:rPr>
          <w:rStyle w:val="StyleUnderline"/>
          <w:highlight w:val="cyan"/>
        </w:rPr>
        <w:t xml:space="preserve">. </w:t>
      </w:r>
      <w:r w:rsidRPr="002C058D">
        <w:rPr>
          <w:rStyle w:val="Emphasis"/>
          <w:highlight w:val="cyan"/>
        </w:rPr>
        <w:t>It is essential</w:t>
      </w:r>
      <w:r w:rsidRPr="002C058D">
        <w:rPr>
          <w:rStyle w:val="StyleUnderline"/>
          <w:highlight w:val="cyan"/>
        </w:rPr>
        <w:t xml:space="preserve"> to </w:t>
      </w:r>
      <w:r w:rsidRPr="002C058D">
        <w:rPr>
          <w:rStyle w:val="Emphasis"/>
          <w:highlight w:val="cyan"/>
        </w:rPr>
        <w:t>suppress the propagation of vaccine misinformation via social media</w:t>
      </w:r>
      <w:r w:rsidRPr="002C058D">
        <w:rPr>
          <w:rStyle w:val="StyleUnderline"/>
          <w:highlight w:val="cyan"/>
        </w:rPr>
        <w:t>.</w:t>
      </w:r>
      <w:r w:rsidRPr="002C058D">
        <w:rPr>
          <w:sz w:val="14"/>
        </w:rPr>
        <w:t xml:space="preserve"> These solutions can be embedded in tools like fact-checkers installed in our web browsers that warn readers if the information to be presented is likely to be false. One of your projects focused on mothers in particular. What are the challenges mothers face in making decisions about whether to get their children vaccinated for COVID-19? Mothers make over 90% of health decisions for children on their own or jointly with their children and/or partners. In any case, even though the gender roles are changing in this society, mothers still remain the key decision-makers for health-related issues for children. We need to recognize the intensity of stress that mothers feel when they must make decisions that directly affect their children’s well-being. In such emotion-laden circumstances, individuals’ tendency to choose a status quo option — inaction, or refusing to take any action at all — increases disproportionally. So, they end up with the non-decision, “let’s wait and see,” which is manifested in “vaccine hesitancy.” The intense stress that mothers experience when making vaccination decisions is a crucial factor that increases their tendency to delay or deny immunizations for their children. You designed a machine learning algorithm to detect anti-vaccination messages online. Can you tell us a little about how that works? How else could this technology be used? Our deep-learning anti-vaccine detector recognizes multimodal content in social media posts, including text (comments and responses), hashtags and visual elements with 97% of accuracy. To the best of our knowledge, this accuracy has thus far been the highest reported in the literature on anti-vaccine detection. And I dare to say the 97% of accuracy is higher than human’s detection accuracy. In my experience, humans frequently make errors when they must classify thousands of social media posts due to fatigue they experience after many hours of repeating the same classification task. Our algorithm doesn’t get tired. In addition, this algorithm can be easily plugged into a web browser to function as a fact-checker that sends a warning message to the user when they are about to be exposed to vaccine misinformation. What reasons do most people give for not getting vaccinated? Whether based in science or fact, are they sharing these reasons on social media? </w:t>
      </w:r>
      <w:r w:rsidRPr="002C058D">
        <w:rPr>
          <w:rStyle w:val="StyleUnderline"/>
          <w:highlight w:val="cyan"/>
        </w:rPr>
        <w:t>Anti-vaccine messages</w:t>
      </w:r>
      <w:r w:rsidRPr="002C058D">
        <w:rPr>
          <w:sz w:val="14"/>
        </w:rPr>
        <w:t xml:space="preserve"> have diverse themes, all of which converge to vaccine safety/injuries and the conspiracy theory on the alliance between corrupted politicians/government and the profit-driven pharmaceutical industry. Many of these posts in fact provide statistics, test results and even seemingly tangible evidence to back their claims. These messages </w:t>
      </w:r>
      <w:r w:rsidRPr="002C058D">
        <w:rPr>
          <w:rStyle w:val="StyleUnderline"/>
          <w:highlight w:val="cyan"/>
        </w:rPr>
        <w:t>are so elaborated and appear to be trustworthy that even most educated individuals can easily fall prey</w:t>
      </w:r>
      <w:r w:rsidRPr="002C058D">
        <w:rPr>
          <w:sz w:val="14"/>
        </w:rPr>
        <w:t>.</w:t>
      </w:r>
    </w:p>
    <w:p w14:paraId="587D1EA6" w14:textId="77777777" w:rsidR="00E87EAF" w:rsidRDefault="00E87EAF" w:rsidP="00E87EAF">
      <w:pPr>
        <w:pStyle w:val="Heading4"/>
      </w:pPr>
      <w:r>
        <w:t>An increase in vaccinations is critical to stop the spread of Covid and the Delta variant:</w:t>
      </w:r>
    </w:p>
    <w:p w14:paraId="530D9C9F" w14:textId="77777777" w:rsidR="00E87EAF" w:rsidRDefault="00E87EAF" w:rsidP="00E87EAF">
      <w:r>
        <w:t xml:space="preserve">Dr. Tom </w:t>
      </w:r>
      <w:r w:rsidRPr="004040B8">
        <w:rPr>
          <w:rStyle w:val="Style13ptBold"/>
        </w:rPr>
        <w:t>Frieden</w:t>
      </w:r>
      <w:r>
        <w:t xml:space="preserve">, </w:t>
      </w:r>
      <w:r w:rsidRPr="004040B8">
        <w:rPr>
          <w:rStyle w:val="Style13ptBold"/>
        </w:rPr>
        <w:t>7/23</w:t>
      </w:r>
      <w:r>
        <w:t>/20</w:t>
      </w:r>
      <w:r w:rsidRPr="004040B8">
        <w:rPr>
          <w:rStyle w:val="Style13ptBold"/>
        </w:rPr>
        <w:t>21</w:t>
      </w:r>
      <w:r>
        <w:t xml:space="preserve"> (director of the US Centers for Disease Control and Prevention during the Obama administration, “Delta is dangerous and spreading -- but vaccination can stop it,” </w:t>
      </w:r>
      <w:hyperlink r:id="rId9" w:history="1">
        <w:r w:rsidRPr="00C41E09">
          <w:rPr>
            <w:rStyle w:val="Hyperlink"/>
          </w:rPr>
          <w:t>https://www.cnn.com/ 2021/07/23/health/delta-variant-danger-frieden/index.html</w:t>
        </w:r>
      </w:hyperlink>
      <w:r>
        <w:t>, Retrieved 8/2/2021)</w:t>
      </w:r>
    </w:p>
    <w:p w14:paraId="4C3E6331" w14:textId="77777777" w:rsidR="00E87EAF" w:rsidRPr="001E5B82" w:rsidRDefault="00E87EAF" w:rsidP="00E87EAF">
      <w:pPr>
        <w:rPr>
          <w:sz w:val="16"/>
        </w:rPr>
      </w:pPr>
      <w:r w:rsidRPr="001E5B82">
        <w:rPr>
          <w:sz w:val="16"/>
        </w:rPr>
        <w:t xml:space="preserve">(CNN)I'm hearing from vaccinated people who are frightened about breakthrough cases, </w:t>
      </w:r>
      <w:r w:rsidRPr="004040B8">
        <w:rPr>
          <w:rStyle w:val="StyleUnderline"/>
          <w:highlight w:val="cyan"/>
        </w:rPr>
        <w:t>the Delta variant and</w:t>
      </w:r>
      <w:r w:rsidRPr="001E5B82">
        <w:rPr>
          <w:sz w:val="16"/>
        </w:rPr>
        <w:t xml:space="preserve"> new waves of </w:t>
      </w:r>
      <w:r w:rsidRPr="004040B8">
        <w:rPr>
          <w:rStyle w:val="StyleUnderline"/>
          <w:highlight w:val="cyan"/>
        </w:rPr>
        <w:t>Covid.</w:t>
      </w:r>
      <w:r w:rsidRPr="001E5B82">
        <w:rPr>
          <w:sz w:val="16"/>
        </w:rPr>
        <w:t xml:space="preserve"> But </w:t>
      </w:r>
      <w:r w:rsidRPr="004040B8">
        <w:rPr>
          <w:rStyle w:val="StyleUnderline"/>
          <w:highlight w:val="cyan"/>
        </w:rPr>
        <w:t>people who are fully vaccinated are not the ones who should be most concerned</w:t>
      </w:r>
      <w:r w:rsidRPr="001E5B82">
        <w:rPr>
          <w:sz w:val="16"/>
        </w:rPr>
        <w:t xml:space="preserve">. As new cases continue to climb almost everywhere, here's what I expect to happen over the coming weeks. Globally, </w:t>
      </w:r>
      <w:r w:rsidRPr="004040B8">
        <w:rPr>
          <w:rStyle w:val="StyleUnderline"/>
          <w:highlight w:val="cyan"/>
        </w:rPr>
        <w:t>we're far from the end of the pandemic. Delta is at least two times more contagious than the original strain of the virus, which means that it will infect and kill more people</w:t>
      </w:r>
      <w:r w:rsidRPr="001E5B82">
        <w:rPr>
          <w:sz w:val="16"/>
        </w:rPr>
        <w:t xml:space="preserve">. Many countries that have avoided big surges so far don't have access to the vaccines they need to protect their populations. Many of these countries will likely see explosive spread of Covid over the coming weeks and months. Already stressed health systems will become overwhelmed with cases, and many people will get sick and die. But in places with high rates of vaccination, including much of the United States, the worst is over. Though we'll likely also see big increases in US cases, future waves won't be as deadly. That's because 80% of the most vulnerable Americans -- people over age 65 -- are fully vaccinated. Simply put: Fewer vulnerable people means fewer deaths. Whereas the US infection fatality rate before vaccines became available was 1 in 200, that rate could shrink to less than 1 in 500 or even as low as 1 in 1,000 in the coming months because of the strong protection provided by vaccines -- even if we see many breakthrough infections. In places where disease continues to spread, deaths may increase, particularly among adults who are not vaccinated. Because the people most vulnerable to Covid have a high vaccination rate, the increase in deaths will be much smaller than the past horrific increases. But we have to prepare ourselves for the eventuality that more people will die -- some of whom will be young and otherwise healthy. In the months ahead, more cases won't correlate to more deaths the same way as earlier in the pandemic. This graph from the UK shows why. Death rates have plummeted, especially among older groups, even as case rates have increased, because most of the elderly are vaccinated. But even though the rates are far lower than they were, people in all age groups are still dying. </w:t>
      </w:r>
      <w:r w:rsidRPr="004040B8">
        <w:rPr>
          <w:rStyle w:val="StyleUnderline"/>
          <w:highlight w:val="cyan"/>
        </w:rPr>
        <w:t xml:space="preserve">Vaccines have saved hundreds of </w:t>
      </w:r>
      <w:r w:rsidRPr="004040B8">
        <w:rPr>
          <w:rStyle w:val="StyleUnderline"/>
          <w:highlight w:val="cyan"/>
        </w:rPr>
        <w:lastRenderedPageBreak/>
        <w:t>thousands of lives already and will save hundreds of thousands more</w:t>
      </w:r>
      <w:r w:rsidRPr="001E5B82">
        <w:rPr>
          <w:sz w:val="16"/>
        </w:rPr>
        <w:t xml:space="preserve">, but they're not 100% effective. No vaccine is. They provide great protection -- not perfect protection. More cases will lead to more breakthrough infections, which is expected, but vaccines drastically reduce risk of hospitalization and death from Covid. </w:t>
      </w:r>
      <w:r w:rsidRPr="004040B8">
        <w:rPr>
          <w:rStyle w:val="StyleUnderline"/>
          <w:highlight w:val="cyan"/>
        </w:rPr>
        <w:t>People who are vaccinated are also less likely to spread the virus,</w:t>
      </w:r>
      <w:r w:rsidRPr="001E5B82">
        <w:rPr>
          <w:sz w:val="16"/>
        </w:rPr>
        <w:t xml:space="preserve"> so people around them are safer, although they aren't protected completely. When breakthrough infections do occur among vaccinated people, the vast majority are mild. For most, Covid will be no more serious than the common cold. Unfortunately, some breakthrough infections will be less mild, requiring hospitalization and, in rare cases, resulting in death. That doesn't change the reality that </w:t>
      </w:r>
      <w:r w:rsidRPr="007B6D19">
        <w:rPr>
          <w:rStyle w:val="Emphasis"/>
          <w:highlight w:val="cyan"/>
        </w:rPr>
        <w:t>vaccination is the best way</w:t>
      </w:r>
      <w:r w:rsidRPr="004040B8">
        <w:rPr>
          <w:rStyle w:val="StyleUnderline"/>
          <w:highlight w:val="cyan"/>
        </w:rPr>
        <w:t xml:space="preserve"> to protect ourselves from Covid</w:t>
      </w:r>
      <w:r w:rsidRPr="001E5B82">
        <w:rPr>
          <w:sz w:val="16"/>
        </w:rPr>
        <w:t xml:space="preserve">. We need better data on severe breakthrough infections, but my guess is that they're more likely to occur in people of advanced age or who have serious underlying health conditions such as lung disease or immunosuppression, including immunosuppression from medications. It's possible that the mRNA vaccines are more protective against Covid than other vaccines; studies will determine whether this is the case. It is neither necessary nor wise for our public health systems to attempt to track every single breakthrough case that causes no or only mild symptoms. There are simply going to be too many, and there is little benefit to tracking illnesses that are no worse than a cold. Instead, it makes sense -- as is being done -- to do special studies of all breakthrough infections as part of specific population-based studies, and also to try to track every severe Covid illness after vaccination. This should give us much better information about who is most at risk of serious illness from Covid after vaccination, and might lead to different dosing recommendations for some groups. When you see headlines claiming that a significant proportion of hospitalized patients somewhere have been fully vaccinated, don't be alarmed. Most of those stories actually underscore the fact that vaccines are working exceptionally well against variants of concern, including Delta. Where most people are vaccinated, most cases will be among the vaccinated. The worst is over in the United States, but, on average, 200-300 people are still dying every day from a disease that didn't exist 18 months ago. If that rate continues for the next 12 months, that would total 100,000 deaths -- more, even, than occur each year from diabetes or from the horrific opioid epidemic. Delta is spreading, and in some areas is spreading rapidly. How the virus affects you when you encounter it depends on whether your body has been prepared to recognize and fight it -- or is caught off guard. People who remain unvaccinated should be especially concerned about the rapid rise of Delta, which now makes up at least 83% of sequenced cases in the United States. </w:t>
      </w:r>
      <w:r w:rsidRPr="004040B8">
        <w:rPr>
          <w:rStyle w:val="StyleUnderline"/>
          <w:highlight w:val="cyan"/>
        </w:rPr>
        <w:t xml:space="preserve">The more cases there are, </w:t>
      </w:r>
      <w:r w:rsidRPr="007B6D19">
        <w:rPr>
          <w:rStyle w:val="Emphasis"/>
          <w:highlight w:val="cyan"/>
        </w:rPr>
        <w:t>the more uncontrolled spread there will be,</w:t>
      </w:r>
      <w:r w:rsidRPr="004040B8">
        <w:rPr>
          <w:rStyle w:val="StyleUnderline"/>
          <w:highlight w:val="cyan"/>
        </w:rPr>
        <w:t xml:space="preserve"> and the higher the risk that even more dangerous variants can emerge. Variants remain the wild card for the trajectory of the pandemic</w:t>
      </w:r>
      <w:r w:rsidRPr="001E5B82">
        <w:rPr>
          <w:sz w:val="16"/>
        </w:rPr>
        <w:t xml:space="preserve">. Delta may not be the worst strain the virus deals us, but </w:t>
      </w:r>
      <w:r w:rsidRPr="004040B8">
        <w:rPr>
          <w:rStyle w:val="StyleUnderline"/>
          <w:highlight w:val="cyan"/>
        </w:rPr>
        <w:t>we can reduce the risk of other dangerous variants by vaccinating widely</w:t>
      </w:r>
      <w:r w:rsidRPr="001E5B82">
        <w:rPr>
          <w:sz w:val="16"/>
        </w:rPr>
        <w:t xml:space="preserve"> as well as continuing to tamp down spread. Vaccination, masks, ventilation and physical distancing can stop Covid, including Delta. </w:t>
      </w:r>
      <w:r w:rsidRPr="004040B8">
        <w:rPr>
          <w:rStyle w:val="StyleUnderline"/>
          <w:highlight w:val="cyan"/>
        </w:rPr>
        <w:t xml:space="preserve">Our slow pace of vaccination has given the virus extra time to </w:t>
      </w:r>
      <w:r w:rsidRPr="001E5B82">
        <w:rPr>
          <w:rStyle w:val="Emphasis"/>
          <w:highlight w:val="cyan"/>
        </w:rPr>
        <w:t>adapt and mutate</w:t>
      </w:r>
      <w:r w:rsidRPr="004040B8">
        <w:rPr>
          <w:rStyle w:val="StyleUnderline"/>
          <w:highlight w:val="cyan"/>
        </w:rPr>
        <w:t xml:space="preserve">, but we can wrest the advantage back by using </w:t>
      </w:r>
      <w:r w:rsidRPr="004040B8">
        <w:rPr>
          <w:rStyle w:val="Emphasis"/>
          <w:highlight w:val="cyan"/>
        </w:rPr>
        <w:t>the best weapon in our arsenal -- vaccines</w:t>
      </w:r>
      <w:r w:rsidRPr="004040B8">
        <w:rPr>
          <w:rStyle w:val="StyleUnderline"/>
          <w:highlight w:val="cyan"/>
        </w:rPr>
        <w:t xml:space="preserve"> --</w:t>
      </w:r>
      <w:r w:rsidRPr="001E5B82">
        <w:rPr>
          <w:sz w:val="16"/>
        </w:rPr>
        <w:t xml:space="preserve"> complemented by measures that slow spread of the virus including masking, ventilation and avoiding events that can amplify spread of the virus.</w:t>
      </w:r>
    </w:p>
    <w:p w14:paraId="10702A11" w14:textId="77777777" w:rsidR="00E87EAF" w:rsidRDefault="00E87EAF" w:rsidP="00E87EAF">
      <w:pPr>
        <w:pStyle w:val="Heading4"/>
      </w:pPr>
      <w:r>
        <w:t>The Delta variant threatens the US economy—increasing vaccination rates is the key to solvency:</w:t>
      </w:r>
    </w:p>
    <w:p w14:paraId="3A0A8ACB" w14:textId="77777777" w:rsidR="00E87EAF" w:rsidRDefault="00E87EAF" w:rsidP="00E87EAF">
      <w:r>
        <w:t xml:space="preserve">Noah </w:t>
      </w:r>
      <w:r w:rsidRPr="0054306A">
        <w:rPr>
          <w:rStyle w:val="Style13ptBold"/>
        </w:rPr>
        <w:t>Smith, 8/1</w:t>
      </w:r>
      <w:r>
        <w:t>/20</w:t>
      </w:r>
      <w:r w:rsidRPr="0054306A">
        <w:rPr>
          <w:rStyle w:val="Style13ptBold"/>
        </w:rPr>
        <w:t>21</w:t>
      </w:r>
      <w:r>
        <w:t xml:space="preserve"> (assistant professor of finance at Stony Brook University, “Why the delta variant threatens to undermine the economic recovery,” </w:t>
      </w:r>
      <w:hyperlink r:id="rId10" w:history="1">
        <w:r w:rsidRPr="00C41E09">
          <w:rPr>
            <w:rStyle w:val="Hyperlink"/>
          </w:rPr>
          <w:t>https://lacrossetribune.com/opinion/columnists/noah-smith-why-the-delta-variant-threatens-to-undermine-the-economic-recovery/article_6e2e3eb5-a9c4-5a28-b707-83d1051b0bcd.html</w:t>
        </w:r>
      </w:hyperlink>
      <w:r>
        <w:t>, Retrieved 8/2/2021)</w:t>
      </w:r>
    </w:p>
    <w:p w14:paraId="417B6590" w14:textId="77777777" w:rsidR="00E87EAF" w:rsidRDefault="00E87EAF" w:rsidP="00E87EAF">
      <w:pPr>
        <w:rPr>
          <w:sz w:val="16"/>
        </w:rPr>
      </w:pPr>
      <w:r w:rsidRPr="0054306A">
        <w:rPr>
          <w:rStyle w:val="StyleUnderline"/>
          <w:highlight w:val="cyan"/>
        </w:rPr>
        <w:t xml:space="preserve">The U.S. economic recovery is being threatened by the COVID-19 delta variant. </w:t>
      </w:r>
      <w:r w:rsidRPr="0054306A">
        <w:rPr>
          <w:rStyle w:val="Emphasis"/>
          <w:highlight w:val="cyan"/>
        </w:rPr>
        <w:t>Increasing vaccination rates</w:t>
      </w:r>
      <w:r w:rsidRPr="0054306A">
        <w:rPr>
          <w:rStyle w:val="StyleUnderline"/>
          <w:highlight w:val="cyan"/>
        </w:rPr>
        <w:t xml:space="preserve"> is the most important thing the U.S. can do to sustain the economy over the next few months</w:t>
      </w:r>
      <w:r w:rsidRPr="00514809">
        <w:rPr>
          <w:sz w:val="16"/>
        </w:rPr>
        <w:t xml:space="preserve">. Beyond that, however, full recovery might require creating new vaccines against delta and other emerging variants. U.S. stock markets and Treasury yields took big dips in recent days before rebounding. Despite the bounce-back, the volatility is evidence that </w:t>
      </w:r>
      <w:r w:rsidRPr="0054306A">
        <w:rPr>
          <w:rStyle w:val="StyleUnderline"/>
          <w:highlight w:val="cyan"/>
        </w:rPr>
        <w:t>investors are worried about the health of the recovery</w:t>
      </w:r>
      <w:r w:rsidRPr="00514809">
        <w:rPr>
          <w:sz w:val="16"/>
        </w:rPr>
        <w:t xml:space="preserve">. It’s not just markets, either — there are some concrete signs of economic weakness, such as a week with an unexpectedly high number of initial jobless claims. The lights aren’t flashing red yet, but these are clear warning signs. </w:t>
      </w:r>
      <w:r w:rsidRPr="0054306A">
        <w:rPr>
          <w:rStyle w:val="StyleUnderline"/>
          <w:highlight w:val="cyan"/>
        </w:rPr>
        <w:t>The obvious reason is the delta variant of COVID-19</w:t>
      </w:r>
      <w:r w:rsidRPr="00514809">
        <w:rPr>
          <w:sz w:val="16"/>
        </w:rPr>
        <w:t xml:space="preserve">. This variant, which is both more infectious and more resistant to vaccines than previous versions of the virus, has become the dominant strain in the U.S. As a result, </w:t>
      </w:r>
      <w:r w:rsidRPr="0054306A">
        <w:rPr>
          <w:rStyle w:val="StyleUnderline"/>
          <w:highlight w:val="cyan"/>
        </w:rPr>
        <w:t>cases are rising again</w:t>
      </w:r>
      <w:r w:rsidRPr="00514809">
        <w:rPr>
          <w:sz w:val="16"/>
        </w:rPr>
        <w:t xml:space="preserve">. If </w:t>
      </w:r>
      <w:r w:rsidRPr="0054306A">
        <w:rPr>
          <w:rStyle w:val="StyleUnderline"/>
          <w:highlight w:val="cyan"/>
        </w:rPr>
        <w:t>the U.S.</w:t>
      </w:r>
      <w:r w:rsidRPr="00514809">
        <w:rPr>
          <w:sz w:val="16"/>
        </w:rPr>
        <w:t xml:space="preserve"> ends up looking anything like the U.K., </w:t>
      </w:r>
      <w:r w:rsidRPr="0054306A">
        <w:rPr>
          <w:rStyle w:val="StyleUnderline"/>
          <w:highlight w:val="cyan"/>
        </w:rPr>
        <w:t>the country is in for another big wave of disease</w:t>
      </w:r>
      <w:r w:rsidRPr="00514809">
        <w:rPr>
          <w:sz w:val="16"/>
        </w:rPr>
        <w:t xml:space="preserve">. </w:t>
      </w:r>
      <w:r w:rsidRPr="0054306A">
        <w:rPr>
          <w:rStyle w:val="StyleUnderline"/>
          <w:highlight w:val="cyan"/>
        </w:rPr>
        <w:t>The economic risk</w:t>
      </w:r>
      <w:r w:rsidRPr="00514809">
        <w:rPr>
          <w:sz w:val="16"/>
        </w:rPr>
        <w:t xml:space="preserve"> isn’t a renewed policy of lockdowns and mandatory social distancing; the American populace and government officials seem to have had their fill of such restrictive measures. But in fact, lockdowns were never a very big contributor to the economic devastation of 2020. Evidence on the timing and the strictness of government-mandated social distancing measures has shown that economic harm occurred pretty much regardless. </w:t>
      </w:r>
      <w:r w:rsidRPr="00514809">
        <w:rPr>
          <w:sz w:val="16"/>
        </w:rPr>
        <w:lastRenderedPageBreak/>
        <w:t xml:space="preserve">Nor did state-level reopenings give economies much of a boost. But if lockdowns weren’t what hurt the economy, what was it? It </w:t>
      </w:r>
      <w:r w:rsidRPr="0054306A">
        <w:rPr>
          <w:rStyle w:val="StyleUnderline"/>
          <w:highlight w:val="cyan"/>
        </w:rPr>
        <w:t>was simply widespread fear of the virus. The existence of a deadly, highly contagious plague is a powerful reason to order from Amazon</w:t>
      </w:r>
      <w:r w:rsidRPr="00514809">
        <w:rPr>
          <w:sz w:val="16"/>
        </w:rPr>
        <w:t xml:space="preserve">.com </w:t>
      </w:r>
      <w:r w:rsidRPr="00514809">
        <w:rPr>
          <w:rStyle w:val="StyleUnderline"/>
          <w:highlight w:val="cyan"/>
        </w:rPr>
        <w:t>instead of going to a store</w:t>
      </w:r>
      <w:r w:rsidRPr="00514809">
        <w:rPr>
          <w:sz w:val="16"/>
        </w:rPr>
        <w:t xml:space="preserve">, or to dine at home instead of going to a restaurant. Some people went out, heedless of the danger, but that paltry demand wasn’t enough to sustain local service businesses, which laid off workers. After the initial wave, when masking became commonplace and people began to understand the risks of what they were facing, economic activity wasn’t so hobbled by fear, even during the disheartening fall and winter surge in late 2020 and early 2021. But </w:t>
      </w:r>
      <w:r w:rsidRPr="00514809">
        <w:rPr>
          <w:rStyle w:val="StyleUnderline"/>
          <w:highlight w:val="cyan"/>
        </w:rPr>
        <w:t>it was only after vaccines became widely available that local economies really began to roar back to life</w:t>
      </w:r>
      <w:r w:rsidRPr="00514809">
        <w:rPr>
          <w:sz w:val="16"/>
        </w:rPr>
        <w:t xml:space="preserve">. </w:t>
      </w:r>
      <w:r w:rsidRPr="00514809">
        <w:rPr>
          <w:rStyle w:val="StyleUnderline"/>
          <w:highlight w:val="cyan"/>
        </w:rPr>
        <w:t>Delta puts that rapid recovery under threat</w:t>
      </w:r>
      <w:r w:rsidRPr="00514809">
        <w:rPr>
          <w:sz w:val="16"/>
        </w:rPr>
        <w:t xml:space="preserve">. Its high infectiousness means that even a fairly substantial percent of vaccinated Americans won’t be enough to protect the unvaccinated from getting the virus. And </w:t>
      </w:r>
      <w:r w:rsidRPr="00514809">
        <w:rPr>
          <w:rStyle w:val="StyleUnderline"/>
          <w:highlight w:val="cyan"/>
        </w:rPr>
        <w:t>America has quite a lot of unvaccinated people, thanks in part to a right-wing campaign against</w:t>
      </w:r>
      <w:r w:rsidRPr="00514809">
        <w:rPr>
          <w:sz w:val="16"/>
        </w:rPr>
        <w:t xml:space="preserve"> the (safe and highly effective) </w:t>
      </w:r>
      <w:r w:rsidRPr="00514809">
        <w:rPr>
          <w:rStyle w:val="StyleUnderline"/>
          <w:highlight w:val="cyan"/>
        </w:rPr>
        <w:t>vaccines</w:t>
      </w:r>
      <w:r w:rsidRPr="00514809">
        <w:rPr>
          <w:sz w:val="16"/>
        </w:rPr>
        <w:t xml:space="preserve">. Even an apparent recent positive shift in Fox News’ tone toward vaccines is unlikely to counteract the corrosive effect of months of highly politicized anti-vaccination propaganda. And while some of those unvaccinated Americans will doubtless be as macho in their defiance of delta as they were with the original version of the coronavirus, some will deem it more prudent to avoid crowded indoor spaces just a little bit more. Meanwhile, even vaccinated Americans may be hesitant to go out in the face of delta. The mRNA vaccines from Moderna Inc. and Pfizer Inc.-BioNTech SE significantly lower the risk of becoming infected with delta, and in the vast majority of cases they prevent the vaccinated from getting sick enough to be hospitalized or die. But they don’t entirely eliminate the risks — there’s a fairly substantial number of “breakthrough” infections, even among the fully vaccinated. And while that’s rarely life-threatening, there remains the possibility of the protracted symptoms called “long COVID,” even among young people. Perhaps if this were March 2020, this level of risk wouldn’t be enough to deter Americans from going out to eat and shop. But they’ve had a year to adapt to the habits of social distancing, and many may just decide to extend their pandemic life a little while longer until the threat of delta has passed. To monitor whether this is happening, keep an eye on OpenTable restaurant reservation data. So far it doesn’t look too bad, but if that changes, watch out. What can anyone do to allay this possibility? As before, </w:t>
      </w:r>
      <w:r w:rsidRPr="00514809">
        <w:rPr>
          <w:rStyle w:val="StyleUnderline"/>
          <w:highlight w:val="cyan"/>
        </w:rPr>
        <w:t>only defeating the virus through more comprehensive vaccination will bring the economy fully, reliably back. We need an intensified public information campaign</w:t>
      </w:r>
      <w:r w:rsidRPr="00514809">
        <w:rPr>
          <w:sz w:val="16"/>
        </w:rPr>
        <w:t xml:space="preserve"> — including the right-wing media — </w:t>
      </w:r>
      <w:r w:rsidRPr="00514809">
        <w:rPr>
          <w:rStyle w:val="StyleUnderline"/>
          <w:highlight w:val="cyan"/>
        </w:rPr>
        <w:t>to make that happen</w:t>
      </w:r>
      <w:r w:rsidRPr="00514809">
        <w:rPr>
          <w:sz w:val="16"/>
        </w:rPr>
        <w:t>. But in the longer term, confidence might improve with rapid government approval of vaccine boosters specifically designed for delta and other variants that may now be emerging. Ultimately, it may take several iterations of vaccination to clean COVID out of the U.S. economy.</w:t>
      </w:r>
    </w:p>
    <w:p w14:paraId="35F41AA8" w14:textId="77777777" w:rsidR="00E87EAF" w:rsidRDefault="00E87EAF" w:rsidP="00E87EAF">
      <w:pPr>
        <w:pStyle w:val="Heading4"/>
      </w:pPr>
      <w:r>
        <w:t>Economic Decline Risks World War III:</w:t>
      </w:r>
    </w:p>
    <w:p w14:paraId="70AF7499" w14:textId="77777777" w:rsidR="00E87EAF" w:rsidRDefault="00E87EAF" w:rsidP="00E87EAF">
      <w:r>
        <w:t xml:space="preserve">Jomo Kwame </w:t>
      </w:r>
      <w:r w:rsidRPr="00F54295">
        <w:rPr>
          <w:rStyle w:val="Style13ptBold"/>
        </w:rPr>
        <w:t>Sundaram &amp;</w:t>
      </w:r>
      <w:r>
        <w:t xml:space="preserve"> Vladimir </w:t>
      </w:r>
      <w:r w:rsidRPr="00F54295">
        <w:rPr>
          <w:rStyle w:val="Style13ptBold"/>
        </w:rPr>
        <w:t>Popov</w:t>
      </w:r>
      <w:r>
        <w:t>, 2/12/20</w:t>
      </w:r>
      <w:r w:rsidRPr="00F54295">
        <w:rPr>
          <w:rStyle w:val="Style13ptBold"/>
        </w:rPr>
        <w:t>19</w:t>
      </w:r>
      <w:r>
        <w:t xml:space="preserve"> (Jomo Kwame Sundaram, a former economics professor, was United Nations Assistant Secretary-General for Economic Development, and received the Wassily Leontief Prize for Advancing the Frontiers of Economic Thought in 2007 &amp; Vladimir Popov, a former senior economics researcher in the Soviet Union, Russia and the United Nations Secretariat, is now Research Director at the Dialogue of Civilizations Research Institute in Berlin, “Economic Crisis Can Trigger World War,” </w:t>
      </w:r>
      <w:hyperlink r:id="rId11" w:history="1">
        <w:r w:rsidRPr="00C41E09">
          <w:rPr>
            <w:rStyle w:val="Hyperlink"/>
          </w:rPr>
          <w:t>http://www.ipsnews.net/2019/02/economic-crisis-can-trigger-world-war/</w:t>
        </w:r>
      </w:hyperlink>
      <w:r>
        <w:t>, Retrieved 8/2/2021)</w:t>
      </w:r>
    </w:p>
    <w:p w14:paraId="1618FC0F" w14:textId="77777777" w:rsidR="00E87EAF" w:rsidRPr="00F54295" w:rsidRDefault="00E87EAF" w:rsidP="00E87EAF">
      <w:pPr>
        <w:rPr>
          <w:sz w:val="16"/>
        </w:rPr>
      </w:pPr>
      <w:r w:rsidRPr="00F54295">
        <w:rPr>
          <w:sz w:val="16"/>
        </w:rPr>
        <w:t xml:space="preserve">KUALA LUMPUR and BERLIN, Feb 12 2019 (IPS) - Economic recovery efforts since the 2008-2009 global financial crisis have mainly depended on unconventional monetary policies. </w:t>
      </w:r>
      <w:r w:rsidRPr="00F54295">
        <w:rPr>
          <w:rStyle w:val="StyleUnderline"/>
          <w:highlight w:val="cyan"/>
        </w:rPr>
        <w:t xml:space="preserve">As fears rise of yet another international financial crisis, there are growing concerns about the increased possibility of </w:t>
      </w:r>
      <w:r w:rsidRPr="00F54295">
        <w:rPr>
          <w:rStyle w:val="Emphasis"/>
          <w:highlight w:val="cyan"/>
        </w:rPr>
        <w:t>large-scale military conflict</w:t>
      </w:r>
      <w:r w:rsidRPr="00F54295">
        <w:rPr>
          <w:sz w:val="16"/>
        </w:rPr>
        <w:t xml:space="preserve">. More worryingly, in the current political landscape, </w:t>
      </w:r>
      <w:r w:rsidRPr="00F54295">
        <w:rPr>
          <w:rStyle w:val="Emphasis"/>
          <w:highlight w:val="cyan"/>
        </w:rPr>
        <w:t xml:space="preserve">prolonged economic crisis, </w:t>
      </w:r>
      <w:r w:rsidRPr="00F54295">
        <w:rPr>
          <w:rStyle w:val="StyleUnderline"/>
          <w:highlight w:val="cyan"/>
        </w:rPr>
        <w:t>combined with rising economic inequality, chauvinistic ethno-populism as well as aggressive jingoist rhetoric,</w:t>
      </w:r>
      <w:r w:rsidRPr="00F54295">
        <w:rPr>
          <w:sz w:val="16"/>
        </w:rPr>
        <w:t xml:space="preserve"> including threats, </w:t>
      </w:r>
      <w:r w:rsidRPr="00F54295">
        <w:rPr>
          <w:rStyle w:val="StyleUnderline"/>
          <w:highlight w:val="cyan"/>
        </w:rPr>
        <w:t xml:space="preserve">could easily spin out of control and ‘morph’ into military conflict, and worse, </w:t>
      </w:r>
      <w:r w:rsidRPr="00F54295">
        <w:rPr>
          <w:rStyle w:val="Emphasis"/>
          <w:highlight w:val="cyan"/>
        </w:rPr>
        <w:t>world war</w:t>
      </w:r>
      <w:r w:rsidRPr="00F54295">
        <w:rPr>
          <w:rStyle w:val="Emphasis"/>
        </w:rPr>
        <w:t>.</w:t>
      </w:r>
      <w:r w:rsidRPr="00F54295">
        <w:rPr>
          <w:sz w:val="16"/>
        </w:rPr>
        <w:t xml:space="preserve"> Crisis responses limited The 2008-2009 global financial crisis almost ‘bankrupted’ governments and caused systemic collapse. Policymakers managed to pull the world economy from the brink, but soon switched from counter-cyclical fiscal efforts to unconventional monetary measures, primarily ‘quantitative easing’ and very low, if not negative real interest rates. But while these monetary interventions averted realization of the worst fears at the time by turning the US economy around, they did little to address underlying economic weaknesses, largely due to the ascendance of finance in recent decades at the expense of the real economy. Since then, despite promising to do so, policymakers have not seriously pursued, let alone achieved, such needed reforms. Instead, ostensible structural reformers have taken advantage of the crisis to pursue largely irrelevant efforts to further ‘casualize’ labour markets. This lack of structural reform has meant that the unprecedented liquidity central banks injected into economies has not been well allocated to stimulate resurgence of the real economy. From bust to bubble Instead, easy credit raised asset prices to levels even higher than those prevailing before 2008. US house prices are now 8% more than at the peak of the property bubble in 2006, while its price-to-earnings ratio in late 2018 was even higher than in 2008 and in 1929, when the Wall Street Crash precipitated the Great Depression. As monetary tightening checks asset price </w:t>
      </w:r>
      <w:r w:rsidRPr="00F54295">
        <w:rPr>
          <w:sz w:val="16"/>
        </w:rPr>
        <w:lastRenderedPageBreak/>
        <w:t xml:space="preserve">bubbles, another economic crisis — possibly more severe than the last, as the economy has become less responsive to such blunt monetary interventions — is considered likely. </w:t>
      </w:r>
      <w:r w:rsidRPr="00F54295">
        <w:rPr>
          <w:rStyle w:val="StyleUnderline"/>
          <w:highlight w:val="cyan"/>
        </w:rPr>
        <w:t>A decade of such unconventional monetary policies, with very low interest rates, has greatly depleted their ability to revive the economy</w:t>
      </w:r>
      <w:r w:rsidRPr="00F54295">
        <w:rPr>
          <w:sz w:val="16"/>
        </w:rPr>
        <w:t xml:space="preserve">. The implications beyond the economy of such developments and policy responses are already being seen. Prolonged economic distress has worsened public antipathy towards the culturally alien — not only abroad, but also within. Thus, </w:t>
      </w:r>
      <w:r w:rsidRPr="00F54295">
        <w:rPr>
          <w:rStyle w:val="StyleUnderline"/>
          <w:highlight w:val="cyan"/>
        </w:rPr>
        <w:t>another round of economic stress is deemed likely to foment unrest, conflict, even war as it is blamed on the foreign</w:t>
      </w:r>
      <w:r w:rsidRPr="00F54295">
        <w:rPr>
          <w:sz w:val="16"/>
        </w:rPr>
        <w:t xml:space="preserve">. International trade shrank by two-thirds within half a decade after the US passed the Smoot-Hawley Tariff Act in 1930, at the start of the Great Depression, ostensibly to protect American workers and farmers from foreign competition! Liberalization’s discontents </w:t>
      </w:r>
      <w:r w:rsidRPr="00F54295">
        <w:rPr>
          <w:rStyle w:val="StyleUnderline"/>
          <w:highlight w:val="cyan"/>
        </w:rPr>
        <w:t>Rising economic insecurity</w:t>
      </w:r>
      <w:r w:rsidRPr="00F54295">
        <w:rPr>
          <w:sz w:val="16"/>
        </w:rPr>
        <w:t xml:space="preserve">, inequalities and deprivation </w:t>
      </w:r>
      <w:r w:rsidRPr="00F54295">
        <w:rPr>
          <w:rStyle w:val="StyleUnderline"/>
          <w:highlight w:val="cyan"/>
        </w:rPr>
        <w:t>are expected to strengthen ethno-populist and jingoistic nationalist sentiments,</w:t>
      </w:r>
      <w:r w:rsidRPr="00F54295">
        <w:rPr>
          <w:sz w:val="16"/>
        </w:rPr>
        <w:t xml:space="preserve"> and increase social tensions and turmoil, especially among the growing precariat and others who feel vulnerable or threatened. Thus, </w:t>
      </w:r>
      <w:r w:rsidRPr="00F54295">
        <w:rPr>
          <w:rStyle w:val="StyleUnderline"/>
          <w:highlight w:val="cyan"/>
        </w:rPr>
        <w:t>ethno-populist inspired chauvinistic nationalism may exacerbate tensions, leading to conflicts and tensions among countries, as in the 1930s</w:t>
      </w:r>
      <w:r w:rsidRPr="00F54295">
        <w:rPr>
          <w:sz w:val="16"/>
        </w:rPr>
        <w:t xml:space="preserve">. Opportunistic leaders have been blaming such misfortunes on outsiders and may seek to reverse policies associated with the perceived causes, such as ‘globalist’ economic liberalization. Policies which successfully check such problems may reduce social tensions, as well as the likelihood of social turmoil and conflict, including among countries. However, these may also inadvertently exacerbate problems. The recent spread of anti-globalization sentiment appears correlated to slow, if not negative per capita income growth and increased economic inequality. To be sure, globalization and liberalization are statistically associated with growing economic inequality and rising ethno-populism. Declining real incomes and growing economic insecurity have apparently strengthened ethno-populism and nationalistic chauvinism, threatening economic liberalization itself, both within and among countries. Insecurity, populism, conflict Thomas Piketty has argued that </w:t>
      </w:r>
      <w:r w:rsidRPr="00F54295">
        <w:rPr>
          <w:rStyle w:val="StyleUnderline"/>
          <w:highlight w:val="cyan"/>
        </w:rPr>
        <w:t>a sudden increase in income inequality is often followed by a great crisis</w:t>
      </w:r>
      <w:r w:rsidRPr="00F54295">
        <w:rPr>
          <w:sz w:val="16"/>
        </w:rPr>
        <w:t xml:space="preserve">. Although causality is difficult to prove, with wealth and income inequality now at historical highs, this should give cause for concern. Of course, other factors also contribute to or exacerbate civil and international tensions, with some due to policies intended for other purposes. Nevertheless, even if unintended, </w:t>
      </w:r>
      <w:r w:rsidRPr="00F54295">
        <w:rPr>
          <w:rStyle w:val="StyleUnderline"/>
          <w:highlight w:val="cyan"/>
        </w:rPr>
        <w:t>such developments could inadvertently catalyse future crises and conflicts</w:t>
      </w:r>
      <w:r w:rsidRPr="00F54295">
        <w:rPr>
          <w:sz w:val="16"/>
        </w:rPr>
        <w:t xml:space="preserve">. Publics often have good reason to be restless, if not angry, but the emotional appeals of ethno-populism and jingoistic nationalism are leading to chauvinistic policy measures which only make things worse. At the international level, despite the world’s unprecedented and still growing interconnectedness, multilateralism is increasingly being eschewed as the US increasingly resorts to unilateral, sovereigntist policies without bothering to even build coalitions with its usual allies. Avoiding Thucydides’ iceberg Thus, </w:t>
      </w:r>
      <w:r w:rsidRPr="00F54295">
        <w:rPr>
          <w:rStyle w:val="StyleUnderline"/>
          <w:highlight w:val="cyan"/>
        </w:rPr>
        <w:t>protracted economic distress</w:t>
      </w:r>
      <w:r w:rsidRPr="00F54295">
        <w:rPr>
          <w:sz w:val="16"/>
        </w:rPr>
        <w:t xml:space="preserve">, economic conflicts or another financial crisis </w:t>
      </w:r>
      <w:r w:rsidRPr="00F54295">
        <w:rPr>
          <w:rStyle w:val="StyleUnderline"/>
          <w:highlight w:val="cyan"/>
        </w:rPr>
        <w:t>could lead to military confrontation by the protagonists</w:t>
      </w:r>
      <w:r w:rsidRPr="00F54295">
        <w:rPr>
          <w:sz w:val="16"/>
        </w:rPr>
        <w:t>, even if unintended. Less than a decade after the Great Depression started, the Second World War had begun as the Axis powers challenged the earlier entrenched colonial powers. They patently ignored Thucydides’ warning, in chronicling the Peloponnesian wars over two millennia before, when the rise of Athens threatened the established dominance of Sparta! Anticipating and addressing such possibilities may well serve to help avoid otherwise imminent disasters by undertaking pre-emptive collective action, as difficult as that may be. The international community has no excuse for being like the owners and captain of the Titanic, conceitedly convinced that no iceberg could possibly sink the great ship.</w:t>
      </w:r>
    </w:p>
    <w:p w14:paraId="578A8345" w14:textId="77777777" w:rsidR="00E87EAF" w:rsidRDefault="00E87EAF" w:rsidP="00E87EAF"/>
    <w:p w14:paraId="77DAD444" w14:textId="77777777" w:rsidR="00E87EAF" w:rsidRDefault="00E87EAF" w:rsidP="00E87EAF">
      <w:pPr>
        <w:pStyle w:val="Heading4"/>
      </w:pPr>
      <w:r>
        <w:t>Vaccines are also crucial to stopping future pandemics—but reassuring the public about their safety is crucial:</w:t>
      </w:r>
    </w:p>
    <w:p w14:paraId="210E2B9E" w14:textId="77777777" w:rsidR="00E87EAF" w:rsidRDefault="00E87EAF" w:rsidP="00E87EAF">
      <w:r>
        <w:t xml:space="preserve">Julie L. </w:t>
      </w:r>
      <w:r w:rsidRPr="00E42315">
        <w:rPr>
          <w:rStyle w:val="Style13ptBold"/>
        </w:rPr>
        <w:t>Gerberding</w:t>
      </w:r>
      <w:r>
        <w:t xml:space="preserve">, M.D., M.P.H., </w:t>
      </w:r>
      <w:r w:rsidRPr="00E42315">
        <w:rPr>
          <w:rStyle w:val="Style13ptBold"/>
        </w:rPr>
        <w:t>and</w:t>
      </w:r>
      <w:r>
        <w:t xml:space="preserve"> Barton F. </w:t>
      </w:r>
      <w:r w:rsidRPr="00E42315">
        <w:rPr>
          <w:rStyle w:val="Style13ptBold"/>
        </w:rPr>
        <w:t>Haynes</w:t>
      </w:r>
      <w:r>
        <w:t xml:space="preserve">, M.D., 2/4/2021 (New England Journal of Medicine, “Vaccine Innovations — Past and Future,” </w:t>
      </w:r>
      <w:hyperlink r:id="rId12" w:history="1">
        <w:r w:rsidRPr="00C41E09">
          <w:rPr>
            <w:rStyle w:val="Hyperlink"/>
          </w:rPr>
          <w:t>https://www.nejm.org/doi/full/10.1056/nejmp2029466</w:t>
        </w:r>
      </w:hyperlink>
      <w:r>
        <w:t>, Retrieved 8/2/2021)</w:t>
      </w:r>
    </w:p>
    <w:p w14:paraId="37AC0A11" w14:textId="77777777" w:rsidR="00E87EAF" w:rsidRPr="00BB2C2E" w:rsidRDefault="00E87EAF" w:rsidP="00E87EAF">
      <w:pPr>
        <w:rPr>
          <w:sz w:val="16"/>
        </w:rPr>
      </w:pPr>
      <w:r w:rsidRPr="00E42315">
        <w:rPr>
          <w:rStyle w:val="StyleUnderline"/>
          <w:highlight w:val="cyan"/>
        </w:rPr>
        <w:t>Vaccination is a powerful method of disease prevention</w:t>
      </w:r>
      <w:r w:rsidRPr="00BB2C2E">
        <w:rPr>
          <w:sz w:val="16"/>
        </w:rPr>
        <w:t xml:space="preserve"> that is relevant to people of all ages and in all countries, as the Covid-19 pandemic illustrates. Vaccination can improve people’s chances of survival, protect communities from new and reemerging health threats, and enhance societal productivity. </w:t>
      </w:r>
      <w:r w:rsidRPr="00BB2C2E">
        <w:rPr>
          <w:rStyle w:val="StyleUnderline"/>
          <w:highlight w:val="cyan"/>
        </w:rPr>
        <w:t>But achieving the promise of vaccination requires much more than the vaccines themselves. It requires</w:t>
      </w:r>
      <w:r w:rsidRPr="00BB2C2E">
        <w:rPr>
          <w:sz w:val="16"/>
        </w:rPr>
        <w:t xml:space="preserve"> appropriate incentives to encourage the timely discovery and development of innovative, effective, safe, and affordable products; effective financing and delivery programs; and </w:t>
      </w:r>
      <w:r w:rsidRPr="00BB2C2E">
        <w:rPr>
          <w:rStyle w:val="StyleUnderline"/>
          <w:highlight w:val="cyan"/>
        </w:rPr>
        <w:t>credible scientific leaders who can</w:t>
      </w:r>
      <w:r w:rsidRPr="00BB2C2E">
        <w:rPr>
          <w:sz w:val="16"/>
        </w:rPr>
        <w:t xml:space="preserve"> provide evidence-based policy recommendations and </w:t>
      </w:r>
      <w:r w:rsidRPr="00BB2C2E">
        <w:rPr>
          <w:rStyle w:val="Emphasis"/>
          <w:highlight w:val="cyan"/>
        </w:rPr>
        <w:t>reassure the public</w:t>
      </w:r>
      <w:r w:rsidRPr="00BB2C2E">
        <w:rPr>
          <w:rStyle w:val="StyleUnderline"/>
          <w:highlight w:val="cyan"/>
        </w:rPr>
        <w:t xml:space="preserve"> about the value of the vaccines</w:t>
      </w:r>
      <w:r w:rsidRPr="00BB2C2E">
        <w:rPr>
          <w:sz w:val="16"/>
        </w:rPr>
        <w:t xml:space="preserve">. Since its inception 50 years ago, the National Academy of Medicine (NAM), previously known as the Institute of Medicine (IOM), has been an authoritative resource on medical issues, including vaccination, and a global leader in vaccine-policy development. FDA Licensure Dates for Selected Innovative Vaccines since 1970. </w:t>
      </w:r>
      <w:r w:rsidRPr="00BB2C2E">
        <w:rPr>
          <w:rStyle w:val="StyleUnderline"/>
          <w:highlight w:val="cyan"/>
        </w:rPr>
        <w:t xml:space="preserve">It’s hard to overstate the benefits that innovative vaccines deployed in the past five decades have had on </w:t>
      </w:r>
      <w:r w:rsidRPr="00BB2C2E">
        <w:t>morbidity and</w:t>
      </w:r>
      <w:r w:rsidRPr="00BB2C2E">
        <w:rPr>
          <w:rStyle w:val="StyleUnderline"/>
          <w:highlight w:val="cyan"/>
        </w:rPr>
        <w:t xml:space="preserve"> mortality</w:t>
      </w:r>
      <w:r w:rsidRPr="00BB2C2E">
        <w:rPr>
          <w:rStyle w:val="StyleUnderline"/>
        </w:rPr>
        <w:t xml:space="preserve"> </w:t>
      </w:r>
      <w:r w:rsidRPr="00BB2C2E">
        <w:rPr>
          <w:sz w:val="16"/>
        </w:rPr>
        <w:t xml:space="preserve">(see timeline).1 The incidence of vaccine-preventable diseases among U.S. children has decreased </w:t>
      </w:r>
      <w:r w:rsidRPr="00BB2C2E">
        <w:rPr>
          <w:sz w:val="16"/>
        </w:rPr>
        <w:lastRenderedPageBreak/>
        <w:t xml:space="preserve">dramatically, an achievement that is attributable in part to high vaccine-coverage rates. By the 2018–2019 school year, coverage rates among kindergarteners exceeded 90% in all but two states, according to data from the Centers for Disease Control and Prevention (CDC). Four vaccine-preventable illnesses have been eliminated from the Americas: smallpox in 1971, poliomyelitis in 1994, and rubella and congenital rubella syndrome in 2015 (one of us is an executive vice president at Merck, which produces vaccines for rubella, among other vaccines). Moreover, between 2011 and 2020, immunization programs in low-income countries saved an estimated 23.3 million lives.2 Perhaps the most notable immunization-related accomplishment during the past half century was the eradication of smallpox, which was verified by the World Health Organization (WHO) in 1980. In addition, global cases of paralytic polio have decreased by 99.95% from the estimated 350,000 cases in 1988,3 when the global polio-eradication program was announced, and two of the three wild-type polioviruses, WPV types 2 and 3, have been eradicated. Other important achievements during this period include the 1986 approval of the first vaccine based on recombinant technology, a hepatitis B vaccine that not only has reduced rates of the infection in many countries but was also the first vaccine to reduce cancer risk. In 1987, the first polysaccharide-protein conjugate vaccine was licensed; since then, the incidence of invasive Haemophilus influenzae type b disease among children has fallen dramatically. In 2009, a vaccine for Neisseria meningitidis group A became the first licensed vaccine specifically designed for certain people in low-income countries. Achieving broad population health benefits associated with vaccination requires effective policies that create incentives for vaccine development, ensure financing of vaccines, and improve access. After a measles outbreak in 1989–1991, the U.S. Vaccines for Children Program was authorized in 1993 to ensure that eligible children would have free access to all CDC-recommended vaccines. To address remaining gaps, the IOM in 2000 issued a landmark report that recommended policy and programmatic improvements to strengthen U.S. immunization programs. One outcome of this effort was the requirement included in the 2010 Affordable Care Act that plans provide first-dollar coverage (coverage without copayments or other cost sharing) for vaccines recommended by the CDC’s Advisory Committee on Immunization Practices for children and adults up to age 26. </w:t>
      </w:r>
      <w:r w:rsidRPr="00BB2C2E">
        <w:rPr>
          <w:rStyle w:val="StyleUnderline"/>
          <w:highlight w:val="cyan"/>
        </w:rPr>
        <w:t>Policy advances have also enhanced the effects of vaccination globally</w:t>
      </w:r>
      <w:r w:rsidRPr="00BB2C2E">
        <w:rPr>
          <w:sz w:val="16"/>
        </w:rPr>
        <w:t xml:space="preserve">. The WHO launched the Expanded Program on Immunization in 1974 to increase access to vaccines. Beginning in 2000, the benefits of this program were greatly enhanced by the creation of Gavi, the Vaccine Alliance, an international public–private partnership that provides financial and programmatic support to ensure that children in the poorest countries have access to vaccines. In 2017, with the support of the NAM and other organizations, this model was used as a framework for the creation of the Coalition for Epidemic Preparedness Innovations to fund innovative vaccines and other countermeasures against pathogens that cause devastating public health consequences, such as the Ebola virus and now SARS-CoV-2. Because vaccines are usually administered to healthy people, maintaining the highest safety standards isn’t only an ethical imperative but is also essential to sustaining public trust. </w:t>
      </w:r>
      <w:r w:rsidRPr="00BB2C2E">
        <w:rPr>
          <w:rStyle w:val="StyleUnderline"/>
          <w:highlight w:val="cyan"/>
        </w:rPr>
        <w:t>The story of vaccine progress has been punctuated by both real and misguided safety concerns for as long as vaccines have been in use.</w:t>
      </w:r>
      <w:r w:rsidRPr="00BB2C2E">
        <w:rPr>
          <w:sz w:val="16"/>
        </w:rPr>
        <w:t xml:space="preserve"> Such concerns have included adverse events associated with vaccination itself, quality lapses in the manufacturing process, and false alarms regarding vaccine safety. The potential for financial gain has fueled liability suits related to putative safety concerns. The NAM has conducted ongoing objective assessments of vaccine safety to help address concerns. Between 2000 and 2004, its Immunization Safety Review Committee evaluated evidence pertinent to various vaccine-safety topics and set a new standard for independent scientific review that remains relevant as the NAM contributes to coronavirus-related policies. </w:t>
      </w:r>
      <w:r w:rsidRPr="00BB2C2E">
        <w:rPr>
          <w:rStyle w:val="StyleUnderline"/>
          <w:highlight w:val="cyan"/>
        </w:rPr>
        <w:t>Vaccine confidence depends on trust in the safety and efficacy of the products themselves</w:t>
      </w:r>
      <w:r w:rsidRPr="00BB2C2E">
        <w:rPr>
          <w:sz w:val="16"/>
        </w:rPr>
        <w:t xml:space="preserve">, trust in vaccine manufacturers and the clinicians who administer vaccines, and trust in policymakers who assess the scientific evidence and promulgate vaccination recommendations. </w:t>
      </w:r>
      <w:r w:rsidRPr="00BB2C2E">
        <w:rPr>
          <w:rStyle w:val="StyleUnderline"/>
          <w:highlight w:val="cyan"/>
        </w:rPr>
        <w:t>Failures in any of these areas can have substantial long-term public health consequences, as was the case with misinformation about measles vaccines</w:t>
      </w:r>
      <w:r w:rsidRPr="00BB2C2E">
        <w:rPr>
          <w:sz w:val="16"/>
        </w:rPr>
        <w:t xml:space="preserve">. Enduring mistrust stemming from a discredited study that associated childhood vaccination with autism has been linked to recent outbreaks of measles in the United States. Sustaining both vaccine safety and trust in vaccination will become increasingly complex. Vaccines continue to be approved, and more vaccines have become accessible in resource-limited countries, but safety surveillance systems are less evolved in many low-income regions than in high-income regions. Similarly, vaccines are being manufactured in regions where regulatory oversight isn’t always optimal, and counterfeit vaccines remain a threat. Emerging infections may require rapid availability of new vaccines before comprehensive safety studies are complete. Perhaps most important, the speed and reach of communication on social media platforms have created unprecedented opportunities for users to amplify misinformation and flame the fears of parents and other stakeholders in the immunization ecosystem. Moving forward, </w:t>
      </w:r>
      <w:r w:rsidRPr="00BB2C2E">
        <w:rPr>
          <w:rStyle w:val="StyleUnderline"/>
          <w:highlight w:val="cyan"/>
        </w:rPr>
        <w:t>vaccines against a range of infectious agents will need to be developed. New and reemerging pathogens</w:t>
      </w:r>
      <w:r w:rsidRPr="00BB2C2E">
        <w:rPr>
          <w:sz w:val="16"/>
        </w:rPr>
        <w:t xml:space="preserve">, such as SARS-CoV-2 and new influenza strains, </w:t>
      </w:r>
      <w:r w:rsidRPr="00BB2C2E">
        <w:rPr>
          <w:rStyle w:val="StyleUnderline"/>
          <w:highlight w:val="cyan"/>
        </w:rPr>
        <w:t>regularly appear</w:t>
      </w:r>
      <w:r w:rsidRPr="00BB2C2E">
        <w:rPr>
          <w:sz w:val="16"/>
        </w:rPr>
        <w:t xml:space="preserve">. Viruses that are capable of spreading by vector or airborne routes — one of the most important pandemic threats — continue to emerge. More than 1.5 million as yet unknown viruses are estimated to exist in animals worldwide, and 38 to 50% of them are candidates to spread to humans.4 Global-surveillance and virus-discovery programs are therefore important, and they may be able to predict pandemics. In 2011, the IOM commissioned the development of a strategic multiattribute ranking tool for vaccines to facilitate evaluation of new vaccine targets and help guide decisions about prioritizing vaccine-development efforts. When pandemics emerge, rapid responses are necessary. Vaccines aren’t the only available tool: passive administration of antibodies for prevention or treatment of infectious diseases has been used for many years. The Pandemic Prevention Platform program of the Defense Advanced Research Projects Agency aims to develop a new form of passive antibody protection that can slow viral epidemics starting within 60 days after identification of the pathogen and until a vaccine can be made. Thanks to new technology, the vaccine-development process is also being condensed. Experimental vaccines were developed and ready for phase 1 clinical trials in 20 months for SARS after the epidemic began in 2003 and in slightly more than 3 months for Zika virus in 2016. </w:t>
      </w:r>
      <w:r w:rsidRPr="00BB2C2E">
        <w:rPr>
          <w:rStyle w:val="StyleUnderline"/>
          <w:highlight w:val="cyan"/>
        </w:rPr>
        <w:t>The response to the Covid-19 pandemic is a prime example of how rapidly new vaccines can now be designed</w:t>
      </w:r>
      <w:r w:rsidRPr="00BB2C2E">
        <w:rPr>
          <w:sz w:val="16"/>
        </w:rPr>
        <w:t xml:space="preserve">. By the time the WHO declared Covid-19 a pandemic on March 11, 2020, at least 37 groups from biotechnology </w:t>
      </w:r>
      <w:r w:rsidRPr="00BB2C2E">
        <w:rPr>
          <w:sz w:val="16"/>
        </w:rPr>
        <w:lastRenderedPageBreak/>
        <w:t xml:space="preserve">companies and academic institutions were working on vaccine candidates.5 These candidates include live attenuated, inactivated, DNA, messenger RNA, viral vector, and spike-protein–based vaccines. Less than 1 year later, the first Covid-19 vaccine-efficacy trials have now been completed, and the first vaccines are authorized for emergency use. Many approved vaccines, such as those against measles and polio, were made using attenuated or killed versions of the virus without detailed knowledge of viral pathogenesis. In contrast, current strategies for vaccine design rely on new technologies that lead to a deeper understanding of the immune system and of host–pathogen interactions. For new experimental HIV and respiratory syncytial virus (RSV) vaccines, a detailed structural understanding of antibody interactions with the HIV envelope or the RSV prefusion form of the fusion (F) protein is needed. </w:t>
      </w:r>
      <w:r w:rsidRPr="00BB2C2E">
        <w:rPr>
          <w:rStyle w:val="StyleUnderline"/>
          <w:highlight w:val="cyan"/>
        </w:rPr>
        <w:t xml:space="preserve">Vaccines remain </w:t>
      </w:r>
      <w:r w:rsidRPr="00BB2C2E">
        <w:rPr>
          <w:rStyle w:val="Emphasis"/>
          <w:highlight w:val="cyan"/>
        </w:rPr>
        <w:t>the most effective tool</w:t>
      </w:r>
      <w:r w:rsidRPr="00BB2C2E">
        <w:rPr>
          <w:rStyle w:val="StyleUnderline"/>
          <w:highlight w:val="cyan"/>
        </w:rPr>
        <w:t xml:space="preserve"> for </w:t>
      </w:r>
      <w:r w:rsidRPr="00BB2C2E">
        <w:rPr>
          <w:rStyle w:val="Emphasis"/>
          <w:highlight w:val="cyan"/>
        </w:rPr>
        <w:t xml:space="preserve">preventing infectious diseases </w:t>
      </w:r>
      <w:r w:rsidRPr="00BB2C2E">
        <w:rPr>
          <w:rStyle w:val="StyleUnderline"/>
          <w:highlight w:val="cyan"/>
        </w:rPr>
        <w:t xml:space="preserve">and improving global health. </w:t>
      </w:r>
      <w:r w:rsidRPr="00BB2C2E">
        <w:rPr>
          <w:rStyle w:val="Emphasis"/>
          <w:highlight w:val="cyan"/>
        </w:rPr>
        <w:t>Remarkable progress</w:t>
      </w:r>
      <w:r w:rsidRPr="00BB2C2E">
        <w:rPr>
          <w:rStyle w:val="StyleUnderline"/>
          <w:highlight w:val="cyan"/>
        </w:rPr>
        <w:t xml:space="preserve"> has been made with the use of vaccines</w:t>
      </w:r>
      <w:r w:rsidRPr="00BB2C2E">
        <w:rPr>
          <w:sz w:val="16"/>
        </w:rPr>
        <w:t xml:space="preserve">, including the eradication of smallpox and the control of childhood diseases such as measles, mumps, rubella, and polio. New insights into the functioning of the immune system on a cellular and molecular level have made possible the rapid development of new vaccines. Difficulties facing vaccinologists include predicting the type and timing of the next pandemic; developing vaccines to combat rapidly changing pathogens such as HIV-1, influenza, and multidrug-resistant bacteria; and establishing rapid-response strategies to control emerging and reemerging infectious diseases. </w:t>
      </w:r>
      <w:r w:rsidRPr="00BB2C2E">
        <w:rPr>
          <w:rStyle w:val="StyleUnderline"/>
          <w:highlight w:val="cyan"/>
        </w:rPr>
        <w:t xml:space="preserve">The future holds </w:t>
      </w:r>
      <w:r w:rsidRPr="00BB2C2E">
        <w:rPr>
          <w:rStyle w:val="Emphasis"/>
          <w:highlight w:val="cyan"/>
        </w:rPr>
        <w:t>great promise</w:t>
      </w:r>
      <w:r w:rsidRPr="00BB2C2E">
        <w:rPr>
          <w:rStyle w:val="StyleUnderline"/>
          <w:highlight w:val="cyan"/>
        </w:rPr>
        <w:t xml:space="preserve"> for </w:t>
      </w:r>
      <w:r w:rsidRPr="00BB2C2E">
        <w:rPr>
          <w:rStyle w:val="Emphasis"/>
          <w:highlight w:val="cyan"/>
        </w:rPr>
        <w:t>vaccine-mediated control of global pathogens</w:t>
      </w:r>
      <w:r w:rsidRPr="00BB2C2E">
        <w:rPr>
          <w:sz w:val="16"/>
        </w:rPr>
        <w:t>, but providing affordable access to effective vaccines for everyone who could benefit from them remains an important challenge.</w:t>
      </w:r>
    </w:p>
    <w:p w14:paraId="5E0AF475" w14:textId="77777777" w:rsidR="00E87EAF" w:rsidRDefault="00E87EAF" w:rsidP="00E87EAF">
      <w:pPr>
        <w:pStyle w:val="Heading4"/>
      </w:pPr>
      <w:r>
        <w:t>New pandemics threaten human extinction:</w:t>
      </w:r>
    </w:p>
    <w:p w14:paraId="655114E1" w14:textId="77777777" w:rsidR="00E87EAF" w:rsidRDefault="00E87EAF" w:rsidP="00E87EAF">
      <w:r>
        <w:t xml:space="preserve">Lakshmi </w:t>
      </w:r>
      <w:r w:rsidRPr="00BB2C2E">
        <w:rPr>
          <w:rStyle w:val="Style13ptBold"/>
        </w:rPr>
        <w:t>Supriya</w:t>
      </w:r>
      <w:r>
        <w:t>, PhD., 4/19/20</w:t>
      </w:r>
      <w:r w:rsidRPr="00BB2C2E">
        <w:rPr>
          <w:rStyle w:val="Style13ptBold"/>
        </w:rPr>
        <w:t>21</w:t>
      </w:r>
      <w:r>
        <w:t xml:space="preserve"> (Lakshmi Supriya got her BSc in Industrial Chemistry from IIT Kharagpur (India) and a Ph.D. in Polymer Science and Engineering from Virginia Tech (USA)., “Humans versus viruses - Can we avoid extinction in near future?”, </w:t>
      </w:r>
      <w:hyperlink r:id="rId13" w:history="1">
        <w:r w:rsidRPr="00C41E09">
          <w:rPr>
            <w:rStyle w:val="Hyperlink"/>
          </w:rPr>
          <w:t>https://www.news-medical.net/news/20210419/Humans-versus-viruses-Can-we-avoid-extinction-in-near-future.aspx</w:t>
        </w:r>
      </w:hyperlink>
      <w:r>
        <w:t>, Retrieved 8/2/2021)</w:t>
      </w:r>
    </w:p>
    <w:p w14:paraId="729AD68C" w14:textId="77777777" w:rsidR="00E87EAF" w:rsidRPr="00F54295" w:rsidRDefault="00E87EAF" w:rsidP="00E87EAF">
      <w:pPr>
        <w:rPr>
          <w:sz w:val="16"/>
        </w:rPr>
      </w:pPr>
      <w:r w:rsidRPr="00F54295">
        <w:rPr>
          <w:sz w:val="16"/>
        </w:rPr>
        <w:t xml:space="preserve">Expert argues that human-caused changes to the environment can lead to </w:t>
      </w:r>
      <w:r w:rsidRPr="00BB2C2E">
        <w:rPr>
          <w:rStyle w:val="StyleUnderline"/>
          <w:highlight w:val="cyan"/>
        </w:rPr>
        <w:t>the emergence of pathogens</w:t>
      </w:r>
      <w:r w:rsidRPr="00F54295">
        <w:rPr>
          <w:sz w:val="16"/>
        </w:rPr>
        <w:t xml:space="preserve">, not only from outside but also from our own microbiome, which </w:t>
      </w:r>
      <w:r w:rsidRPr="00BB2C2E">
        <w:rPr>
          <w:rStyle w:val="StyleUnderline"/>
          <w:highlight w:val="cyan"/>
        </w:rPr>
        <w:t xml:space="preserve">can pave the way for large-scale destruction of humans and </w:t>
      </w:r>
      <w:r w:rsidRPr="00BB2C2E">
        <w:rPr>
          <w:rStyle w:val="Emphasis"/>
          <w:highlight w:val="cyan"/>
        </w:rPr>
        <w:t>even our extinction</w:t>
      </w:r>
      <w:r w:rsidRPr="00BB2C2E">
        <w:rPr>
          <w:rStyle w:val="Emphasis"/>
        </w:rPr>
        <w:t>.</w:t>
      </w:r>
      <w:r w:rsidRPr="00F54295">
        <w:rPr>
          <w:sz w:val="16"/>
        </w:rPr>
        <w:t xml:space="preserve"> Whenever there is a change in any system, it will cause other changes to reach a balance or equilibrium, generally at a point different from the original balance. Although this principle was originally posited by the French chemist Henry Le Chatelier for chemical reactions, this theory can be applied to almost anything else. In an essay published on the online server Preprints*, Eleftherios P. Diamandis of the University of Toronto and the Mount Sinai Hospital, Toronto, argues that changes caused by humans, to the climate, and everything around us will lead to changes that may have a dramatic impact on human life. Because our ecosystems are so complex, we don’t know how our actions will affect us in the long run, so humans generally disregard them. Changing our environment Everything around us is changing, from living organisms to the climate, water, and soil. Some estimates say about half the organisms that existed 50 years ago have already become extinct, and about 80% of the species may become extinct in the future. As the debate on global warming continues, according to data, the last six years have been the warmest on record. Global warming is melting ice, and sea levels have been increasing. The changing climate is causing more and more wildfires, which are leading to other related damage. At the same time, increased flooding is causing large-scale devastation. One question that arises is how much environmental damage have humans already done? A recent study compared the natural biomass on Earth to the mass produced by humans and found humans produce a mass equal to their weight every week. This human-made mass is mainly for buildings, roads, and plastic products. In the early 1900s, human-made mass was about 3% of the global biomass. Today both are about equal. Projections say by 2040, the human-made mass will be triple that of Earth’s biomass. But, slowing down human activity that causes such production may be difficult, given it is considered part of our growth as a civilization. Emerging pathogens Although we are made up of human cells, we have almost ten times that of bacteria just in our guts and more on our skin. These microbes not only affect locally but also affect the entire body. There is a balance between the good and bad bacteria, and any change in the environment may cause this balance to shift, especially on the skin, the consequences of which are unknown. Although most bacteria on and inside of us are harmless, gut bacteria can also have viruses. If viruses don’t kill the bacteria immediately, they can incorporate into the bacterial genome and stay latent for a long time until reactivation by environmental factors, when they can become pathogenic. They can also escape from the gut and enter other organs or the bloodstream. Bacteria can then use these viruses to kill other bacteria or help them evolve to more virulent strains. </w:t>
      </w:r>
      <w:r w:rsidRPr="00F54295">
        <w:rPr>
          <w:rStyle w:val="StyleUnderline"/>
          <w:highlight w:val="cyan"/>
        </w:rPr>
        <w:t>An example of the evolution of pathogens is the cause of the current pandemic</w:t>
      </w:r>
      <w:r w:rsidRPr="00F54295">
        <w:rPr>
          <w:sz w:val="16"/>
        </w:rPr>
        <w:t xml:space="preserve">, the severe acute respiratory syndrome </w:t>
      </w:r>
      <w:r w:rsidRPr="00F54295">
        <w:rPr>
          <w:rStyle w:val="StyleUnderline"/>
          <w:highlight w:val="cyan"/>
        </w:rPr>
        <w:t>coronavirus</w:t>
      </w:r>
      <w:r w:rsidRPr="00F54295">
        <w:rPr>
          <w:sz w:val="16"/>
        </w:rPr>
        <w:t xml:space="preserve"> 2 (SARS-CoV-2). Several mutations are now known that make the virus more infectious and resistant to immune responses, and strengthening its to enter cells via surface receptors. The brain There is evidence that the SARS-CoV-2 can also affect the brain. The virus may enter the brain via the olfactory tract or through the angiotensin-converting enzyme 2 (ACE2) pathway. Viruses can also affect our senses, such as a loss of smell and taste, and there could be other so far unkown neurological effects. The loss of smell seen in COVID-19 could be a new viral syndrome specific to this disease. Many books and movies have described pandemics caused by pathogens that wipe out large populations and cause severe diseases. In the essay, the author provides a hypothetical scenario where a gut bacteria suddenly starts producing viral proteins. Some </w:t>
      </w:r>
      <w:r w:rsidRPr="00F54295">
        <w:rPr>
          <w:sz w:val="16"/>
        </w:rPr>
        <w:lastRenderedPageBreak/>
        <w:t xml:space="preserve">virions spread through the body and get transmitted through the human population. After a few months, the virus started causing blindness, and within a year, large populations lost their vision. </w:t>
      </w:r>
      <w:r w:rsidRPr="00F54295">
        <w:rPr>
          <w:rStyle w:val="Emphasis"/>
          <w:highlight w:val="cyan"/>
        </w:rPr>
        <w:t xml:space="preserve">Pandemics </w:t>
      </w:r>
      <w:r w:rsidRPr="00F54295">
        <w:rPr>
          <w:rStyle w:val="StyleUnderline"/>
          <w:highlight w:val="cyan"/>
        </w:rPr>
        <w:t xml:space="preserve">can cause other diseases that can threaten </w:t>
      </w:r>
      <w:r w:rsidRPr="00F54295">
        <w:rPr>
          <w:rStyle w:val="Emphasis"/>
          <w:highlight w:val="cyan"/>
        </w:rPr>
        <w:t>humanity’s entire existence</w:t>
      </w:r>
      <w:r w:rsidRPr="00F54295">
        <w:rPr>
          <w:rStyle w:val="StyleUnderline"/>
          <w:highlight w:val="cyan"/>
        </w:rPr>
        <w:t xml:space="preserve">. The COVID-19 pandemic brought this possibility to the forefront. If we continue disturbing the equilibrium between us and the environment, we don’t know what the consequences may be and </w:t>
      </w:r>
      <w:r w:rsidRPr="00F54295">
        <w:rPr>
          <w:rStyle w:val="Emphasis"/>
          <w:highlight w:val="cyan"/>
        </w:rPr>
        <w:t>the next pandemic could lead us to extinction</w:t>
      </w:r>
      <w:r w:rsidRPr="00F54295">
        <w:rPr>
          <w:sz w:val="16"/>
        </w:rPr>
        <w:t>.</w:t>
      </w:r>
    </w:p>
    <w:p w14:paraId="3925BEC2" w14:textId="77777777" w:rsidR="00E87EAF" w:rsidRDefault="00E87EAF" w:rsidP="00E87EAF">
      <w:pPr>
        <w:pStyle w:val="Heading3"/>
      </w:pPr>
      <w:r>
        <w:lastRenderedPageBreak/>
        <w:t>Advantage 2 is Democracy</w:t>
      </w:r>
    </w:p>
    <w:p w14:paraId="7813E2BA" w14:textId="77777777" w:rsidR="00E87EAF" w:rsidRDefault="00E87EAF" w:rsidP="00E87EAF">
      <w:pPr>
        <w:pStyle w:val="Heading4"/>
      </w:pPr>
      <w:r>
        <w:t>Facebook’s monopoly status undermines democratic discourse:</w:t>
      </w:r>
    </w:p>
    <w:p w14:paraId="2DEDFA00"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14" w:history="1">
        <w:r w:rsidRPr="00C41E09">
          <w:rPr>
            <w:rStyle w:val="Hyperlink"/>
          </w:rPr>
          <w:t>https://www.omidyar.com/wp-content/uploads/2020/06/Roadmap-for-an-Antitrust-Case-Against-Facebook.pdf</w:t>
        </w:r>
      </w:hyperlink>
      <w:r>
        <w:t>, Retrieved 7/28/2021)</w:t>
      </w:r>
    </w:p>
    <w:p w14:paraId="1D9C925E" w14:textId="77777777" w:rsidR="00E87EAF" w:rsidRDefault="00E87EAF" w:rsidP="00E87EAF">
      <w:pPr>
        <w:rPr>
          <w:sz w:val="16"/>
        </w:rPr>
      </w:pPr>
      <w:r w:rsidRPr="00EE7D90">
        <w:rPr>
          <w:sz w:val="16"/>
        </w:rPr>
        <w:t xml:space="preserve">CONCLUSION </w:t>
      </w:r>
      <w:r w:rsidRPr="00EE7D90">
        <w:rPr>
          <w:rStyle w:val="StyleUnderline"/>
          <w:highlight w:val="cyan"/>
        </w:rPr>
        <w:t>Facebook has a monopoly in social media</w:t>
      </w:r>
      <w:r w:rsidRPr="00EE7D90">
        <w:rPr>
          <w:sz w:val="16"/>
        </w:rPr>
        <w:t xml:space="preserve"> and/or social networks, whether considered in lay or legal or economic terms. The CMA has quantified the nature and extent of Facebook’s control of the UK market. More important, the CMA has explained how Facebook came to acquire and maintain its monopoly. The facts made public by the CMA demonstrate that Facebook grew its market share in part by deploying “dark patterns, skulduggery, and other” misleading and fraudulent behavior regarding its data collection efforts so that it could, on one hand, placate users, and on the other, endear itself to advertisers (whose interest was targeted ads) in order to sell them valuable and expensive advertising. Users were not aware that their data was being collected in such abundance, either through deliberate design and control of privacy policies or by the flouting of such policies. Facebook also hoodwinked publishers into participating (largely unknowingly) in its data gathering efforts; publishers installed plug-ins that allowed Facebook to spy on their users as they traversed the web and collect their data. Facebook used its ill-gotten data to raise rivals’ costs by making them unable to compete with its apparent combination of privacy and targeting. Facebook embarked on a series of acquisitions designed to eliminate competition from nascent competitors operating as social networks. And it manipulated its APIs so as to control and limit any threat posed by complementary service providers. Facebook eliminated competition by cutting off applications on its own platform that were popular with users because those applications represented potential competition that it feared. And when API manipulation was insufficiently protective, Facebook simply gobbled up those potential competitors outright. Because the social media market is characterized by network effects that make it especially subject to tipping, and Facebook has been aggressively pursuing policies that take advantage of those characteristics, the company is now insulated from competition and can inflict harms on all three categories of its constituents. Regarding users: the lack of competition leaves users with less innovation in social media, a lower quality of content and interface, more surveillance with less privacy, a platform that exploits their emotions and behavioral biases, and higher prices for goods and services. Regarding advertisers: Facebook prevented them from analyzing the true quality of Facebook’s advertising, while raising prices and failing to protect brand safety. Regarding publishers: Facebook expropriated the value of their business by taking relationships they had created with their own readers, using those to sell ads to those same audiences while sharing less ad revenue than would be generated by a competitive market. </w:t>
      </w:r>
      <w:r w:rsidRPr="00EE7D90">
        <w:rPr>
          <w:rStyle w:val="StyleUnderline"/>
          <w:highlight w:val="cyan"/>
        </w:rPr>
        <w:t xml:space="preserve">We now find ourselves in a world in which social networks are </w:t>
      </w:r>
      <w:r w:rsidRPr="007B6D19">
        <w:rPr>
          <w:rStyle w:val="Emphasis"/>
          <w:highlight w:val="cyan"/>
        </w:rPr>
        <w:t>dominated by a single firm—Facebook</w:t>
      </w:r>
      <w:r w:rsidRPr="00EE7D90">
        <w:rPr>
          <w:sz w:val="16"/>
        </w:rPr>
        <w:t xml:space="preserve">—that appears to be able to take almost any action, whether about price, politics, or psychology, without losing its position. </w:t>
      </w:r>
      <w:r w:rsidRPr="00EE7D90">
        <w:rPr>
          <w:rStyle w:val="StyleUnderline"/>
          <w:highlight w:val="cyan"/>
        </w:rPr>
        <w:t xml:space="preserve">Recent events underscore what we might be missing, as politicians as well as members of the polity decry the power of just a few internet platforms in </w:t>
      </w:r>
      <w:r w:rsidRPr="007B6D19">
        <w:rPr>
          <w:rStyle w:val="Emphasis"/>
          <w:highlight w:val="cyan"/>
        </w:rPr>
        <w:t>shaping the democratic discourse</w:t>
      </w:r>
      <w:r w:rsidRPr="00EE7D90">
        <w:rPr>
          <w:rStyle w:val="StyleUnderline"/>
          <w:highlight w:val="cyan"/>
        </w:rPr>
        <w:t xml:space="preserve"> on issues ranging from voting rights</w:t>
      </w:r>
      <w:r w:rsidRPr="00EE7D90">
        <w:rPr>
          <w:sz w:val="16"/>
        </w:rPr>
        <w:t xml:space="preserve"> protection </w:t>
      </w:r>
      <w:r w:rsidRPr="00EE7D90">
        <w:rPr>
          <w:rStyle w:val="StyleUnderline"/>
          <w:highlight w:val="cyan"/>
        </w:rPr>
        <w:t>to police</w:t>
      </w:r>
      <w:r w:rsidRPr="00EE7D90">
        <w:rPr>
          <w:sz w:val="16"/>
        </w:rPr>
        <w:t xml:space="preserve">-involved </w:t>
      </w:r>
      <w:r w:rsidRPr="00EE7D90">
        <w:rPr>
          <w:rStyle w:val="StyleUnderline"/>
          <w:highlight w:val="cyan"/>
        </w:rPr>
        <w:t xml:space="preserve">violence to the pandemic. Imagine if there were </w:t>
      </w:r>
      <w:r w:rsidRPr="007B6D19">
        <w:rPr>
          <w:rStyle w:val="Emphasis"/>
          <w:highlight w:val="cyan"/>
        </w:rPr>
        <w:t>a dozen social networks rather than one</w:t>
      </w:r>
      <w:r w:rsidRPr="00EE7D90">
        <w:rPr>
          <w:rStyle w:val="StyleUnderline"/>
          <w:highlight w:val="cyan"/>
        </w:rPr>
        <w:t>, how differently these democratic issues would manifest themselves</w:t>
      </w:r>
      <w:r w:rsidRPr="00EE7D90">
        <w:rPr>
          <w:sz w:val="16"/>
        </w:rPr>
        <w:t>; users would be able to depart from a platform that did not adhere to their standard of quality or values. But this world with choice requires Facebook to be compelled to compete.</w:t>
      </w:r>
    </w:p>
    <w:p w14:paraId="1AA7D4C0" w14:textId="77777777" w:rsidR="00E87EAF" w:rsidRDefault="00E87EAF" w:rsidP="00E87EAF">
      <w:pPr>
        <w:pStyle w:val="Heading4"/>
      </w:pPr>
      <w:r>
        <w:t>Facebook’s monopoly practices undermine journalist profits:</w:t>
      </w:r>
    </w:p>
    <w:p w14:paraId="339990DC"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15" w:history="1">
        <w:r w:rsidRPr="00C41E09">
          <w:rPr>
            <w:rStyle w:val="Hyperlink"/>
          </w:rPr>
          <w:t>https://www.omidyar.com/wp-content/uploads/2020/06/Roadmap-for-an-Antitrust-Case-Against-Facebook.pdf</w:t>
        </w:r>
      </w:hyperlink>
      <w:r>
        <w:t>, Retrieved 7/28/2021)</w:t>
      </w:r>
    </w:p>
    <w:p w14:paraId="255709DC" w14:textId="77777777" w:rsidR="00E87EAF" w:rsidRDefault="00E87EAF" w:rsidP="00E87EAF">
      <w:pPr>
        <w:rPr>
          <w:sz w:val="16"/>
        </w:rPr>
      </w:pPr>
      <w:r w:rsidRPr="00AE6AD7">
        <w:rPr>
          <w:sz w:val="16"/>
        </w:rPr>
        <w:t xml:space="preserve">Harm to Content Providers (Publishers) </w:t>
      </w:r>
      <w:r w:rsidRPr="0041721C">
        <w:rPr>
          <w:rStyle w:val="StyleUnderline"/>
          <w:highlight w:val="cyan"/>
        </w:rPr>
        <w:t>Publishers and other content providers are horizontal competitors of Facebook</w:t>
      </w:r>
      <w:r w:rsidRPr="00AE6AD7">
        <w:rPr>
          <w:sz w:val="16"/>
        </w:rPr>
        <w:t xml:space="preserve"> in the market for the supply of display advertising space. </w:t>
      </w:r>
      <w:r w:rsidRPr="0041721C">
        <w:rPr>
          <w:rStyle w:val="StyleUnderline"/>
          <w:highlight w:val="cyan"/>
        </w:rPr>
        <w:t>Facebook’s market power allows it to earn profit from content providers who post on Facebook, profit that in a more competitive environment would likely go to the original content provider</w:t>
      </w:r>
      <w:r w:rsidRPr="00AE6AD7">
        <w:rPr>
          <w:sz w:val="16"/>
        </w:rPr>
        <w:t xml:space="preserve">. Facebook keeps 27% of ad spend for ad placed on websites when users land there through a Facebook post.165 </w:t>
      </w:r>
      <w:r w:rsidRPr="0041721C">
        <w:rPr>
          <w:rStyle w:val="StyleUnderline"/>
          <w:highlight w:val="cyan"/>
        </w:rPr>
        <w:t>It is the user who is posting a piece from a publisher like HuffPo</w:t>
      </w:r>
      <w:r w:rsidRPr="00AE6AD7">
        <w:rPr>
          <w:sz w:val="16"/>
        </w:rPr>
        <w:t xml:space="preserve">, and that piece helps Facebook platform remain relevant and engaging, </w:t>
      </w:r>
      <w:r w:rsidRPr="0041721C">
        <w:rPr>
          <w:rStyle w:val="StyleUnderline"/>
          <w:highlight w:val="cyan"/>
        </w:rPr>
        <w:t xml:space="preserve">and yet Facebook can keep a supra-competitive piece of any advertising that results from views because it does not face competition. The </w:t>
      </w:r>
      <w:r w:rsidRPr="0041721C">
        <w:rPr>
          <w:rStyle w:val="Emphasis"/>
          <w:highlight w:val="cyan"/>
        </w:rPr>
        <w:t xml:space="preserve">lack of revenue for </w:t>
      </w:r>
      <w:r w:rsidRPr="0041721C">
        <w:rPr>
          <w:rStyle w:val="Emphasis"/>
          <w:highlight w:val="cyan"/>
        </w:rPr>
        <w:lastRenderedPageBreak/>
        <w:t>journalism</w:t>
      </w:r>
      <w:r w:rsidRPr="0041721C">
        <w:rPr>
          <w:rStyle w:val="StyleUnderline"/>
          <w:highlight w:val="cyan"/>
        </w:rPr>
        <w:t xml:space="preserve"> has caused some governments around the world to begin to require Facebook to pay for the journalism it benefits from</w:t>
      </w:r>
      <w:r w:rsidRPr="00AE6AD7">
        <w:rPr>
          <w:sz w:val="16"/>
        </w:rPr>
        <w:t xml:space="preserve">.166 Facebook also developed a format called Instant Articles (IA) that facilitates the fast loading of publisher pages on the Facebook Mobile App. Facebook passes along a portion of ad spend that appears alongside IA but Facebook captures the data, because the user is visiting a Facebook-cached page rather than a page residing on the original publisher’s server. In this way, Facebook captures both traffic and ad spend that might otherwise go to publishers.167 An advertiser that wishes to reach particular consumers has a choice to advertise on Facebook or on the site of the publisher. Because Facebook can track publishers’ customers, it can target ads to those readers when they are on Facebook, monetizing the value and brand loyalty of the publisher, thus reducing the publisher’s revenue.168 </w:t>
      </w:r>
      <w:r w:rsidRPr="00AE6AD7">
        <w:rPr>
          <w:rStyle w:val="StyleUnderline"/>
          <w:highlight w:val="cyan"/>
        </w:rPr>
        <w:t xml:space="preserve">The publishers’ financial incentive to invest and create new content is </w:t>
      </w:r>
      <w:r w:rsidRPr="00AE6AD7">
        <w:rPr>
          <w:rStyle w:val="Emphasis"/>
          <w:highlight w:val="cyan"/>
        </w:rPr>
        <w:t>below competitive levels</w:t>
      </w:r>
      <w:r w:rsidRPr="00AE6AD7">
        <w:rPr>
          <w:rStyle w:val="StyleUnderline"/>
          <w:highlight w:val="cyan"/>
        </w:rPr>
        <w:t xml:space="preserve"> because Facebook’s conduct lowers the return it gets from such investment, and its </w:t>
      </w:r>
      <w:r w:rsidRPr="00AE6AD7">
        <w:rPr>
          <w:rStyle w:val="Emphasis"/>
          <w:highlight w:val="cyan"/>
        </w:rPr>
        <w:t>business is harmed</w:t>
      </w:r>
      <w:r w:rsidRPr="00AE6AD7">
        <w:rPr>
          <w:sz w:val="16"/>
        </w:rPr>
        <w:t xml:space="preserve">. </w:t>
      </w:r>
      <w:r w:rsidRPr="00AE6AD7">
        <w:rPr>
          <w:rStyle w:val="StyleUnderline"/>
          <w:highlight w:val="cyan"/>
        </w:rPr>
        <w:t>All of these methods of reducing publisher revenue below</w:t>
      </w:r>
      <w:r>
        <w:rPr>
          <w:rStyle w:val="StyleUnderline"/>
          <w:highlight w:val="cyan"/>
        </w:rPr>
        <w:t xml:space="preserve"> </w:t>
      </w:r>
      <w:r w:rsidRPr="00AE6AD7">
        <w:rPr>
          <w:rStyle w:val="StyleUnderline"/>
          <w:highlight w:val="cyan"/>
        </w:rPr>
        <w:t>competitive levels result in less investment in, and production of,</w:t>
      </w:r>
      <w:r>
        <w:rPr>
          <w:rStyle w:val="StyleUnderline"/>
          <w:highlight w:val="cyan"/>
        </w:rPr>
        <w:t xml:space="preserve"> </w:t>
      </w:r>
      <w:r w:rsidRPr="00AE6AD7">
        <w:rPr>
          <w:rStyle w:val="StyleUnderline"/>
          <w:highlight w:val="cyan"/>
        </w:rPr>
        <w:t>content relative to what consumers would get in a competitive market</w:t>
      </w:r>
      <w:r w:rsidRPr="00AE6AD7">
        <w:rPr>
          <w:sz w:val="16"/>
        </w:rPr>
        <w:t xml:space="preserve">. Internet content is a source of consumer welfare benefit to users; </w:t>
      </w:r>
      <w:r w:rsidRPr="00AE6AD7">
        <w:rPr>
          <w:rStyle w:val="Emphasis"/>
          <w:highlight w:val="cyan"/>
        </w:rPr>
        <w:t>news sites with more reporters</w:t>
      </w:r>
      <w:r w:rsidRPr="00AE6AD7">
        <w:rPr>
          <w:sz w:val="16"/>
        </w:rPr>
        <w:t>, cooking sites with more recipes, travel sites with more itineraries—</w:t>
      </w:r>
      <w:r w:rsidRPr="00AE6AD7">
        <w:rPr>
          <w:rStyle w:val="StyleUnderline"/>
          <w:highlight w:val="cyan"/>
        </w:rPr>
        <w:t>these are all examples of the type of investment a content provider will create in response to financial incentives</w:t>
      </w:r>
      <w:r w:rsidRPr="00AE6AD7">
        <w:rPr>
          <w:sz w:val="16"/>
        </w:rPr>
        <w:t>. The lack of this content harms consumers.</w:t>
      </w:r>
    </w:p>
    <w:p w14:paraId="172210C5" w14:textId="77777777" w:rsidR="00E87EAF" w:rsidRDefault="00E87EAF" w:rsidP="00E87EAF">
      <w:pPr>
        <w:pStyle w:val="Heading4"/>
      </w:pPr>
      <w:r>
        <w:t>Monopolization of ad revenue undermines effective journalism—killing local journalism:</w:t>
      </w:r>
    </w:p>
    <w:p w14:paraId="10EA12DC"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16" w:history="1">
        <w:r w:rsidRPr="004746EC">
          <w:rPr>
            <w:rStyle w:val="Hyperlink"/>
          </w:rPr>
          <w:t>https://judiciary.house.gov/uploadedfiles</w:t>
        </w:r>
      </w:hyperlink>
      <w:r>
        <w:t xml:space="preserve"> /competition_in_digital_markets.pdf?utm_campaign=4493-519, Retrieved 7/22/2021)</w:t>
      </w:r>
    </w:p>
    <w:p w14:paraId="7EE24BB9" w14:textId="77777777" w:rsidR="00E87EAF" w:rsidRPr="00CD78F6" w:rsidRDefault="00E87EAF" w:rsidP="00E87EAF">
      <w:pPr>
        <w:rPr>
          <w:sz w:val="16"/>
        </w:rPr>
      </w:pPr>
      <w:r w:rsidRPr="00CD78F6">
        <w:rPr>
          <w:sz w:val="16"/>
        </w:rPr>
        <w:t xml:space="preserve">ii. Monetization </w:t>
      </w:r>
      <w:r w:rsidRPr="00CD78F6">
        <w:rPr>
          <w:rStyle w:val="StyleUnderline"/>
          <w:highlight w:val="cyan"/>
        </w:rPr>
        <w:t xml:space="preserve">The rise of market power online has </w:t>
      </w:r>
      <w:r w:rsidRPr="009017AC">
        <w:rPr>
          <w:rStyle w:val="Emphasis"/>
          <w:highlight w:val="cyan"/>
        </w:rPr>
        <w:t>severely affected the monetization of news</w:t>
      </w:r>
      <w:r w:rsidRPr="00CD78F6">
        <w:rPr>
          <w:rStyle w:val="StyleUnderline"/>
          <w:highlight w:val="cyan"/>
        </w:rPr>
        <w:t>, diminishing the ability of publishers to deliver valuable reporting</w:t>
      </w:r>
      <w:r w:rsidRPr="00CD78F6">
        <w:rPr>
          <w:sz w:val="16"/>
        </w:rPr>
        <w:t xml:space="preserve">.340 The digital advertising market is highly concentrated, with Google and Facebook controlling the majority of the online advertising market in the United States,341 capturing nearly all of its growth in recent years.342 Although Amazon has grown its digital advertising business to become the third largest competitor in the market,343 it still accounts for a relatively small percentage.344 </w:t>
      </w:r>
      <w:r w:rsidRPr="00CD78F6">
        <w:rPr>
          <w:rStyle w:val="StyleUnderline"/>
          <w:highlight w:val="cyan"/>
        </w:rPr>
        <w:t>News publishers have raised concerns that this significant level of concentration in the online advertising market</w:t>
      </w:r>
      <w:r w:rsidRPr="00CD78F6">
        <w:rPr>
          <w:sz w:val="16"/>
        </w:rPr>
        <w:t>—commonly referred to as the digital ad duopoly—</w:t>
      </w:r>
      <w:r w:rsidRPr="00CD78F6">
        <w:rPr>
          <w:rStyle w:val="StyleUnderline"/>
          <w:highlight w:val="cyan"/>
        </w:rPr>
        <w:t xml:space="preserve">has </w:t>
      </w:r>
      <w:r w:rsidRPr="009017AC">
        <w:rPr>
          <w:rStyle w:val="Emphasis"/>
          <w:highlight w:val="cyan"/>
        </w:rPr>
        <w:t>harmed the quality and availability of journalism</w:t>
      </w:r>
      <w:r w:rsidRPr="00CD78F6">
        <w:rPr>
          <w:sz w:val="16"/>
        </w:rPr>
        <w:t xml:space="preserve">.345 They note that as a result of this dominance, </w:t>
      </w:r>
      <w:r w:rsidRPr="00CD78F6">
        <w:rPr>
          <w:rStyle w:val="StyleUnderline"/>
          <w:highlight w:val="cyan"/>
        </w:rPr>
        <w:t xml:space="preserve">there has been a </w:t>
      </w:r>
      <w:r w:rsidRPr="00A73B44">
        <w:rPr>
          <w:rStyle w:val="Emphasis"/>
          <w:highlight w:val="cyan"/>
        </w:rPr>
        <w:t>significant decline in advertising revenue</w:t>
      </w:r>
      <w:r w:rsidRPr="00CD78F6">
        <w:rPr>
          <w:rStyle w:val="StyleUnderline"/>
          <w:highlight w:val="cyan"/>
        </w:rPr>
        <w:t xml:space="preserve"> to news publishers</w:t>
      </w:r>
      <w:r w:rsidRPr="00CD78F6">
        <w:rPr>
          <w:sz w:val="16"/>
        </w:rPr>
        <w:t>,346 undermining publishers’ ability to deliver valuable reporting, and “</w:t>
      </w:r>
      <w:r w:rsidRPr="00A73B44">
        <w:rPr>
          <w:rStyle w:val="Emphasis"/>
          <w:highlight w:val="cyan"/>
        </w:rPr>
        <w:t>siphon[ing] revenue away from news organizations</w:t>
      </w:r>
      <w:r w:rsidRPr="00CD78F6">
        <w:rPr>
          <w:sz w:val="16"/>
        </w:rPr>
        <w:t xml:space="preserve">.”347 Jason Kint, the CEO of Digital Content Next, a trade association that represents both digital and traditional news publishers, notes that there is “a clear correlation between layoffs and buyouts with the growth in market share for the duopoly—Google and Facebook.”348 David Chavern, the President and CEO of the News Media Alliance, has likewise said that “[t]he problem is that today’s internet distribution systems distort the flow of economic value derived from good reporting.”349 </w:t>
      </w:r>
      <w:r w:rsidRPr="00CD78F6">
        <w:rPr>
          <w:rStyle w:val="StyleUnderline"/>
          <w:highlight w:val="cyan"/>
        </w:rPr>
        <w:t xml:space="preserve">The effects of this revenue decline are </w:t>
      </w:r>
      <w:r w:rsidRPr="00CD78F6">
        <w:rPr>
          <w:rStyle w:val="Emphasis"/>
          <w:highlight w:val="cyan"/>
        </w:rPr>
        <w:t>most severe at the local level</w:t>
      </w:r>
      <w:r w:rsidRPr="00CD78F6">
        <w:rPr>
          <w:rStyle w:val="StyleUnderline"/>
          <w:highlight w:val="cyan"/>
        </w:rPr>
        <w:t xml:space="preserve">, where the </w:t>
      </w:r>
      <w:r w:rsidRPr="00CD78F6">
        <w:rPr>
          <w:rStyle w:val="Emphasis"/>
          <w:highlight w:val="cyan"/>
        </w:rPr>
        <w:t>decimation of local news sources</w:t>
      </w:r>
      <w:r w:rsidRPr="00CD78F6">
        <w:rPr>
          <w:rStyle w:val="StyleUnderline"/>
          <w:highlight w:val="cyan"/>
        </w:rPr>
        <w:t xml:space="preserve"> is giving rise to local news deserts</w:t>
      </w:r>
      <w:r w:rsidRPr="00CD78F6">
        <w:rPr>
          <w:sz w:val="16"/>
        </w:rPr>
        <w:t xml:space="preserve">.350 Other news publishers have expressed concerns about the dual role of platforms as both intermediaries and platforms for people’s attention.351 By keeping people inside a “walled garden,” platforms can monetize their attention through ads, creating a strong economic incentive to minimize outbound referrals that lead to a decline in users’ attention and engagement. In turn, </w:t>
      </w:r>
      <w:r w:rsidRPr="00CD78F6">
        <w:rPr>
          <w:rStyle w:val="StyleUnderline"/>
          <w:highlight w:val="cyan"/>
        </w:rPr>
        <w:t>this diminishes the incentives of publishers to invest in high-quality journalism</w:t>
      </w:r>
      <w:r w:rsidRPr="00CD78F6">
        <w:rPr>
          <w:sz w:val="16"/>
        </w:rPr>
        <w:t xml:space="preserve">.352 David Pitofsky, the General Counsel of NewsCorp, described this as a free-riding problem in his testimony before the Subcommittee, explaining that platforms: [D]eploy our highly engaging news content to target our audiences, then turn around and sell that audience engagement to the same advertisers news publishers are trying to serve. Dominant platforms take the overwhelming majority of advertising revenue without making any investment in the production of the news, all while foreswearing any responsibility for its quality and accuracy. As a result, </w:t>
      </w:r>
      <w:r w:rsidRPr="00CD78F6">
        <w:rPr>
          <w:rStyle w:val="StyleUnderline"/>
          <w:highlight w:val="cyan"/>
        </w:rPr>
        <w:t>one of the pillars of the news industry’s business model, ad</w:t>
      </w:r>
      <w:r w:rsidRPr="00CD78F6">
        <w:rPr>
          <w:sz w:val="16"/>
        </w:rPr>
        <w:t xml:space="preserve">vertising </w:t>
      </w:r>
      <w:r w:rsidRPr="00CD78F6">
        <w:rPr>
          <w:rStyle w:val="StyleUnderline"/>
          <w:highlight w:val="cyan"/>
        </w:rPr>
        <w:t>revenue, is crumbling</w:t>
      </w:r>
      <w:r w:rsidRPr="00CD78F6">
        <w:rPr>
          <w:sz w:val="16"/>
        </w:rPr>
        <w:t>.353</w:t>
      </w:r>
    </w:p>
    <w:p w14:paraId="4A7FF530" w14:textId="77777777" w:rsidR="00E87EAF" w:rsidRDefault="00E87EAF" w:rsidP="00E87EAF">
      <w:pPr>
        <w:pStyle w:val="Heading4"/>
      </w:pPr>
      <w:r>
        <w:lastRenderedPageBreak/>
        <w:t>Declining local news coverage undermines democracy.</w:t>
      </w:r>
    </w:p>
    <w:p w14:paraId="29EE0B61"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17" w:history="1">
        <w:r w:rsidRPr="004746EC">
          <w:rPr>
            <w:rStyle w:val="Hyperlink"/>
          </w:rPr>
          <w:t>https://judiciary.house.gov/uploadedfiles</w:t>
        </w:r>
      </w:hyperlink>
      <w:r>
        <w:t xml:space="preserve"> /competition_in_digital_markets.pdf?utm_campaign=4493-519, Retrieved 7/22/2021)</w:t>
      </w:r>
    </w:p>
    <w:p w14:paraId="2C375305" w14:textId="77777777" w:rsidR="00E87EAF" w:rsidRDefault="00E87EAF" w:rsidP="00E87EAF">
      <w:r w:rsidRPr="00CD78F6">
        <w:rPr>
          <w:rStyle w:val="StyleUnderline"/>
          <w:highlight w:val="cyan"/>
        </w:rPr>
        <w:t xml:space="preserve">This cycle has a </w:t>
      </w:r>
      <w:r w:rsidRPr="00A73B44">
        <w:rPr>
          <w:rStyle w:val="Emphasis"/>
          <w:highlight w:val="cyan"/>
        </w:rPr>
        <w:t>profoundly negative effect on American democracy</w:t>
      </w:r>
      <w:r w:rsidRPr="00CD78F6">
        <w:rPr>
          <w:rStyle w:val="StyleUnderline"/>
        </w:rPr>
        <w:t xml:space="preserve"> </w:t>
      </w:r>
      <w:r>
        <w:t xml:space="preserve">and civic life. </w:t>
      </w:r>
      <w:r w:rsidRPr="00CD78F6">
        <w:rPr>
          <w:rStyle w:val="StyleUnderline"/>
          <w:highlight w:val="cyan"/>
        </w:rPr>
        <w:t xml:space="preserve">Communities </w:t>
      </w:r>
      <w:r w:rsidRPr="00A73B44">
        <w:rPr>
          <w:rStyle w:val="Emphasis"/>
          <w:highlight w:val="cyan"/>
        </w:rPr>
        <w:t>without quality local news coverage</w:t>
      </w:r>
      <w:r w:rsidRPr="00CD78F6">
        <w:rPr>
          <w:rStyle w:val="StyleUnderline"/>
          <w:highlight w:val="cyan"/>
        </w:rPr>
        <w:t xml:space="preserve"> have lower rates of voter turnout</w:t>
      </w:r>
      <w:r>
        <w:t xml:space="preserve">.282 </w:t>
      </w:r>
      <w:r w:rsidRPr="00CD78F6">
        <w:rPr>
          <w:rStyle w:val="StyleUnderline"/>
          <w:highlight w:val="cyan"/>
        </w:rPr>
        <w:t>Government corruption may go unchecked</w:t>
      </w:r>
      <w:r>
        <w:t xml:space="preserve">, leaving communities vulnerable to serious mismanagement.283 Relatedly, these communities see local government spending increase.284 Towns without robust local news coverage also exhibit lower levels of social cohesion, undermining a sense of belonging in a community.285 </w:t>
      </w:r>
      <w:r w:rsidRPr="00CD78F6">
        <w:rPr>
          <w:rStyle w:val="StyleUnderline"/>
          <w:highlight w:val="cyan"/>
        </w:rPr>
        <w:t xml:space="preserve">As fewer publishers operate in local markets, local news is supplanted by aggregation of national coverage, </w:t>
      </w:r>
      <w:r w:rsidRPr="00A73B44">
        <w:rPr>
          <w:rStyle w:val="Emphasis"/>
          <w:highlight w:val="cyan"/>
        </w:rPr>
        <w:t>reducing residents’ knowledge of local happenings and events</w:t>
      </w:r>
      <w:r w:rsidRPr="00CD78F6">
        <w:rPr>
          <w:rStyle w:val="StyleUnderline"/>
          <w:highlight w:val="cyan"/>
        </w:rPr>
        <w:t>, and generally leaving them less connected to their communities</w:t>
      </w:r>
      <w:r>
        <w:t xml:space="preserve">.286 Compounding this problem, </w:t>
      </w:r>
      <w:r w:rsidRPr="00CD78F6">
        <w:rPr>
          <w:rStyle w:val="StyleUnderline"/>
          <w:highlight w:val="cyan"/>
        </w:rPr>
        <w:t xml:space="preserve">the gap created by the loss of trustworthy and credible news sources has been </w:t>
      </w:r>
      <w:r w:rsidRPr="00A73B44">
        <w:rPr>
          <w:rStyle w:val="Emphasis"/>
          <w:highlight w:val="cyan"/>
        </w:rPr>
        <w:t>increasingly filled by false and misleading information</w:t>
      </w:r>
      <w:r w:rsidRPr="00CD78F6">
        <w:rPr>
          <w:rStyle w:val="StyleUnderline"/>
          <w:highlight w:val="cyan"/>
        </w:rPr>
        <w:t>. Once communities lack a local newspaper source, people tend to get their local news from social media. As local news dies, it is filled by unchecked information, some of which can spread quickly and can have severe consequences</w:t>
      </w:r>
      <w:r>
        <w:t>.</w:t>
      </w:r>
    </w:p>
    <w:p w14:paraId="6178A4EE" w14:textId="77777777" w:rsidR="00E87EAF" w:rsidRPr="000F6D23" w:rsidRDefault="00E87EAF" w:rsidP="00E87EAF">
      <w:pPr>
        <w:pStyle w:val="Heading4"/>
        <w:rPr>
          <w:rFonts w:cs="Arial"/>
          <w:u w:val="single"/>
        </w:rPr>
      </w:pPr>
      <w:r>
        <w:rPr>
          <w:rFonts w:cs="Arial"/>
        </w:rPr>
        <w:t xml:space="preserve">Preserving democracy is the </w:t>
      </w:r>
      <w:r>
        <w:rPr>
          <w:rFonts w:cs="Arial"/>
          <w:u w:val="single"/>
        </w:rPr>
        <w:t>only way</w:t>
      </w:r>
      <w:r>
        <w:rPr>
          <w:rFonts w:cs="Arial"/>
        </w:rPr>
        <w:t xml:space="preserve"> to avert </w:t>
      </w:r>
      <w:r>
        <w:rPr>
          <w:rFonts w:cs="Arial"/>
          <w:u w:val="single"/>
        </w:rPr>
        <w:t>existential catastrophe.</w:t>
      </w:r>
    </w:p>
    <w:p w14:paraId="6C5C2E8D" w14:textId="77777777" w:rsidR="00E87EAF" w:rsidRDefault="00E87EAF" w:rsidP="00E87EAF">
      <w:r>
        <w:t xml:space="preserve">Noam </w:t>
      </w:r>
      <w:r w:rsidRPr="00E9356A">
        <w:rPr>
          <w:rStyle w:val="Style13ptBold"/>
        </w:rPr>
        <w:t>Chomsky,</w:t>
      </w:r>
      <w:r>
        <w:t xml:space="preserve"> 5/27/20</w:t>
      </w:r>
      <w:r w:rsidRPr="00E9356A">
        <w:rPr>
          <w:rStyle w:val="Style13ptBold"/>
        </w:rPr>
        <w:t>19</w:t>
      </w:r>
      <w:r>
        <w:t xml:space="preserve"> (American linguist, philosopher, cognitive scientist, historian, social critic, and political activist. Sometimes called "the father of modern linguistics", Chomsky is also a major figure in analytic philosophy and one of the founders of the field of cognitive science, “Chomsky: Nuclear Weapons, Climate Change &amp; the Undermining of Democracy Threaten Future of Planet,” </w:t>
      </w:r>
      <w:hyperlink r:id="rId18" w:history="1">
        <w:r w:rsidRPr="00AA752B">
          <w:rPr>
            <w:rStyle w:val="Hyperlink"/>
          </w:rPr>
          <w:t>https://www.democracynow.org/2019/5/27/ chomsky_nuclear_weapons_climate_change_the</w:t>
        </w:r>
      </w:hyperlink>
      <w:r>
        <w:t>, Retrieved 8/4/2021)</w:t>
      </w:r>
    </w:p>
    <w:p w14:paraId="2772CD3D" w14:textId="77777777" w:rsidR="00E87EAF" w:rsidRDefault="00E87EAF" w:rsidP="00E87EAF">
      <w:pPr>
        <w:rPr>
          <w:sz w:val="14"/>
        </w:rPr>
      </w:pPr>
      <w:r w:rsidRPr="00E9356A">
        <w:rPr>
          <w:sz w:val="14"/>
        </w:rPr>
        <w:t xml:space="preserve">NOAM CHOMSKY: I want to make a couple of remarks below about the severe difficulty of maintaining and instituting democracy, the powerful forces that have always opposed it, the achievements of somehow salvaging and enhancing it, and the significance of that for the future. But first, a couple of words about the challenges that we face, which you heard enough about already and you all know about. I don’t have to go into them in detail. To describe these challenges as “extremely severe” would be an error. The phrase does not capture the enormity of the kinds of challenges that lie ahead. And any serious discussion of the future of humanity must begin by recognizing a critical fact, that </w:t>
      </w:r>
      <w:r w:rsidRPr="00E9356A">
        <w:rPr>
          <w:rStyle w:val="StyleUnderline"/>
          <w:highlight w:val="cyan"/>
        </w:rPr>
        <w:t>the human species is now facing a question</w:t>
      </w:r>
      <w:r w:rsidRPr="00E9356A">
        <w:rPr>
          <w:sz w:val="14"/>
        </w:rPr>
        <w:t xml:space="preserve"> that has never before arisen in human history, question that has to be answered quickly: </w:t>
      </w:r>
      <w:r w:rsidRPr="00E9356A">
        <w:rPr>
          <w:rStyle w:val="StyleUnderline"/>
          <w:highlight w:val="cyan"/>
        </w:rPr>
        <w:t>Will human society survive for long?</w:t>
      </w:r>
      <w:r>
        <w:rPr>
          <w:rStyle w:val="StyleUnderline"/>
        </w:rPr>
        <w:t xml:space="preserve"> </w:t>
      </w:r>
      <w:r w:rsidRPr="00E9356A">
        <w:rPr>
          <w:sz w:val="14"/>
        </w:rPr>
        <w:t xml:space="preserve">Well, as you all know, for 70 years we’ve been living under </w:t>
      </w:r>
      <w:r w:rsidRPr="00A73B44">
        <w:rPr>
          <w:rStyle w:val="Emphasis"/>
          <w:highlight w:val="cyan"/>
        </w:rPr>
        <w:t>the shadow of nuclear war</w:t>
      </w:r>
      <w:r w:rsidRPr="00E9356A">
        <w:rPr>
          <w:rStyle w:val="StyleUnderline"/>
          <w:highlight w:val="cyan"/>
        </w:rPr>
        <w:t>. Those who have looked at the record can only be amazed that we’ve survived this far.</w:t>
      </w:r>
      <w:r w:rsidRPr="00E9356A">
        <w:rPr>
          <w:sz w:val="14"/>
        </w:rPr>
        <w:t xml:space="preserve"> Time after time it’s come extremely close to terminal disaster, even minutes away. It’s kind of a miracle that we’ve survived. Miracles don’t go on forever. This has to be terminated, and quickly. The recent Nuclear Posture Review of the Trump administration dramatically increases the threat of conflagration, which would in fact be terminal for the species. We may remember that this Nuclear Posture Review was sponsored by Jim Mattis, who was regarded as too civilized to be retained in the administration—gives you a sense of what can be tolerated in the Trump-Pompeo-Bolton world. Well, there were three major arms treaties: the ABM Treaty, Anti-Ballistic Missile Treaty; the INF Treaty, Intermediate Nuclear Forces; the New START treaty. The U.S. pulled out of the ABM Treaty in 2002. And anyone who believes that anti-ballistic missiles are defensive weapons is deluded about the nature of these systems. The U.S. has just pulled out of the INF Treaty, established by Gorbachev and Reagan in 1987, which sharply reduced the threat of war in Europe, which would very quickly spread. The background of that signing of that treaty was the demonstrations that you just saw depicted on the film. Massive public demonstrations were the background for leading to a treaty that made a very significant difference. It’s worth remembering that and many other cases where significant popular activism has made a huge difference. The lessons are too obvious to enumerate. Well, the Trump administration has just withdrawn from the INF Treaty; the Russians withdrew right afterwards. If you take a close look, you find that each side has a kind of a credible case saying that the opponent has not lived up to the treaty. For those who want a picture of how the Russians might look at it, the Bulletin of Atomic Scientists, the major journal on arms control issues, had a lead article a couple weeks ago by Theodore Postol pointing out how dangerous the U.S. installations of anti-ballistic missiles on the Russian border—how dangerous they are and can be perceived to be by the Russians. Notice, on the Russian border. Tensions are mounting on the Russian border. Both sides are carrying out provocative actions. We should—in a rational world, what would happen would be negotiations between the two sides, with independent experts to evaluate the charges that each is making against the other, to lead to a resolution of these charges, restore the treaty. That’s a rational world. But it’s unfortunately not the world we’re living in. No efforts at all have been made in this direction. And they won’t be, unless there is significant pressure. Well, that leaves the New START treaty. The New START treaty has already been designated by the figure in charge, who has modestly described himself as the greatest president in American history—he gave it the usual designation of anything that was done by his predecessors: the worst treaty that ever happened in human history; we’ve got to get rid of it. If in fact—this comes up for renewal right after </w:t>
      </w:r>
      <w:r w:rsidRPr="00E9356A">
        <w:rPr>
          <w:sz w:val="14"/>
        </w:rPr>
        <w:lastRenderedPageBreak/>
        <w:t xml:space="preserve">the next election, and a lot is at stake. A lot is at stake in whether that treaty will be renewed. It has succeeded in very significantly reducing the number of nuclear weapons, to a level way above what they ought to be but way below what they were before. And it could go on. Well, meanwhile, </w:t>
      </w:r>
      <w:r w:rsidRPr="00A73B44">
        <w:rPr>
          <w:rStyle w:val="Emphasis"/>
          <w:highlight w:val="cyan"/>
        </w:rPr>
        <w:t>global warming</w:t>
      </w:r>
      <w:r w:rsidRPr="00E9356A">
        <w:rPr>
          <w:rStyle w:val="StyleUnderline"/>
          <w:highlight w:val="cyan"/>
        </w:rPr>
        <w:t xml:space="preserve"> proceeds on its inexorable course</w:t>
      </w:r>
      <w:r w:rsidRPr="00E9356A">
        <w:rPr>
          <w:sz w:val="14"/>
        </w:rPr>
        <w:t xml:space="preserve">. During this millennium, every single year, with one exception, has been hotter than the last one. There are recent scientific papers, James Hansen and others, which indicate that the pace of global warming, which has been increasing since about 1980, may be sharply escalating and may be moving from linear growth to exponential growth, which means doubling every couple of decades. We’re already approaching the conditions of 125,000 years ago, when the sea level was about roughly 25 feet higher than it is today, with the melting, the rapid melting, of the Antarctic, huge ice fields. We might—that point might be reached. The consequences of that are almost unimaginable. I mean, I won’t even try to depict them, but you can figure out quickly what that means. Well, meanwhile, while this is going on, you regularly read in the press euphoric accounts of how the United States is advancing in fossil fuel production. It’s now surpassed Saudi Arabia. We’re in the lead of fossil fuel production. The big banks, JPMorgan Chase and others, are pouring money into new investments in fossil fuels, including the most dangerous, like Canadian tar sands. And this is all presented with great euphoria, excitement. We’re now reaching energy independence. We can control the world, determine the use of fossil fuels in the world. Barely a word on what the meaning of this is, which is quite obvious. It’s not that the reporters, commentators don’t know about it, that the CEO of the banks don’t know about it. Of course they do. But these are kind of institutional pressures that just are extremely hard to extricate themselves from. You can put yourself in the—try to put yourself in the position of, say, the CEO of JPMorgan Chase, the biggest bank, which is spending large sums in investment in fossil fuels. He certainly knows everything that you all know about global warming. It’s no secret. But what are the choices? Basically he has two choices. One choice is to do exactly what he’s doing. The other choice is to resign and be replaced by somebody else who will do exactly what he’s doing. It’s not an individual problem. It’s an institutional problem, which can be met, but only under tremendous public pressure. And </w:t>
      </w:r>
      <w:r w:rsidRPr="00E9356A">
        <w:rPr>
          <w:rStyle w:val="StyleUnderline"/>
          <w:highlight w:val="cyan"/>
        </w:rPr>
        <w:t>we’ve recently seen</w:t>
      </w:r>
      <w:r w:rsidRPr="00E9356A">
        <w:rPr>
          <w:sz w:val="14"/>
        </w:rPr>
        <w:t>, very dramatically, how it can—</w:t>
      </w:r>
      <w:r w:rsidRPr="00E9356A">
        <w:rPr>
          <w:rStyle w:val="StyleUnderline"/>
          <w:highlight w:val="cyan"/>
        </w:rPr>
        <w:t>how the solution can be reached</w:t>
      </w:r>
      <w:r w:rsidRPr="00E9356A">
        <w:rPr>
          <w:sz w:val="14"/>
        </w:rPr>
        <w:t xml:space="preserve">. A group of young people, Sunrise Movement, organized, got to the point of sitting in in congressional offices, aroused some interest from the new progressive figures who were able to make it to Congress. Under a lot of popular pressure, Alexandria Ocasio-Cortez, joined by Ed Markey, actually placed the Green New Deal on the agenda. That’s a remarkable achievement. Of course, it gets hostile attacks from everywhere: It doesn’t matter. A couple of years ago it was unimaginable that it would be discussed. As the result of the activism of this group of young people, it’s now right in the center of the agenda. It’s got to be implemented in one form or another. It’s essential for survival, maybe not in exactly that form, but some modification of it. Tremendous change achieved by the commitment of a small group of young people. That tells you the kind of thing that can be done. Meanwhile, the Doomsday Clock of the Bulletin of Atomic Scientists last January was set at two minutes to midnight. That’s the closest it’s been to terminal disaster since 1947. The announcement of the settlement—of the setting mentioned </w:t>
      </w:r>
      <w:r w:rsidRPr="00E9356A">
        <w:rPr>
          <w:rStyle w:val="StyleUnderline"/>
          <w:highlight w:val="cyan"/>
        </w:rPr>
        <w:t xml:space="preserve">the two major familiar threats: the </w:t>
      </w:r>
      <w:r w:rsidRPr="00E9356A">
        <w:rPr>
          <w:rStyle w:val="Emphasis"/>
          <w:highlight w:val="cyan"/>
        </w:rPr>
        <w:t>threat of nuclear war</w:t>
      </w:r>
      <w:r w:rsidRPr="00E9356A">
        <w:rPr>
          <w:rStyle w:val="StyleUnderline"/>
          <w:highlight w:val="cyan"/>
        </w:rPr>
        <w:t xml:space="preserve">, which is increasing, </w:t>
      </w:r>
      <w:r w:rsidRPr="00E9356A">
        <w:rPr>
          <w:rStyle w:val="Emphasis"/>
          <w:highlight w:val="cyan"/>
        </w:rPr>
        <w:t>threat of global warming</w:t>
      </w:r>
      <w:r w:rsidRPr="00E9356A">
        <w:rPr>
          <w:rStyle w:val="StyleUnderline"/>
          <w:highlight w:val="cyan"/>
        </w:rPr>
        <w:t xml:space="preserve">, which is increasing further. And it added a third for the first time: the </w:t>
      </w:r>
      <w:r w:rsidRPr="00E9356A">
        <w:rPr>
          <w:rStyle w:val="Emphasis"/>
          <w:highlight w:val="cyan"/>
        </w:rPr>
        <w:t>undermining of democracy</w:t>
      </w:r>
      <w:r w:rsidRPr="00E9356A">
        <w:rPr>
          <w:rStyle w:val="StyleUnderline"/>
          <w:highlight w:val="cyan"/>
        </w:rPr>
        <w:t>. That’s the third threat, along with global warming and nuclear war</w:t>
      </w:r>
      <w:r w:rsidRPr="00E9356A">
        <w:rPr>
          <w:sz w:val="14"/>
        </w:rPr>
        <w:t xml:space="preserve">. And that was quite appropriate, because </w:t>
      </w:r>
      <w:r w:rsidRPr="00E9356A">
        <w:rPr>
          <w:rStyle w:val="StyleUnderline"/>
          <w:highlight w:val="cyan"/>
        </w:rPr>
        <w:t xml:space="preserve">functioning democracy offers </w:t>
      </w:r>
      <w:r w:rsidRPr="00E9356A">
        <w:rPr>
          <w:rStyle w:val="Emphasis"/>
          <w:highlight w:val="cyan"/>
        </w:rPr>
        <w:t>the only hope</w:t>
      </w:r>
      <w:r w:rsidRPr="00E9356A">
        <w:rPr>
          <w:rStyle w:val="StyleUnderline"/>
          <w:highlight w:val="cyan"/>
        </w:rPr>
        <w:t xml:space="preserve"> of overcoming these threats. They are not going to be dealt with by major institutions</w:t>
      </w:r>
      <w:r w:rsidRPr="00E9356A">
        <w:rPr>
          <w:sz w:val="14"/>
        </w:rPr>
        <w:t xml:space="preserve">, state or private, acting </w:t>
      </w:r>
      <w:r w:rsidRPr="00E9356A">
        <w:rPr>
          <w:rStyle w:val="StyleUnderline"/>
          <w:highlight w:val="cyan"/>
        </w:rPr>
        <w:t>without massive public pressure, which means that the means of democratic functioning have to be kept alive</w:t>
      </w:r>
      <w:r w:rsidRPr="00E9356A">
        <w:rPr>
          <w:sz w:val="14"/>
        </w:rPr>
        <w:t>, used the way the Sunshine Movement did it, the way the great mass demonstration in the early ’80s did it, and the way we continue today.</w:t>
      </w:r>
    </w:p>
    <w:p w14:paraId="7A3853EE" w14:textId="77777777" w:rsidR="00E87EAF" w:rsidRDefault="00E87EAF" w:rsidP="00E87EAF">
      <w:pPr>
        <w:pStyle w:val="Heading4"/>
      </w:pPr>
      <w:r>
        <w:t>The best and newest studies verify the link between democratization and peace:</w:t>
      </w:r>
    </w:p>
    <w:p w14:paraId="5DF8C932" w14:textId="77777777" w:rsidR="00E87EAF" w:rsidRPr="004711AE" w:rsidRDefault="00E87EAF" w:rsidP="00E87EAF">
      <w:r w:rsidRPr="004711AE">
        <w:t xml:space="preserve">Kosuke </w:t>
      </w:r>
      <w:r w:rsidRPr="004711AE">
        <w:rPr>
          <w:rStyle w:val="Style13ptBold"/>
        </w:rPr>
        <w:t>Imai 20</w:t>
      </w:r>
      <w:r w:rsidRPr="004711AE">
        <w:t>, PhD in Political Science @ Harvard, Professor in the Department of Government and the Department of Statistics at Harvard University, “Robustness of Empirical Evidence for the Democratic Peace: A Nonparametric Sensitivity Analysis”, https://imai.fas.harvard.edu/research/files/dempeace.pdf</w:t>
      </w:r>
    </w:p>
    <w:p w14:paraId="2C4B6732" w14:textId="77777777" w:rsidR="00E87EAF" w:rsidRPr="006C43CE" w:rsidRDefault="00E87EAF" w:rsidP="00E87EAF">
      <w:pPr>
        <w:rPr>
          <w:sz w:val="14"/>
        </w:rPr>
      </w:pPr>
      <w:r w:rsidRPr="006C43CE">
        <w:rPr>
          <w:sz w:val="14"/>
        </w:rPr>
        <w:t xml:space="preserve">Abstract </w:t>
      </w:r>
      <w:r w:rsidRPr="00A73B44">
        <w:rPr>
          <w:rStyle w:val="Emphasis"/>
          <w:highlight w:val="cyan"/>
        </w:rPr>
        <w:t>The democratic peace</w:t>
      </w:r>
      <w:r w:rsidRPr="006C43CE">
        <w:rPr>
          <w:sz w:val="14"/>
        </w:rPr>
        <w:t xml:space="preserve">—the idea </w:t>
      </w:r>
      <w:r w:rsidRPr="006C43CE">
        <w:rPr>
          <w:rStyle w:val="StyleUnderline"/>
          <w:highlight w:val="cyan"/>
        </w:rPr>
        <w:t>that democracies rarely fight one another</w:t>
      </w:r>
      <w:r w:rsidRPr="006C43CE">
        <w:rPr>
          <w:sz w:val="14"/>
        </w:rPr>
        <w:t xml:space="preserve">— </w:t>
      </w:r>
      <w:r w:rsidRPr="006C43CE">
        <w:rPr>
          <w:rStyle w:val="StyleUnderline"/>
          <w:highlight w:val="cyan"/>
        </w:rPr>
        <w:t>has been called “</w:t>
      </w:r>
      <w:r w:rsidRPr="00A73B44">
        <w:rPr>
          <w:rStyle w:val="Emphasis"/>
          <w:highlight w:val="cyan"/>
        </w:rPr>
        <w:t xml:space="preserve">the closest thing we have to an empirical law </w:t>
      </w:r>
      <w:r w:rsidRPr="006C43CE">
        <w:rPr>
          <w:rStyle w:val="StyleUnderline"/>
          <w:highlight w:val="cyan"/>
        </w:rPr>
        <w:t>in the study of i</w:t>
      </w:r>
      <w:r w:rsidRPr="006C43CE">
        <w:rPr>
          <w:sz w:val="14"/>
        </w:rPr>
        <w:t xml:space="preserve">nternational </w:t>
      </w:r>
      <w:r w:rsidRPr="006C43CE">
        <w:rPr>
          <w:rStyle w:val="StyleUnderline"/>
          <w:highlight w:val="cyan"/>
        </w:rPr>
        <w:t>r</w:t>
      </w:r>
      <w:r w:rsidRPr="006C43CE">
        <w:rPr>
          <w:sz w:val="14"/>
        </w:rPr>
        <w:t xml:space="preserve">elations.” Yet, some contend that this relationship is spurious and suggest alternative explanations. Unfortunately, in the absence of randomized experiments, we can never rule out the possible existence of such confounding biases. Rather than commonly used regression-based approaches, we apply a nonparametric sensitivity analysis. </w:t>
      </w:r>
      <w:r w:rsidRPr="006C43CE">
        <w:rPr>
          <w:rStyle w:val="StyleUnderline"/>
          <w:highlight w:val="cyan"/>
        </w:rPr>
        <w:t>We show</w:t>
      </w:r>
      <w:r>
        <w:rPr>
          <w:rStyle w:val="StyleUnderline"/>
          <w:highlight w:val="cyan"/>
        </w:rPr>
        <w:t xml:space="preserve"> </w:t>
      </w:r>
      <w:r w:rsidRPr="006C43CE">
        <w:rPr>
          <w:rStyle w:val="StyleUnderline"/>
          <w:highlight w:val="cyan"/>
        </w:rPr>
        <w:t>that overturning the negative association between democracy and conflict would require</w:t>
      </w:r>
      <w:r>
        <w:rPr>
          <w:rStyle w:val="StyleUnderline"/>
          <w:highlight w:val="cyan"/>
        </w:rPr>
        <w:t xml:space="preserve"> </w:t>
      </w:r>
      <w:r w:rsidRPr="006C43CE">
        <w:rPr>
          <w:rStyle w:val="StyleUnderline"/>
          <w:highlight w:val="cyan"/>
        </w:rPr>
        <w:t xml:space="preserve">a confounder that is </w:t>
      </w:r>
      <w:r w:rsidRPr="006C43CE">
        <w:rPr>
          <w:rStyle w:val="Emphasis"/>
          <w:highlight w:val="cyan"/>
        </w:rPr>
        <w:t>forty-seven times</w:t>
      </w:r>
      <w:r w:rsidRPr="006C43CE">
        <w:rPr>
          <w:rStyle w:val="StyleUnderline"/>
          <w:highlight w:val="cyan"/>
        </w:rPr>
        <w:t xml:space="preserve"> more prevalent in democratic dyads than in other</w:t>
      </w:r>
      <w:r>
        <w:rPr>
          <w:rStyle w:val="StyleUnderline"/>
          <w:highlight w:val="cyan"/>
        </w:rPr>
        <w:t xml:space="preserve"> </w:t>
      </w:r>
      <w:r w:rsidRPr="006C43CE">
        <w:rPr>
          <w:rStyle w:val="StyleUnderline"/>
          <w:highlight w:val="cyan"/>
        </w:rPr>
        <w:t>dyads</w:t>
      </w:r>
      <w:r w:rsidRPr="006C43CE">
        <w:rPr>
          <w:sz w:val="14"/>
        </w:rPr>
        <w:t xml:space="preserve">. To put this number in context, </w:t>
      </w:r>
      <w:r w:rsidRPr="006C43CE">
        <w:rPr>
          <w:rStyle w:val="StyleUnderline"/>
          <w:highlight w:val="cyan"/>
        </w:rPr>
        <w:t xml:space="preserve">the relationship between </w:t>
      </w:r>
      <w:r w:rsidRPr="006C43CE">
        <w:rPr>
          <w:rStyle w:val="Emphasis"/>
          <w:highlight w:val="cyan"/>
        </w:rPr>
        <w:t>democracy and peace</w:t>
      </w:r>
      <w:r w:rsidRPr="006C43CE">
        <w:rPr>
          <w:rStyle w:val="StyleUnderline"/>
          <w:highlight w:val="cyan"/>
        </w:rPr>
        <w:t xml:space="preserve"> is</w:t>
      </w:r>
      <w:r>
        <w:rPr>
          <w:rStyle w:val="StyleUnderline"/>
          <w:highlight w:val="cyan"/>
        </w:rPr>
        <w:t xml:space="preserve"> </w:t>
      </w:r>
      <w:r w:rsidRPr="006C43CE">
        <w:rPr>
          <w:rStyle w:val="StyleUnderline"/>
          <w:highlight w:val="cyan"/>
        </w:rPr>
        <w:t xml:space="preserve">at least </w:t>
      </w:r>
      <w:r w:rsidRPr="006C43CE">
        <w:rPr>
          <w:rStyle w:val="Emphasis"/>
          <w:highlight w:val="cyan"/>
        </w:rPr>
        <w:t>five times as robust</w:t>
      </w:r>
      <w:r w:rsidRPr="006C43CE">
        <w:rPr>
          <w:rStyle w:val="StyleUnderline"/>
          <w:highlight w:val="cyan"/>
        </w:rPr>
        <w:t xml:space="preserve"> as that between </w:t>
      </w:r>
      <w:r w:rsidRPr="006C43CE">
        <w:rPr>
          <w:rStyle w:val="Emphasis"/>
          <w:highlight w:val="cyan"/>
        </w:rPr>
        <w:t>smoking and lung cancer</w:t>
      </w:r>
      <w:r w:rsidRPr="006C43CE">
        <w:rPr>
          <w:sz w:val="14"/>
        </w:rPr>
        <w:t>. To explain away the democratic peace, therefore, scholars would have to find far more powerful confounders than those already identified in the literature.</w:t>
      </w:r>
    </w:p>
    <w:p w14:paraId="63C2AF72" w14:textId="77777777" w:rsidR="00E87EAF" w:rsidRDefault="00E87EAF" w:rsidP="00E87EAF">
      <w:pPr>
        <w:pStyle w:val="Heading4"/>
      </w:pPr>
      <w:r>
        <w:lastRenderedPageBreak/>
        <w:t>A US recommitment to democracy inspires and empowers opposition to authoritarianism around the globe.</w:t>
      </w:r>
    </w:p>
    <w:p w14:paraId="3ED190CA" w14:textId="77777777" w:rsidR="00E87EAF" w:rsidRPr="00A73B44" w:rsidRDefault="00E87EAF" w:rsidP="00E87EAF">
      <w:r w:rsidRPr="00A73B44">
        <w:t xml:space="preserve">Larry </w:t>
      </w:r>
      <w:r w:rsidRPr="00A73B44">
        <w:rPr>
          <w:rStyle w:val="Style13ptBold"/>
        </w:rPr>
        <w:t>Diamond, 2019</w:t>
      </w:r>
      <w:r w:rsidRPr="00A73B44">
        <w:t xml:space="preserve"> (senior fellow at the Hoover Institution, Stanford University), THE AMERICAN INTEREST, June 21, 2019.  Retrieved Apr. 12, 2020 from </w:t>
      </w:r>
      <w:hyperlink r:id="rId19" w:history="1">
        <w:r w:rsidRPr="00A73B44">
          <w:rPr>
            <w:rStyle w:val="Hyperlink"/>
          </w:rPr>
          <w:t>https://www.the-american-interest.com/2019/06/21/a-new-birth-of-freedom/</w:t>
        </w:r>
      </w:hyperlink>
    </w:p>
    <w:p w14:paraId="08AC7033" w14:textId="77777777" w:rsidR="00E87EAF" w:rsidRPr="00A73B44" w:rsidRDefault="00E87EAF" w:rsidP="00E87EAF">
      <w:pPr>
        <w:rPr>
          <w:sz w:val="16"/>
        </w:rPr>
      </w:pPr>
      <w:r w:rsidRPr="00A73B44">
        <w:rPr>
          <w:sz w:val="16"/>
        </w:rPr>
        <w:t xml:space="preserve">The truth is, people want to be free, and international law gives them broad rights to civil and political freedom. No military coup, no authoritarian playbook, no election fraud, no party ideology, no system of surveillance can extinguish those realities. </w:t>
      </w:r>
      <w:r w:rsidRPr="00A73B44">
        <w:rPr>
          <w:rStyle w:val="StyleUnderline"/>
          <w:highlight w:val="cyan"/>
        </w:rPr>
        <w:t xml:space="preserve">The great question now is whether we in the wealthy </w:t>
      </w:r>
      <w:r w:rsidRPr="00A73B44">
        <w:rPr>
          <w:rStyle w:val="Emphasis"/>
          <w:highlight w:val="cyan"/>
        </w:rPr>
        <w:t>Western democracies will recommit</w:t>
      </w:r>
      <w:r w:rsidRPr="00A73B44">
        <w:rPr>
          <w:rStyle w:val="StyleUnderline"/>
          <w:highlight w:val="cyan"/>
        </w:rPr>
        <w:t xml:space="preserve"> to our own constitutional norms and founding ideals</w:t>
      </w:r>
      <w:r w:rsidRPr="00A73B44">
        <w:rPr>
          <w:sz w:val="16"/>
        </w:rPr>
        <w:t xml:space="preserve">. Ronald Reagan understood, as did Jimmy Carter before him and every American President since—until Donald Trump—that </w:t>
      </w:r>
      <w:r w:rsidRPr="00A73B44">
        <w:rPr>
          <w:rStyle w:val="Emphasis"/>
          <w:highlight w:val="cyan"/>
        </w:rPr>
        <w:t>our own freedom is bound up inextricably with the fate of freedom in the world</w:t>
      </w:r>
      <w:r w:rsidRPr="00A73B44">
        <w:rPr>
          <w:rStyle w:val="StyleUnderline"/>
          <w:highlight w:val="cyan"/>
        </w:rPr>
        <w:t xml:space="preserve">, and that we have the power, </w:t>
      </w:r>
      <w:r w:rsidRPr="00A73B44">
        <w:rPr>
          <w:rStyle w:val="Emphasis"/>
          <w:highlight w:val="cyan"/>
        </w:rPr>
        <w:t>through our own example</w:t>
      </w:r>
      <w:r w:rsidRPr="00A73B44">
        <w:rPr>
          <w:sz w:val="16"/>
        </w:rPr>
        <w:t xml:space="preserve"> and through our tools of assistance, diplomacy, and sanctions on dictators, </w:t>
      </w:r>
      <w:r w:rsidRPr="00A73B44">
        <w:rPr>
          <w:rStyle w:val="StyleUnderline"/>
          <w:highlight w:val="cyan"/>
        </w:rPr>
        <w:t xml:space="preserve">to help </w:t>
      </w:r>
      <w:r w:rsidRPr="00A73B44">
        <w:rPr>
          <w:rStyle w:val="Emphasis"/>
          <w:highlight w:val="cyan"/>
        </w:rPr>
        <w:t>inspire and empower other peoples</w:t>
      </w:r>
      <w:r w:rsidRPr="00A73B44">
        <w:rPr>
          <w:rStyle w:val="StyleUnderline"/>
          <w:highlight w:val="cyan"/>
        </w:rPr>
        <w:t xml:space="preserve"> to realize their rights</w:t>
      </w:r>
      <w:r w:rsidRPr="00A73B44">
        <w:rPr>
          <w:sz w:val="16"/>
        </w:rPr>
        <w:t xml:space="preserve"> under international law. The inspiring and indefatigable protests in Hong Kong and Khartoum, and in a host of other places from Kinshasa to Kazakhstan, remind us that </w:t>
      </w:r>
      <w:r w:rsidRPr="00A73B44">
        <w:rPr>
          <w:rStyle w:val="StyleUnderline"/>
          <w:highlight w:val="cyan"/>
        </w:rPr>
        <w:t>oppressed people will take risks to press for freedom whenever the opportunity arises</w:t>
      </w:r>
      <w:r w:rsidRPr="00A73B44">
        <w:rPr>
          <w:sz w:val="16"/>
        </w:rPr>
        <w:t xml:space="preserve">, and that tactics of non-violent civil resistance can work to challenge the mightiest bastions of tyranny. </w:t>
      </w:r>
      <w:r w:rsidRPr="00A73B44">
        <w:rPr>
          <w:rStyle w:val="StyleUnderline"/>
          <w:highlight w:val="cyan"/>
        </w:rPr>
        <w:t xml:space="preserve">For all the current flaws of American democracy, we retain the power and imagination to help launch what Lincoln called </w:t>
      </w:r>
      <w:r w:rsidRPr="00A73B44">
        <w:rPr>
          <w:rStyle w:val="Emphasis"/>
          <w:highlight w:val="cyan"/>
        </w:rPr>
        <w:t>a new birth of freedom</w:t>
      </w:r>
      <w:r w:rsidRPr="00A73B44">
        <w:rPr>
          <w:rStyle w:val="StyleUnderline"/>
          <w:highlight w:val="cyan"/>
        </w:rPr>
        <w:t>, if we can rejuvenate our will</w:t>
      </w:r>
      <w:r w:rsidRPr="00A73B44">
        <w:rPr>
          <w:sz w:val="16"/>
        </w:rPr>
        <w:t>.</w:t>
      </w:r>
    </w:p>
    <w:p w14:paraId="5A590DB2" w14:textId="77777777" w:rsidR="00E87EAF" w:rsidRDefault="00E87EAF" w:rsidP="00E87EAF">
      <w:pPr>
        <w:pStyle w:val="Heading4"/>
      </w:pPr>
      <w:r>
        <w:t>Political leadership by the United States is critical to a democratic renewal around the globe.</w:t>
      </w:r>
    </w:p>
    <w:p w14:paraId="256F5635" w14:textId="77777777" w:rsidR="00E87EAF" w:rsidRPr="00A73B44" w:rsidRDefault="00E87EAF" w:rsidP="00E87EAF">
      <w:r w:rsidRPr="00A73B44">
        <w:t xml:space="preserve">Markos </w:t>
      </w:r>
      <w:r w:rsidRPr="00A73B44">
        <w:rPr>
          <w:rStyle w:val="Style13ptBold"/>
        </w:rPr>
        <w:t>Kounalakis, 2019</w:t>
      </w:r>
      <w:r w:rsidRPr="00A73B44">
        <w:t xml:space="preserve"> (Visiting Fellow, Hoover Institution), Sept. 5, 2019. Retrieved Apr. 12, 2020 from </w:t>
      </w:r>
      <w:hyperlink r:id="rId20" w:anchor=".XpNB9lNOnqs" w:history="1">
        <w:r w:rsidRPr="00A73B44">
          <w:rPr>
            <w:rStyle w:val="Hyperlink"/>
          </w:rPr>
          <w:t>https://www.worldaffairs.org/events/event/1984#.XpNB9lNOnqs</w:t>
        </w:r>
      </w:hyperlink>
    </w:p>
    <w:p w14:paraId="3B4B025A" w14:textId="77777777" w:rsidR="00E87EAF" w:rsidRPr="00A73B44" w:rsidRDefault="00E87EAF" w:rsidP="00E87EAF">
      <w:pPr>
        <w:rPr>
          <w:sz w:val="16"/>
        </w:rPr>
      </w:pPr>
      <w:r w:rsidRPr="00A73B44">
        <w:rPr>
          <w:sz w:val="16"/>
        </w:rPr>
        <w:t xml:space="preserve">Last year Freedom House, an independent watchdog organization dedicated to the expansion of freedom and democracy around the world, reported that </w:t>
      </w:r>
      <w:r w:rsidRPr="00A73B44">
        <w:rPr>
          <w:rStyle w:val="StyleUnderline"/>
          <w:highlight w:val="cyan"/>
        </w:rPr>
        <w:t>more countries became oppressive rather than free for the thirteenth year in a row. The widespread erosion of political rights and civil liberties along with global attacks on</w:t>
      </w:r>
      <w:r w:rsidRPr="00A73B44">
        <w:rPr>
          <w:sz w:val="16"/>
        </w:rPr>
        <w:t xml:space="preserve"> the rule of law and </w:t>
      </w:r>
      <w:r w:rsidRPr="00A73B44">
        <w:rPr>
          <w:rStyle w:val="StyleUnderline"/>
          <w:highlight w:val="cyan"/>
        </w:rPr>
        <w:t>fact-based journalism are to blame for this retreat of democracy. "Democracies</w:t>
      </w:r>
      <w:r w:rsidRPr="00A73B44">
        <w:rPr>
          <w:sz w:val="16"/>
        </w:rPr>
        <w:t xml:space="preserve"> are not gifts or miracles; they </w:t>
      </w:r>
      <w:r w:rsidRPr="00A73B44">
        <w:rPr>
          <w:rStyle w:val="StyleUnderline"/>
          <w:highlight w:val="cyan"/>
        </w:rPr>
        <w:t>are painstakingly built forms of government</w:t>
      </w:r>
      <w:r w:rsidRPr="00A73B44">
        <w:rPr>
          <w:rStyle w:val="StyleUnderline"/>
        </w:rPr>
        <w:t>,</w:t>
      </w:r>
      <w:r w:rsidRPr="00A73B44">
        <w:rPr>
          <w:sz w:val="16"/>
        </w:rPr>
        <w:t xml:space="preserve"> and none of them are invincible," says Larry Diamond, a senior fellow at the Hoover Institution and at the Freeman Spogli Institute for International Studies, who has spent 40 years promoting democracy in over 70 countries. Diamond argues in his new book ,"Ill Winds: Saving Democracy from Russian Rage, Chinese Ambition, and American Complacency," that </w:t>
      </w:r>
      <w:r w:rsidRPr="00A73B44">
        <w:rPr>
          <w:rStyle w:val="StyleUnderline"/>
          <w:highlight w:val="cyan"/>
        </w:rPr>
        <w:t>we are at a pivotal point where either a new era of tyranny or democratic renewal could be ushered in around the globe. This next era will depend on political reforms and political leadership from the U</w:t>
      </w:r>
      <w:r w:rsidRPr="00A73B44">
        <w:rPr>
          <w:sz w:val="16"/>
        </w:rPr>
        <w:t xml:space="preserve">nited </w:t>
      </w:r>
      <w:r w:rsidRPr="00A73B44">
        <w:rPr>
          <w:rStyle w:val="StyleUnderline"/>
          <w:highlight w:val="cyan"/>
        </w:rPr>
        <w:t>S</w:t>
      </w:r>
      <w:r w:rsidRPr="00A73B44">
        <w:rPr>
          <w:sz w:val="16"/>
        </w:rPr>
        <w:t>tates and other free republics.</w:t>
      </w:r>
    </w:p>
    <w:p w14:paraId="47A5FB08" w14:textId="77777777" w:rsidR="00E87EAF" w:rsidRDefault="00E87EAF" w:rsidP="00E87EAF">
      <w:pPr>
        <w:pStyle w:val="Heading3"/>
      </w:pPr>
      <w:r>
        <w:lastRenderedPageBreak/>
        <w:t>Plan</w:t>
      </w:r>
    </w:p>
    <w:p w14:paraId="459C2E8F" w14:textId="77777777" w:rsidR="00E87EAF" w:rsidRDefault="00E87EAF" w:rsidP="00E87EAF">
      <w:pPr>
        <w:pStyle w:val="Heading4"/>
      </w:pPr>
      <w:r>
        <w:t>The United States Federal government should mandate data portability and interoperability for social media platforms.</w:t>
      </w:r>
    </w:p>
    <w:p w14:paraId="13B2F6D3" w14:textId="77777777" w:rsidR="00E87EAF" w:rsidRDefault="00E87EAF" w:rsidP="00E87EAF">
      <w:pPr>
        <w:pStyle w:val="Heading3"/>
      </w:pPr>
      <w:r>
        <w:lastRenderedPageBreak/>
        <w:t>Solvency</w:t>
      </w:r>
    </w:p>
    <w:p w14:paraId="53B3AC15" w14:textId="77777777" w:rsidR="00E87EAF" w:rsidRDefault="00E87EAF" w:rsidP="00E87EAF">
      <w:pPr>
        <w:pStyle w:val="Heading4"/>
      </w:pPr>
      <w:r>
        <w:t>Data portability and interoperability undermines Facebook’s anti-competitive advantage and starts solving immediately:</w:t>
      </w:r>
    </w:p>
    <w:p w14:paraId="2EDD7AA5" w14:textId="77777777" w:rsidR="00E87EAF" w:rsidRDefault="00E87EAF" w:rsidP="00E87EAF">
      <w:r>
        <w:t xml:space="preserve">Alex </w:t>
      </w:r>
      <w:r w:rsidRPr="00EE37E6">
        <w:rPr>
          <w:rStyle w:val="Style13ptBold"/>
        </w:rPr>
        <w:t>Petros</w:t>
      </w:r>
      <w:r>
        <w:t>, 10/26/20</w:t>
      </w:r>
      <w:r w:rsidRPr="00E47D20">
        <w:rPr>
          <w:rStyle w:val="Style13ptBold"/>
        </w:rPr>
        <w:t>20</w:t>
      </w:r>
      <w:r>
        <w:t xml:space="preserve"> (Alex is a Policy Counsel at Public Knowledge, where he focuses on digital platform competition issues. Prior to joining Public Knowledge, Alex worked for Senator Amy Klobuchar, Senator Richard Blumenthal, the House Committee on Oversight and Reform, and Senator Joe Donnelly. Alex received his J.D., cum laude, from Georgetown University Law Center and his B.A. from Yale College in Economics and Political Science with distinction “Deep Dive Episode 141 – Interoperability and Data Sharing: An Antitrust Remedy in Search of a Market Problem?” </w:t>
      </w:r>
      <w:hyperlink r:id="rId21" w:history="1">
        <w:r w:rsidRPr="00AA752B">
          <w:rPr>
            <w:rStyle w:val="Hyperlink"/>
          </w:rPr>
          <w:t>https://regproject.org/podcast/deep-dive-ep-141/</w:t>
        </w:r>
      </w:hyperlink>
      <w:r>
        <w:t>, Retrieved 8/4/2021)</w:t>
      </w:r>
    </w:p>
    <w:p w14:paraId="01B6DDB1" w14:textId="77777777" w:rsidR="00E87EAF" w:rsidRPr="00EE37E6" w:rsidRDefault="00E87EAF" w:rsidP="00E87EAF">
      <w:pPr>
        <w:rPr>
          <w:sz w:val="16"/>
        </w:rPr>
      </w:pPr>
      <w:r w:rsidRPr="00EE37E6">
        <w:rPr>
          <w:sz w:val="16"/>
        </w:rPr>
        <w:t xml:space="preserve">Perhaps, </w:t>
      </w:r>
      <w:r w:rsidRPr="00EE37E6">
        <w:rPr>
          <w:rStyle w:val="StyleUnderline"/>
          <w:highlight w:val="cyan"/>
        </w:rPr>
        <w:t xml:space="preserve">the two biggest weapons in a competitive arsenal of a company like Facebook are its network effects and its use of data. </w:t>
      </w:r>
      <w:r w:rsidRPr="00EE37E6">
        <w:rPr>
          <w:rStyle w:val="Emphasis"/>
          <w:highlight w:val="cyan"/>
        </w:rPr>
        <w:t>Data portability and interoperability</w:t>
      </w:r>
      <w:r w:rsidRPr="00EE37E6">
        <w:rPr>
          <w:rStyle w:val="StyleUnderline"/>
          <w:highlight w:val="cyan"/>
        </w:rPr>
        <w:t xml:space="preserve"> helps to weaken both</w:t>
      </w:r>
      <w:r w:rsidRPr="00EE37E6">
        <w:rPr>
          <w:sz w:val="16"/>
        </w:rPr>
        <w:t xml:space="preserve">. So, first up: network effects. What’s this? I’d like to think of the Little Mermaid who said she wanted to be where the people are. Think about how </w:t>
      </w:r>
      <w:r w:rsidRPr="00EE37E6">
        <w:rPr>
          <w:rStyle w:val="StyleUnderline"/>
          <w:highlight w:val="cyan"/>
        </w:rPr>
        <w:t>as more people join Facebook, it gets more competitively powerful. Users gain from other users being on the social network.</w:t>
      </w:r>
      <w:r w:rsidRPr="00EE37E6">
        <w:rPr>
          <w:sz w:val="16"/>
        </w:rPr>
        <w:t xml:space="preserve"> Your aunt joining Facebook is good for you in that you can follow your aunt now. Well, maybe, it’s not great if you’re not a fan of your aunt. But it’s also good for all the other people who can now connect to your aunt in turn. Don’t take my word for it. According to the blockbuster House Judiciary Report, I’m sure we will find some ways to work in on this call. Mark Zuckerberg sees his market in the same way. Documents from his acquisition of Instagram are all about strengthening Facebook’s network effects. Second: data. To me, </w:t>
      </w:r>
      <w:r w:rsidRPr="00A73B44">
        <w:rPr>
          <w:rStyle w:val="Emphasis"/>
          <w:highlight w:val="cyan"/>
        </w:rPr>
        <w:t>data is the currency and the lifeblood</w:t>
      </w:r>
      <w:r w:rsidRPr="00EE37E6">
        <w:rPr>
          <w:rStyle w:val="StyleUnderline"/>
          <w:highlight w:val="cyan"/>
        </w:rPr>
        <w:t xml:space="preserve"> of these online platforms. The reason that so many of them are free</w:t>
      </w:r>
      <w:r w:rsidRPr="00EE37E6">
        <w:rPr>
          <w:sz w:val="16"/>
        </w:rPr>
        <w:t xml:space="preserve">, up front, </w:t>
      </w:r>
      <w:r w:rsidRPr="00EE37E6">
        <w:rPr>
          <w:rStyle w:val="StyleUnderline"/>
          <w:highlight w:val="cyan"/>
        </w:rPr>
        <w:t xml:space="preserve">are because they collect massive amounts of data on you, and that data can then in turn become targeted ads. </w:t>
      </w:r>
      <w:r w:rsidRPr="00A73B44">
        <w:rPr>
          <w:rStyle w:val="Emphasis"/>
          <w:highlight w:val="cyan"/>
        </w:rPr>
        <w:t>Data portability means they have to give you your data when you ask for it</w:t>
      </w:r>
      <w:r w:rsidRPr="00EE37E6">
        <w:rPr>
          <w:sz w:val="16"/>
        </w:rPr>
        <w:t xml:space="preserve">. We know exactly what data a company like Facebook has on us. Maybe, they would think twice before exploiting our privacy. </w:t>
      </w:r>
      <w:r w:rsidRPr="00EE37E6">
        <w:rPr>
          <w:rStyle w:val="StyleUnderline"/>
          <w:highlight w:val="cyan"/>
        </w:rPr>
        <w:t>Now, imagine if a platform, like Facebook, had true data portability and interoperability</w:t>
      </w:r>
      <w:r w:rsidRPr="00EE37E6">
        <w:rPr>
          <w:sz w:val="16"/>
        </w:rPr>
        <w:t xml:space="preserve">—something beyond their weak and relatively hidden download-your-information tool. </w:t>
      </w:r>
      <w:r w:rsidRPr="00EE37E6">
        <w:rPr>
          <w:rStyle w:val="StyleUnderline"/>
          <w:highlight w:val="cyan"/>
        </w:rPr>
        <w:t>You know exactly what data Facebook has on you. And imagine if you could take your hard-won friends list with you</w:t>
      </w:r>
      <w:r w:rsidRPr="00EE37E6">
        <w:rPr>
          <w:sz w:val="16"/>
        </w:rPr>
        <w:t xml:space="preserve">. So I’m 26. So I grew up on Facebook. My many friends span different times in my life: middle school to high school, various summer camps, college, summer jobs. Many of the camps I attended growing up, we didn’t have access to phones or computers during the actual camp, so after the camp, it was almost a ritual of adding all your newfound friends on Facebook when you got home. I have friends from all over the state of Kentucky, where I’m from—the country, the world, even. And not losing that is what keeps me on Facebook. You’re not going to leave Facebook if it means losing those connections. But </w:t>
      </w:r>
      <w:r w:rsidRPr="00EE37E6">
        <w:rPr>
          <w:rStyle w:val="StyleUnderline"/>
          <w:highlight w:val="cyan"/>
        </w:rPr>
        <w:t>imagine if you could connect with your Facebook friends on a different platform. You’d be far more likely to change platforms</w:t>
      </w:r>
      <w:r w:rsidRPr="00EE37E6">
        <w:rPr>
          <w:sz w:val="16"/>
        </w:rPr>
        <w:t xml:space="preserve">. Now, </w:t>
      </w:r>
      <w:r w:rsidRPr="006C43CE">
        <w:rPr>
          <w:rStyle w:val="Emphasis"/>
          <w:highlight w:val="cyan"/>
        </w:rPr>
        <w:t>interoperability and data portability</w:t>
      </w:r>
      <w:r w:rsidRPr="00EE37E6">
        <w:rPr>
          <w:sz w:val="16"/>
        </w:rPr>
        <w:t xml:space="preserve">, data sharing mandates, they won’t magically solve all the competition problems in digital platform markets. It’s not a silver bullet. There’s a reason why it’s just one of many potential reforms offered up by something like that House Judiciary Report. But </w:t>
      </w:r>
      <w:r w:rsidRPr="00EE37E6">
        <w:rPr>
          <w:rStyle w:val="StyleUnderline"/>
          <w:highlight w:val="cyan"/>
        </w:rPr>
        <w:t xml:space="preserve">it is needed to </w:t>
      </w:r>
      <w:r w:rsidRPr="006C43CE">
        <w:rPr>
          <w:rStyle w:val="Emphasis"/>
          <w:highlight w:val="cyan"/>
        </w:rPr>
        <w:t>allow true competition to grow</w:t>
      </w:r>
      <w:r w:rsidRPr="00EE37E6">
        <w:rPr>
          <w:sz w:val="16"/>
        </w:rPr>
        <w:t xml:space="preserve">, and the good news is there’s bipartisan support for these things. If you look at the Ken Buck report, he talked up interoperability, data portability as “Hey, this is something I think Republicans can get onboard with.” And I agree with some of what Jay and Bruce have said and that data portability and the interoperability are not perfect by any means. But I think </w:t>
      </w:r>
      <w:r w:rsidRPr="006C43CE">
        <w:rPr>
          <w:rStyle w:val="Emphasis"/>
          <w:highlight w:val="cyan"/>
        </w:rPr>
        <w:t>it is a step in the right direction</w:t>
      </w:r>
      <w:r w:rsidRPr="00EE37E6">
        <w:rPr>
          <w:rStyle w:val="StyleUnderline"/>
          <w:highlight w:val="cyan"/>
        </w:rPr>
        <w:t xml:space="preserve">. It’s something that’s feasible and most importantly </w:t>
      </w:r>
      <w:r w:rsidRPr="006C43CE">
        <w:rPr>
          <w:rStyle w:val="Emphasis"/>
          <w:highlight w:val="cyan"/>
        </w:rPr>
        <w:t>could be pretty quick</w:t>
      </w:r>
      <w:r w:rsidRPr="00EE37E6">
        <w:rPr>
          <w:rStyle w:val="StyleUnderline"/>
          <w:highlight w:val="cyan"/>
        </w:rPr>
        <w:t>—</w:t>
      </w:r>
      <w:r w:rsidRPr="006C43CE">
        <w:rPr>
          <w:rStyle w:val="Emphasis"/>
          <w:highlight w:val="cyan"/>
        </w:rPr>
        <w:t>something that could happen tomorrow</w:t>
      </w:r>
      <w:r w:rsidRPr="00EE37E6">
        <w:rPr>
          <w:sz w:val="16"/>
        </w:rPr>
        <w:t>. So I say let’s do it. That’s all for me, Ashley. Back to you.</w:t>
      </w:r>
    </w:p>
    <w:p w14:paraId="5F63894B" w14:textId="77777777" w:rsidR="00E87EAF" w:rsidRDefault="00E87EAF" w:rsidP="00E87EAF">
      <w:pPr>
        <w:pStyle w:val="Heading4"/>
      </w:pPr>
      <w:r>
        <w:lastRenderedPageBreak/>
        <w:t>Anti-trust regulation requiring interoperability will induce competition into social media marketplaces:</w:t>
      </w:r>
    </w:p>
    <w:p w14:paraId="0896F2B8" w14:textId="77777777" w:rsidR="00E87EAF" w:rsidRDefault="00E87EAF" w:rsidP="00E87EAF">
      <w:r>
        <w:t xml:space="preserve">Dina </w:t>
      </w:r>
      <w:r w:rsidRPr="009E35C8">
        <w:rPr>
          <w:rStyle w:val="Style13ptBold"/>
        </w:rPr>
        <w:t>Srinivasan, 2019</w:t>
      </w:r>
      <w:r>
        <w:t xml:space="preserve"> (The Antitrust Case Against Facebook: A Monopolist's Journey Towards Pervasive Surveillance in Spite of Consumers' Preference for Privacy, “Berkeley Business Law Journal,” </w:t>
      </w:r>
      <w:hyperlink r:id="rId22" w:history="1">
        <w:r w:rsidRPr="00C41E09">
          <w:rPr>
            <w:rStyle w:val="Hyperlink"/>
          </w:rPr>
          <w:t>https://lawcat.berkeley.edu/record/1128876?ln=en</w:t>
        </w:r>
      </w:hyperlink>
      <w:r>
        <w:t>, Retrieved 8/2/2021)</w:t>
      </w:r>
    </w:p>
    <w:p w14:paraId="21EA399D" w14:textId="77777777" w:rsidR="00E87EAF" w:rsidRDefault="00E87EAF" w:rsidP="00E87EAF">
      <w:pPr>
        <w:rPr>
          <w:sz w:val="14"/>
        </w:rPr>
      </w:pPr>
      <w:r w:rsidRPr="00B40EEE">
        <w:rPr>
          <w:sz w:val="14"/>
        </w:rPr>
        <w:t xml:space="preserve">The fact that this century’s new communications utility is free but necessitates widespread surveillance of consumers is a paradox in a democracy. </w:t>
      </w:r>
      <w:r w:rsidRPr="009E35C8">
        <w:rPr>
          <w:rStyle w:val="StyleUnderline"/>
          <w:highlight w:val="cyan"/>
        </w:rPr>
        <w:t>Facebook watches, monitors, and remembers what over 2 billion people do and say online</w:t>
      </w:r>
      <w:r w:rsidRPr="00B40EEE">
        <w:rPr>
          <w:sz w:val="14"/>
        </w:rPr>
        <w:t xml:space="preserve">. Contrary to what those in the advertising industry would regulators to think, </w:t>
      </w:r>
      <w:r w:rsidRPr="009E35C8">
        <w:rPr>
          <w:rStyle w:val="StyleUnderline"/>
          <w:highlight w:val="cyan"/>
        </w:rPr>
        <w:t>American consumers value a state of no surveillance and have</w:t>
      </w:r>
      <w:r>
        <w:rPr>
          <w:rStyle w:val="StyleUnderline"/>
          <w:highlight w:val="cyan"/>
        </w:rPr>
        <w:t xml:space="preserve"> </w:t>
      </w:r>
      <w:r w:rsidRPr="009E35C8">
        <w:rPr>
          <w:rStyle w:val="StyleUnderline"/>
          <w:highlight w:val="cyan"/>
        </w:rPr>
        <w:t xml:space="preserve">attempted to protect this aspect of their privacy since the beginning. The fact that the free market today offers </w:t>
      </w:r>
      <w:r w:rsidRPr="007B6D19">
        <w:rPr>
          <w:rStyle w:val="Emphasis"/>
          <w:highlight w:val="cyan"/>
        </w:rPr>
        <w:t>no real alternative</w:t>
      </w:r>
      <w:r w:rsidRPr="009E35C8">
        <w:rPr>
          <w:rStyle w:val="StyleUnderline"/>
          <w:highlight w:val="cyan"/>
        </w:rPr>
        <w:t xml:space="preserve"> to this exchange is a reflection only of </w:t>
      </w:r>
      <w:r w:rsidRPr="009E35C8">
        <w:rPr>
          <w:rStyle w:val="Emphasis"/>
          <w:highlight w:val="cyan"/>
        </w:rPr>
        <w:t>the failure of competition</w:t>
      </w:r>
      <w:r w:rsidRPr="009E35C8">
        <w:rPr>
          <w:rStyle w:val="Emphasis"/>
        </w:rPr>
        <w:t>.</w:t>
      </w:r>
      <w:r>
        <w:rPr>
          <w:rStyle w:val="Emphasis"/>
        </w:rPr>
        <w:t xml:space="preserve"> </w:t>
      </w:r>
      <w:r w:rsidRPr="00B40EEE">
        <w:rPr>
          <w:sz w:val="14"/>
        </w:rPr>
        <w:t xml:space="preserve">At least for this titan of tech, </w:t>
      </w:r>
      <w:r w:rsidRPr="009E35C8">
        <w:rPr>
          <w:rStyle w:val="Emphasis"/>
          <w:highlight w:val="cyan"/>
        </w:rPr>
        <w:t>antitrust law</w:t>
      </w:r>
      <w:r w:rsidRPr="009E35C8">
        <w:rPr>
          <w:rStyle w:val="StyleUnderline"/>
          <w:highlight w:val="cyan"/>
        </w:rPr>
        <w:t xml:space="preserve"> provides a framework for</w:t>
      </w:r>
      <w:r w:rsidRPr="009E35C8">
        <w:rPr>
          <w:rStyle w:val="StyleUnderline"/>
        </w:rPr>
        <w:t xml:space="preserve"> </w:t>
      </w:r>
      <w:r w:rsidRPr="00B40EEE">
        <w:rPr>
          <w:sz w:val="14"/>
        </w:rPr>
        <w:t xml:space="preserve">appreciating and </w:t>
      </w:r>
      <w:r w:rsidRPr="009E35C8">
        <w:rPr>
          <w:rStyle w:val="Emphasis"/>
          <w:highlight w:val="cyan"/>
        </w:rPr>
        <w:t xml:space="preserve">correcting for the foreclosure of consumer </w:t>
      </w:r>
      <w:r w:rsidRPr="009E35C8">
        <w:rPr>
          <w:rStyle w:val="StyleUnderline"/>
          <w:highlight w:val="cyan"/>
        </w:rPr>
        <w:t xml:space="preserve">choice. </w:t>
      </w:r>
      <w:r w:rsidRPr="007B6D19">
        <w:rPr>
          <w:rStyle w:val="Emphasis"/>
          <w:highlight w:val="cyan"/>
        </w:rPr>
        <w:t>Facebook is a monopoly</w:t>
      </w:r>
      <w:r w:rsidRPr="00B40EEE">
        <w:rPr>
          <w:sz w:val="14"/>
        </w:rPr>
        <w:t xml:space="preserve"> that tipped the early market with promises of data privacy and then engaged in a long line of misleading conduct, which foreclosed competition. The historical record tells the story of Facebook’s monopoly power in the social media market. </w:t>
      </w:r>
      <w:r w:rsidRPr="009E35C8">
        <w:rPr>
          <w:rStyle w:val="StyleUnderline"/>
          <w:highlight w:val="cyan"/>
        </w:rPr>
        <w:t>Facebook</w:t>
      </w:r>
      <w:r w:rsidRPr="00B40EEE">
        <w:rPr>
          <w:sz w:val="14"/>
        </w:rPr>
        <w:t xml:space="preserve"> tried, but </w:t>
      </w:r>
      <w:r w:rsidRPr="009E35C8">
        <w:rPr>
          <w:rStyle w:val="StyleUnderline"/>
          <w:highlight w:val="cyan"/>
        </w:rPr>
        <w:t>could not, degrade the quality of its product to impose commercial surveillance on users</w:t>
      </w:r>
      <w:r w:rsidRPr="00B40EEE">
        <w:rPr>
          <w:sz w:val="14"/>
        </w:rPr>
        <w:t xml:space="preserve"> through Beacon </w:t>
      </w:r>
      <w:r w:rsidRPr="009E35C8">
        <w:rPr>
          <w:rStyle w:val="StyleUnderline"/>
          <w:highlight w:val="cyan"/>
        </w:rPr>
        <w:t>in the competitive market of 2007</w:t>
      </w:r>
      <w:r w:rsidRPr="00B40EEE">
        <w:rPr>
          <w:sz w:val="14"/>
        </w:rPr>
        <w:t xml:space="preserve">. Thereafter, Facebook pivoted to licensing Like buttons, Logins, and other products to independent businesses, which Facebook could leverage for the same purpose. Yet competition between 2008 and 2014 continued to restrain Facebook’s ability to initiate tracking for the purpose of targeted advertising. Facebook had to retreat from alleged accidental tracking, assure consumers and other market participants that the underlying code for social plugins was not used for commercial surveillance, and then promise users an ability to vote on future privacy changes. </w:t>
      </w:r>
      <w:r w:rsidRPr="009E35C8">
        <w:rPr>
          <w:rStyle w:val="StyleUnderline"/>
          <w:highlight w:val="cyan"/>
        </w:rPr>
        <w:t>Only after the exit of competitors,</w:t>
      </w:r>
      <w:r w:rsidRPr="009E35C8">
        <w:rPr>
          <w:rStyle w:val="StyleUnderline"/>
        </w:rPr>
        <w:t xml:space="preserve"> </w:t>
      </w:r>
      <w:r w:rsidRPr="00B40EEE">
        <w:rPr>
          <w:sz w:val="14"/>
        </w:rPr>
        <w:t xml:space="preserve">and the barrier to entry that comes with over a billion users on a closed communications protocol, </w:t>
      </w:r>
      <w:r w:rsidRPr="009E35C8">
        <w:rPr>
          <w:rStyle w:val="StyleUnderline"/>
          <w:highlight w:val="cyan"/>
        </w:rPr>
        <w:t>was Facebook able to reverse course</w:t>
      </w:r>
      <w:r w:rsidRPr="00B40EEE">
        <w:rPr>
          <w:sz w:val="14"/>
        </w:rPr>
        <w:t xml:space="preserve">. The history of Facebook’s market entry and subsequent rise is the story of Facebook’s monopoly power. Facebook’s pervasive and intrusive commercial surveillance of citizens’ digital footprints is merely this titan’s form of monopoly rents. Consumers today turn from Facebook to other websites and apps and face an identical degradation of quality across millions of sites and competitors on the advertising side of the market. For publishers like The New York Times and others, Facebook extracts commercial surveillance of their customers through publishers’ licenses of Facebook’s business products (e.g., Like buttons etc.). Facebook has commoditized these publishers’ own user data, once a prized proprietary possession, for its own benefit either to sell Facebook advertising or the advertising of a publisher’s competitors. This market structure has deteriorated the pricing power of market actors across the horizontal market and resulted in the duopoly of Facebook and Google—which account for just about the entirety of the growth in the digital advertising market against a backdrop of publishers such as BuzzFeed or The Guardian soliciting reader donations. The historical record that elucidates Facebook’s monopoly power raises the question of whether Facebook’s decade-long course of conduct was anticompetitive—especially in the winner-take-all market of a closed communications platform. The record is replete with reliance-inducing future promises, false statements, disingenuous excuses, and convenient omissions which, collectively, likely deceived users. The adoption of a user referendum process for future privacy changes coupled with the failure to meaningfully notify users of an opportunity to vote further raises the specter of a pattern of anticompetitive conduct. Indeed, the wider record of misleading and deceptive conduct—whether that conduct was the subject of an FTC or congressional investigation or the complaints of advertisement buyers—may point to a more systemic problem which harms not only consumer welfare but also presents risk to market stability. Antitrust scholar Robert Steiner once warned that deception by a dominant firm could have a domino effect within an industry, leading smaller firms to engage in similar patterns of conduct and inefficiency in the industry.303 Indeed, today, the digital advertising industry is considered one of the most fraud-stricken in the world—the industry expects to absorb $19 billion of waste due to fraud in 2018.304 </w:t>
      </w:r>
      <w:r w:rsidRPr="009E35C8">
        <w:rPr>
          <w:rStyle w:val="StyleUnderline"/>
          <w:highlight w:val="cyan"/>
        </w:rPr>
        <w:t xml:space="preserve">To </w:t>
      </w:r>
      <w:r w:rsidRPr="009E35C8">
        <w:rPr>
          <w:rStyle w:val="Emphasis"/>
          <w:highlight w:val="cyan"/>
        </w:rPr>
        <w:t>correct for consumer harm</w:t>
      </w:r>
      <w:r w:rsidRPr="009E35C8">
        <w:rPr>
          <w:rStyle w:val="StyleUnderline"/>
          <w:highlight w:val="cyan"/>
        </w:rPr>
        <w:t xml:space="preserve"> and reduction of choice in the market, a remedy </w:t>
      </w:r>
      <w:r w:rsidRPr="007B6D19">
        <w:rPr>
          <w:rStyle w:val="Emphasis"/>
          <w:highlight w:val="cyan"/>
        </w:rPr>
        <w:t>must induce competition</w:t>
      </w:r>
      <w:r w:rsidRPr="00B40EEE">
        <w:rPr>
          <w:sz w:val="14"/>
        </w:rPr>
        <w:t xml:space="preserve"> and stop horizontal coordination. </w:t>
      </w:r>
      <w:r w:rsidRPr="009E35C8">
        <w:rPr>
          <w:rStyle w:val="StyleUnderline"/>
          <w:highlight w:val="cyan"/>
        </w:rPr>
        <w:t>To induce viable opportunity for new entrants, consumers must be able to export their social graph</w:t>
      </w:r>
      <w:r w:rsidRPr="00B40EEE">
        <w:rPr>
          <w:sz w:val="14"/>
        </w:rPr>
        <w:t xml:space="preserve">,305 </w:t>
      </w:r>
      <w:r w:rsidRPr="009E35C8">
        <w:rPr>
          <w:rStyle w:val="StyleUnderline"/>
          <w:highlight w:val="cyan"/>
        </w:rPr>
        <w:t xml:space="preserve">and Facebook should </w:t>
      </w:r>
      <w:r w:rsidRPr="009E35C8">
        <w:rPr>
          <w:rStyle w:val="Emphasis"/>
          <w:highlight w:val="cyan"/>
        </w:rPr>
        <w:t>migrate from a closed to an open communications protocol</w:t>
      </w:r>
      <w:r w:rsidRPr="009E35C8">
        <w:rPr>
          <w:rStyle w:val="StyleUnderline"/>
          <w:highlight w:val="cyan"/>
        </w:rPr>
        <w:t>. A user on Facebook should be able to send a message to, or receive a message from, a user of a competitive social network</w:t>
      </w:r>
      <w:r w:rsidRPr="00B40EEE">
        <w:rPr>
          <w:sz w:val="14"/>
        </w:rPr>
        <w:t>—in the same way that users of AT&amp;T can call or text a user of Sprint, Verizon, or T-Mobile. The adoption of an open application programing interface for user messages, chats, posts, and other communications could aid this process. The social network LinkedIn permits communications to be distributed across users’ Twitter feeds for example. Additionally, it is paramount that a remedy put a stop to coordination amongst competitors. For this, we need to empower consumers with a singular Do Not Track switch that can counter the collusion in the horizontal market. Consumers must be able to just say no to commercial surveillance—a broad interconnected apparatus that uniquely serves the digital duopoly. While politicians and regulators grapple with how to make sense of current market structures in and consumer frustrations with Big Tech, the principles of antitrust provide clarity for this era’s dominant communications platform.</w:t>
      </w:r>
    </w:p>
    <w:p w14:paraId="31B0FB6D" w14:textId="77777777" w:rsidR="00E87EAF" w:rsidRDefault="00E87EAF" w:rsidP="00E87EAF">
      <w:pPr>
        <w:pStyle w:val="Heading4"/>
      </w:pPr>
      <w:r>
        <w:t>Interoperability requirements would bolster innovation in the social media market:</w:t>
      </w:r>
    </w:p>
    <w:p w14:paraId="6DAA51B2"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23" w:history="1">
        <w:r w:rsidRPr="004746EC">
          <w:rPr>
            <w:rStyle w:val="Hyperlink"/>
          </w:rPr>
          <w:t>https://judiciary.house.gov/uploadedfiles</w:t>
        </w:r>
      </w:hyperlink>
      <w:r>
        <w:t xml:space="preserve"> /competition_in_digital_markets.pdf?utm_campaign=4493-519, Retrieved 7/22/2021)</w:t>
      </w:r>
    </w:p>
    <w:p w14:paraId="3A0D1658" w14:textId="77777777" w:rsidR="00E87EAF" w:rsidRPr="00DE5991" w:rsidRDefault="00E87EAF" w:rsidP="00E87EAF">
      <w:pPr>
        <w:rPr>
          <w:sz w:val="16"/>
        </w:rPr>
      </w:pPr>
      <w:r w:rsidRPr="00DE5991">
        <w:rPr>
          <w:rStyle w:val="StyleUnderline"/>
          <w:highlight w:val="cyan"/>
        </w:rPr>
        <w:lastRenderedPageBreak/>
        <w:t xml:space="preserve">An </w:t>
      </w:r>
      <w:r w:rsidRPr="00B40EEE">
        <w:rPr>
          <w:rStyle w:val="Emphasis"/>
          <w:highlight w:val="cyan"/>
        </w:rPr>
        <w:t>interoperability requirement</w:t>
      </w:r>
      <w:r w:rsidRPr="00DE5991">
        <w:rPr>
          <w:rStyle w:val="StyleUnderline"/>
          <w:highlight w:val="cyan"/>
        </w:rPr>
        <w:t xml:space="preserve"> would allow competing social networking platforms to interconnect with dominant firms to ensure that users can communicate across services</w:t>
      </w:r>
      <w:r w:rsidRPr="00DE5991">
        <w:rPr>
          <w:sz w:val="16"/>
        </w:rPr>
        <w:t xml:space="preserve">.2444 Foremost, </w:t>
      </w:r>
      <w:r w:rsidRPr="00DE5991">
        <w:rPr>
          <w:rStyle w:val="StyleUnderline"/>
          <w:highlight w:val="cyan"/>
        </w:rPr>
        <w:t>interoperability “</w:t>
      </w:r>
      <w:r w:rsidRPr="00D97CDA">
        <w:rPr>
          <w:rStyle w:val="Emphasis"/>
          <w:highlight w:val="cyan"/>
        </w:rPr>
        <w:t>breaks the power of network effects</w:t>
      </w:r>
      <w:r w:rsidRPr="00DE5991">
        <w:rPr>
          <w:rStyle w:val="StyleUnderline"/>
          <w:highlight w:val="cyan"/>
        </w:rPr>
        <w:t>” by allowing new entrants to take advantage of existing network effects</w:t>
      </w:r>
      <w:r w:rsidRPr="00DE5991">
        <w:rPr>
          <w:sz w:val="16"/>
        </w:rPr>
        <w:t xml:space="preserve"> “at the level of the market, not the level of the company.”2445 </w:t>
      </w:r>
      <w:r w:rsidRPr="00DE5991">
        <w:rPr>
          <w:rStyle w:val="StyleUnderline"/>
          <w:highlight w:val="cyan"/>
        </w:rPr>
        <w:t xml:space="preserve">It would also </w:t>
      </w:r>
      <w:r w:rsidRPr="00D97CDA">
        <w:rPr>
          <w:rStyle w:val="Emphasis"/>
          <w:highlight w:val="cyan"/>
        </w:rPr>
        <w:t>lower switching costs</w:t>
      </w:r>
      <w:r w:rsidRPr="00DE5991">
        <w:rPr>
          <w:rStyle w:val="StyleUnderline"/>
          <w:highlight w:val="cyan"/>
        </w:rPr>
        <w:t xml:space="preserve"> for users by ensuring that they do not lose access to their network as a result of switching.</w:t>
      </w:r>
      <w:r>
        <w:rPr>
          <w:rStyle w:val="StyleUnderline"/>
        </w:rPr>
        <w:t xml:space="preserve"> </w:t>
      </w:r>
      <w:r w:rsidRPr="00DE5991">
        <w:rPr>
          <w:rStyle w:val="StyleUnderline"/>
          <w:highlight w:val="cyan"/>
        </w:rPr>
        <w:t>The implementation cost of requiring interoperability by dominant firms would be relatively low</w:t>
      </w:r>
      <w:r w:rsidRPr="00DE5991">
        <w:rPr>
          <w:sz w:val="16"/>
        </w:rPr>
        <w:t xml:space="preserve">. Unlike interconnecting in traditional communications markets, </w:t>
      </w:r>
      <w:r w:rsidRPr="00DE5991">
        <w:rPr>
          <w:rStyle w:val="StyleUnderline"/>
          <w:highlight w:val="cyan"/>
        </w:rPr>
        <w:t xml:space="preserve">there is </w:t>
      </w:r>
      <w:r w:rsidRPr="00D97CDA">
        <w:rPr>
          <w:rStyle w:val="Emphasis"/>
          <w:highlight w:val="cyan"/>
        </w:rPr>
        <w:t xml:space="preserve">little direct cost </w:t>
      </w:r>
      <w:r w:rsidRPr="00DE5991">
        <w:rPr>
          <w:rStyle w:val="StyleUnderline"/>
          <w:highlight w:val="cyan"/>
        </w:rPr>
        <w:t>associated with interoperating with dominant platforms</w:t>
      </w:r>
      <w:r w:rsidRPr="00DE5991">
        <w:rPr>
          <w:sz w:val="16"/>
        </w:rPr>
        <w:t>.2446 Finally, interoperability is an important complement, not substitute, to vigorous antitrust enforcement. As discussed in this Report, Facebook has tipped the social network toward a monopoly, and due to its strong network effects, does not face competitive pressure. On its own, interoperability is unlikely to fully restore competition in the social networking market due to the lack of meaningful competition in the market today. On the other hand, in the absence of pro-competitive policies like interoperability, it is also possible that enforcement alone may provide incomplete relief due to future market tipping.2447</w:t>
      </w:r>
    </w:p>
    <w:p w14:paraId="231F1167" w14:textId="77777777" w:rsidR="00E87EAF" w:rsidRDefault="00E87EAF" w:rsidP="00E87EAF">
      <w:pPr>
        <w:pStyle w:val="Heading4"/>
      </w:pPr>
      <w:r>
        <w:t>Mandating interoperability would bolster competition—resulting in greater privacy and better community moderation standards:</w:t>
      </w:r>
    </w:p>
    <w:p w14:paraId="79EB5150" w14:textId="77777777" w:rsidR="00E87EAF" w:rsidRDefault="00E87EAF" w:rsidP="00E87EAF">
      <w:r>
        <w:t xml:space="preserve">Gene </w:t>
      </w:r>
      <w:r w:rsidRPr="00BE5A51">
        <w:rPr>
          <w:rStyle w:val="Style13ptBold"/>
        </w:rPr>
        <w:t>Kimmleman</w:t>
      </w:r>
      <w:r>
        <w:t>, 9/29/20</w:t>
      </w:r>
      <w:r w:rsidRPr="00BE5A51">
        <w:rPr>
          <w:rStyle w:val="Style13ptBold"/>
        </w:rPr>
        <w:t>20</w:t>
      </w:r>
      <w:r>
        <w:t xml:space="preserve"> (Senior Advisor, Public Knowledge, </w:t>
      </w:r>
      <w:hyperlink r:id="rId24" w:history="1">
        <w:r w:rsidRPr="00AA752B">
          <w:rPr>
            <w:rStyle w:val="Hyperlink"/>
          </w:rPr>
          <w:t>https://docs.house.gov/meetings/JU/JU05/20201001/111072/HHRG-116-JU05-20201001-SD004.pdf</w:t>
        </w:r>
      </w:hyperlink>
      <w:r>
        <w:t>, Retrieved 8/3/2021)</w:t>
      </w:r>
    </w:p>
    <w:p w14:paraId="539B7368" w14:textId="77777777" w:rsidR="00E87EAF" w:rsidRPr="0051123B" w:rsidRDefault="00E87EAF" w:rsidP="00E87EAF">
      <w:pPr>
        <w:rPr>
          <w:sz w:val="14"/>
        </w:rPr>
      </w:pPr>
      <w:r w:rsidRPr="0051123B">
        <w:rPr>
          <w:sz w:val="14"/>
        </w:rPr>
        <w:t xml:space="preserve">Whether or not cases launched against dominant technology platforms can ultimately yield structural reforms, </w:t>
      </w:r>
      <w:r w:rsidRPr="0051123B">
        <w:rPr>
          <w:rStyle w:val="StyleUnderline"/>
          <w:highlight w:val="cyan"/>
        </w:rPr>
        <w:t xml:space="preserve">legislation empowering regulators to </w:t>
      </w:r>
      <w:r w:rsidRPr="0051123B">
        <w:rPr>
          <w:rStyle w:val="Emphasis"/>
          <w:highlight w:val="cyan"/>
        </w:rPr>
        <w:t>expand competitive options</w:t>
      </w:r>
      <w:r w:rsidRPr="0051123B">
        <w:rPr>
          <w:rStyle w:val="StyleUnderline"/>
          <w:highlight w:val="cyan"/>
        </w:rPr>
        <w:t xml:space="preserve"> for</w:t>
      </w:r>
      <w:r w:rsidRPr="0051123B">
        <w:rPr>
          <w:sz w:val="14"/>
        </w:rPr>
        <w:t xml:space="preserve"> suppliers and </w:t>
      </w:r>
      <w:r w:rsidRPr="0051123B">
        <w:rPr>
          <w:rStyle w:val="StyleUnderline"/>
          <w:highlight w:val="cyan"/>
        </w:rPr>
        <w:t xml:space="preserve">consumers of the dominant platforms </w:t>
      </w:r>
      <w:r w:rsidRPr="0051123B">
        <w:rPr>
          <w:rStyle w:val="Emphasis"/>
          <w:highlight w:val="cyan"/>
        </w:rPr>
        <w:t>could immediately start</w:t>
      </w:r>
      <w:r w:rsidRPr="0051123B">
        <w:rPr>
          <w:rStyle w:val="StyleUnderline"/>
          <w:highlight w:val="cyan"/>
        </w:rPr>
        <w:t xml:space="preserve"> addressing the imbalance of power that reinforces platform dominance</w:t>
      </w:r>
      <w:r w:rsidRPr="0051123B">
        <w:rPr>
          <w:sz w:val="14"/>
        </w:rPr>
        <w:t xml:space="preserve">.' For example, </w:t>
      </w:r>
      <w:r w:rsidRPr="0051123B">
        <w:rPr>
          <w:rStyle w:val="StyleUnderline"/>
          <w:highlight w:val="cyan"/>
        </w:rPr>
        <w:t>Congress should call for</w:t>
      </w:r>
      <w:r w:rsidRPr="0051123B">
        <w:rPr>
          <w:sz w:val="14"/>
        </w:rPr>
        <w:t xml:space="preserve">: </w:t>
      </w:r>
      <w:r w:rsidRPr="0051123B">
        <w:rPr>
          <w:rStyle w:val="Emphasis"/>
          <w:highlight w:val="cyan"/>
        </w:rPr>
        <w:t>Interoperability</w:t>
      </w:r>
      <w:r>
        <w:rPr>
          <w:rStyle w:val="StyleUnderline"/>
        </w:rPr>
        <w:t xml:space="preserve"> </w:t>
      </w:r>
      <w:r w:rsidRPr="0051123B">
        <w:rPr>
          <w:rStyle w:val="StyleUnderline"/>
          <w:highlight w:val="cyan"/>
        </w:rPr>
        <w:t xml:space="preserve">Major digital platform markets are currently dominated by one company </w:t>
      </w:r>
      <w:r w:rsidRPr="0051123B">
        <w:rPr>
          <w:sz w:val="14"/>
        </w:rPr>
        <w:t xml:space="preserve">with enormous opportunities to take advantage of network effects and scale economies. To combat these inherent advantages, </w:t>
      </w:r>
      <w:r w:rsidRPr="0051123B">
        <w:rPr>
          <w:rStyle w:val="StyleUnderline"/>
          <w:highlight w:val="cyan"/>
        </w:rPr>
        <w:t>Congress should empower regulators to mandate interoperability. If new services can easily plug in to the incumbent players, then they have a much better chance of getting off the ground and finding success</w:t>
      </w:r>
      <w:r w:rsidRPr="0051123B">
        <w:rPr>
          <w:sz w:val="14"/>
        </w:rPr>
        <w:t xml:space="preserve">. A novel email client unable to email existing services would be unlikely to gain traction with consumers. Telephone consumers greatly value being able to call others no matter what network they’re on—a feature possible only through the networks’ interoperability with one another. Digital platform markets should be viewed as similar to email or phone networks and thus interoperability, especially with the dominant company in a market, should be a priority for regulators. </w:t>
      </w:r>
      <w:r w:rsidRPr="0051123B">
        <w:rPr>
          <w:rStyle w:val="StyleUnderline"/>
          <w:highlight w:val="cyan"/>
        </w:rPr>
        <w:t>By enabling competitors to benefit from the network effects currently exploited</w:t>
      </w:r>
      <w:r w:rsidRPr="0051123B">
        <w:rPr>
          <w:sz w:val="14"/>
        </w:rPr>
        <w:t xml:space="preserve"> exclusively by incumbent platforms, competition should flourish. </w:t>
      </w:r>
      <w:r w:rsidRPr="0051123B">
        <w:rPr>
          <w:rStyle w:val="StyleUnderline"/>
          <w:highlight w:val="cyan"/>
        </w:rPr>
        <w:t>This would result in lower prices in some markets and higher quality</w:t>
      </w:r>
      <w:r w:rsidRPr="0051123B">
        <w:rPr>
          <w:sz w:val="14"/>
        </w:rPr>
        <w:t xml:space="preserve"> (more features, </w:t>
      </w:r>
      <w:r w:rsidRPr="0051123B">
        <w:rPr>
          <w:rStyle w:val="Emphasis"/>
          <w:highlight w:val="cyan"/>
        </w:rPr>
        <w:t>great privacy protections</w:t>
      </w:r>
      <w:r w:rsidRPr="0051123B">
        <w:rPr>
          <w:rStyle w:val="StyleUnderline"/>
          <w:highlight w:val="cyan"/>
        </w:rPr>
        <w:t xml:space="preserve">, </w:t>
      </w:r>
      <w:r w:rsidRPr="0051123B">
        <w:rPr>
          <w:rStyle w:val="Emphasis"/>
          <w:highlight w:val="cyan"/>
        </w:rPr>
        <w:t>variety in community and moderation standards</w:t>
      </w:r>
      <w:r w:rsidRPr="0051123B">
        <w:rPr>
          <w:sz w:val="14"/>
        </w:rPr>
        <w:t>) in others.3</w:t>
      </w:r>
    </w:p>
    <w:p w14:paraId="0DA734AD" w14:textId="77777777" w:rsidR="00E87EAF" w:rsidRPr="00B55AD5" w:rsidRDefault="00E87EAF" w:rsidP="00E87EAF"/>
    <w:p w14:paraId="629C86CB" w14:textId="77777777" w:rsidR="00E87EAF" w:rsidRPr="009017AC" w:rsidRDefault="00E87EAF" w:rsidP="00E87EAF"/>
    <w:p w14:paraId="29EC118F" w14:textId="77777777" w:rsidR="00E87EAF" w:rsidRDefault="00E87EAF" w:rsidP="00E87EAF">
      <w:pPr>
        <w:pStyle w:val="Heading1"/>
      </w:pPr>
      <w:r>
        <w:lastRenderedPageBreak/>
        <w:t>Case Extensions</w:t>
      </w:r>
    </w:p>
    <w:p w14:paraId="606A5F6F" w14:textId="77777777" w:rsidR="00E87EAF" w:rsidRDefault="00E87EAF" w:rsidP="00E87EAF">
      <w:pPr>
        <w:pStyle w:val="Heading1"/>
      </w:pPr>
      <w:r>
        <w:lastRenderedPageBreak/>
        <w:t>Inherency Extensions</w:t>
      </w:r>
    </w:p>
    <w:p w14:paraId="6BDBFFE9" w14:textId="77777777" w:rsidR="00E87EAF" w:rsidRDefault="00E87EAF" w:rsidP="00E87EAF">
      <w:pPr>
        <w:pStyle w:val="Heading3"/>
      </w:pPr>
      <w:r>
        <w:lastRenderedPageBreak/>
        <w:t>Inherency:  Facebook Is a Monopoly</w:t>
      </w:r>
    </w:p>
    <w:p w14:paraId="71F57EA2" w14:textId="77777777" w:rsidR="00E87EAF" w:rsidRDefault="00E87EAF" w:rsidP="00E87EAF">
      <w:pPr>
        <w:pStyle w:val="Heading4"/>
      </w:pPr>
      <w:r>
        <w:t>Facebook engages in substantial anticompetitive activities:</w:t>
      </w:r>
    </w:p>
    <w:p w14:paraId="720809C1"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25" w:history="1">
        <w:r w:rsidRPr="00C41E09">
          <w:rPr>
            <w:rStyle w:val="Hyperlink"/>
          </w:rPr>
          <w:t>https://www.omidyar.com/wp-content/uploads/2020/06/Roadmap-for-an-Antitrust-Case-Against-Facebook.pdf</w:t>
        </w:r>
      </w:hyperlink>
      <w:r>
        <w:t>, Retrieved 7/28/2021)</w:t>
      </w:r>
    </w:p>
    <w:p w14:paraId="396B2986" w14:textId="77777777" w:rsidR="00E87EAF" w:rsidRDefault="00E87EAF" w:rsidP="00E87EAF">
      <w:pPr>
        <w:rPr>
          <w:sz w:val="16"/>
        </w:rPr>
      </w:pPr>
      <w:r w:rsidRPr="00E61418">
        <w:rPr>
          <w:sz w:val="16"/>
        </w:rPr>
        <w:t xml:space="preserve">ANTICOMPETITIVE CONDUCT Markets subject to tipping can, of course, tip even in the absence of any anticompetitive conduct. But that is precisely why recognizing this feature of the social network market is important to examining whether Facebook has illegally monopolized it. Conduct that might be relatively harmless in a different sort of market—the acquisition of a small, nascent competitor or complement, for example—might be dangerously anticompetitive in the social network market. </w:t>
      </w:r>
      <w:r w:rsidRPr="00E61418">
        <w:rPr>
          <w:rStyle w:val="StyleUnderline"/>
          <w:highlight w:val="cyan"/>
        </w:rPr>
        <w:t xml:space="preserve">The actions of Facebook that we describe below therefore have </w:t>
      </w:r>
      <w:r w:rsidRPr="00E61418">
        <w:rPr>
          <w:rStyle w:val="Emphasis"/>
          <w:highlight w:val="cyan"/>
        </w:rPr>
        <w:t>significant anticompetitive impact</w:t>
      </w:r>
      <w:r w:rsidRPr="00E61418">
        <w:rPr>
          <w:sz w:val="16"/>
        </w:rPr>
        <w:t xml:space="preserve">. Conversely, remedies or interventions that might sufficiently restore competition in a traditional market—reversing an acquisition, for example—could be an important component of a remedy package in a market like social networks that is subject to tipping, but fully restoring competition could necessitate further requirements such as requiring the dominant firm interoperate with the nascent rival. </w:t>
      </w:r>
      <w:r w:rsidRPr="00E61418">
        <w:rPr>
          <w:rStyle w:val="StyleUnderline"/>
          <w:highlight w:val="cyan"/>
        </w:rPr>
        <w:t>Facebook Acquired a Series of Nascent or Potential Rivals</w:t>
      </w:r>
      <w:r>
        <w:rPr>
          <w:rStyle w:val="StyleUnderline"/>
        </w:rPr>
        <w:t xml:space="preserve"> </w:t>
      </w:r>
      <w:r w:rsidRPr="00E61418">
        <w:rPr>
          <w:sz w:val="16"/>
        </w:rPr>
        <w:t xml:space="preserve">Facebook has completed a number of major acquisitions, </w:t>
      </w:r>
      <w:r w:rsidRPr="00E61418">
        <w:rPr>
          <w:rStyle w:val="StyleUnderline"/>
          <w:highlight w:val="cyan"/>
        </w:rPr>
        <w:t>most notably</w:t>
      </w:r>
      <w:r w:rsidRPr="00E61418">
        <w:rPr>
          <w:sz w:val="16"/>
        </w:rPr>
        <w:t xml:space="preserve"> of </w:t>
      </w:r>
      <w:r w:rsidRPr="00E61418">
        <w:rPr>
          <w:rStyle w:val="StyleUnderline"/>
          <w:highlight w:val="cyan"/>
        </w:rPr>
        <w:t>Instagram and</w:t>
      </w:r>
      <w:r w:rsidRPr="00E61418">
        <w:rPr>
          <w:sz w:val="16"/>
        </w:rPr>
        <w:t xml:space="preserve"> another of </w:t>
      </w:r>
      <w:r w:rsidRPr="00E61418">
        <w:rPr>
          <w:rStyle w:val="StyleUnderline"/>
          <w:highlight w:val="cyan"/>
        </w:rPr>
        <w:t>WhatsApp</w:t>
      </w:r>
      <w:r w:rsidRPr="00E61418">
        <w:rPr>
          <w:sz w:val="16"/>
        </w:rPr>
        <w:t xml:space="preserve">. Instagram was, at the time of acquisition, gaining traction in the social network market. Because of its popularity with young people and its large user base, Facebook may have viewed it as a potential rival. WhatsApp is principally an encoded messaging app, also with a huge user base, largely in markets outside the US. Facebook may have acquired WhatsApp to prevent any entry through that route into Facebook’s sector of social media. Facebook also has acquired a number of companies and used their technology to enter new verticals, as it did when it launched Facebook Messenger. Facebook also has acquired companies that can be viewed as offering complements to the Facebook.com platform, such as game companies. And most recently, it announced its intent to acquire Giphy, a company that provides GIF access, an important input to social media that is currently available to users of rival messaging apps and social media sites. By listing and examining individual acquisitions in the following section, we are not asserting that any one alone is an independent violation of the Clayton Act in the US, or that any regulatory agency in any country erred by failing to block any of them, though we are not ruling that out either. Rather, our point is that </w:t>
      </w:r>
      <w:r w:rsidRPr="00E61418">
        <w:rPr>
          <w:rStyle w:val="StyleUnderline"/>
          <w:highlight w:val="cyan"/>
        </w:rPr>
        <w:t>eight years after Facebook’s $1B acquisition of Instagram, we now can look back at the series of acquisitions and see a pattern</w:t>
      </w:r>
      <w:r w:rsidRPr="00E61418">
        <w:rPr>
          <w:sz w:val="16"/>
        </w:rPr>
        <w:t xml:space="preserve">—a pattern </w:t>
      </w:r>
      <w:r w:rsidRPr="00E61418">
        <w:rPr>
          <w:rStyle w:val="StyleUnderline"/>
          <w:highlight w:val="cyan"/>
        </w:rPr>
        <w:t>that</w:t>
      </w:r>
      <w:r w:rsidRPr="00E61418">
        <w:rPr>
          <w:sz w:val="16"/>
        </w:rPr>
        <w:t xml:space="preserve">, in our view, </w:t>
      </w:r>
      <w:r w:rsidRPr="00E61418">
        <w:rPr>
          <w:rStyle w:val="StyleUnderline"/>
          <w:highlight w:val="cyan"/>
        </w:rPr>
        <w:t>could be a cornerstone of a monopolization case</w:t>
      </w:r>
      <w:r w:rsidRPr="00E61418">
        <w:rPr>
          <w:sz w:val="16"/>
        </w:rPr>
        <w:t xml:space="preserve">. Specifically, </w:t>
      </w:r>
      <w:r w:rsidRPr="00E61418">
        <w:rPr>
          <w:rStyle w:val="StyleUnderline"/>
          <w:highlight w:val="cyan"/>
        </w:rPr>
        <w:t>Facebook repeatedly has purchased rivals</w:t>
      </w:r>
      <w:r w:rsidRPr="00E61418">
        <w:rPr>
          <w:sz w:val="16"/>
        </w:rPr>
        <w:t xml:space="preserve">,98 nascent rivals, or potential rivals, </w:t>
      </w:r>
      <w:r w:rsidRPr="00E61418">
        <w:rPr>
          <w:rStyle w:val="StyleUnderline"/>
          <w:highlight w:val="cyan"/>
        </w:rPr>
        <w:t>and paid significant premiums over what one would expect based on the targets’ financial results</w:t>
      </w:r>
      <w:r w:rsidRPr="00E61418">
        <w:rPr>
          <w:sz w:val="16"/>
        </w:rPr>
        <w:t xml:space="preserve">. Such premiums support a hypothesis that Facebook may have used its existing monopoly profits to buy off its nascent competition, thereby preserving those monopoly profits, rather than competing on the merits with those competitors.99 We focus on three types of transactions here. a. Instagram (2012): Facebook paid $1B just days after series B funding closed based on a valuation of $500 million.100 Facebook’s overpayment suggests its purchase was not motivated only by Instagram’s earning potential. b. WhatsApp (2014): At the time of the acquisition, WhatsApp had virtually no revenue stream; even today Facebook still has no successful strategy for monetizing WhatsApp, which suggests that the main purpose of the acquisition may have been exclusionary.101 WhatsApp has an installed base that would have significantly strengthened an entering social networking competitor. Note that Facebook offered $19B for WhatsApp, almost double the $10B price offered by Google.102 A combination of Google and WhatsApp would likely have been viewed as a significant competitive threat by Facebook. c. Complements that risk future disintermediation of Facebook: Digital businesses exhibit high product “plasticity,” namely an ability for the business, and therefore its competitors, to change over time. Nascent or future competitors will include game companies and applications that make the Facebook site more engaging, and are encouraged to enter on that basis.103 History makes it clear that Facebook will invite complements onto their platform in order to improve the platform’s attractiveness until those complements become successful enough that they threaten to establish their own relationship with customers and become a rival. At that point Facebook either acquires the company or terminates its access to the platform. In analyzing any acquisition of a nascent or potential competitor, the impact on competition must be evaluated as an expectation, given the uncertainty about what that competitor would have done in the future as a standalone firm. However, the uncertainty about the nascent competitor’s eventual success does not extend to uncertainty about consumer welfare: such competition is beneficial to consumers even if the entrant eventually fails. As noted above, </w:t>
      </w:r>
      <w:r w:rsidRPr="00E61418">
        <w:rPr>
          <w:rStyle w:val="StyleUnderline"/>
          <w:highlight w:val="cyan"/>
        </w:rPr>
        <w:t xml:space="preserve">vigorous competition for the market is often the main source of competition in markets with network effects. </w:t>
      </w:r>
      <w:r w:rsidRPr="00E61418">
        <w:rPr>
          <w:rStyle w:val="Emphasis"/>
          <w:highlight w:val="cyan"/>
        </w:rPr>
        <w:t>The entrant’s efforts to overthrow the incumbent produce valuable competition on quality and innovation</w:t>
      </w:r>
      <w:r w:rsidRPr="00E61418">
        <w:rPr>
          <w:rStyle w:val="Emphasis"/>
        </w:rPr>
        <w:t xml:space="preserve"> </w:t>
      </w:r>
      <w:r w:rsidRPr="00E61418">
        <w:rPr>
          <w:sz w:val="16"/>
        </w:rPr>
        <w:t>during this phase, regardless of the identity of the final winner.104 In 2013, Facebook bought Onavo, a company that had developed a VPN app to hide users’ IP addresses, thereby protecting them from third-party tracking.105 The app served as a secure channel through which all of a user’s app activity flowed. Facebook bought Onavo and used its data to “assess not only how many people had downloaded apps, but how often they used them.”106 In a bitter piece of irony, an app downloaded by users to better protect their privacy was instead exploited by Facebook to study those very same users. The knowledge was then used by Facebook to identify and acquire high-</w:t>
      </w:r>
      <w:r w:rsidRPr="00E61418">
        <w:rPr>
          <w:sz w:val="16"/>
        </w:rPr>
        <w:lastRenderedPageBreak/>
        <w:t>performing companies and possible competitors.107 According to internal documents, Facebook used Onavo data to justify its high purchase price for messaging app WhatsApp in 2014.108 Onavo data gave Facebook unique data on WhatsApp user engagement that even WhatsApp itself did not have. Facebook had been using been using less-than-fully transparent methods for keeping tabs on potential rivals even before it purchased Onavo, however. According to a former Facebook executive, Facebook was monitoring Instagram’s growth before purchasing it in 2012, a transaction that predated its purchase of Onavo.109 Instagram had been using Facebook’s Connect (later renamed “Open Graph”) API. That API was a way for apps and third-party websites to interface with the Facebook website and social graph. For example, a Facebook user reading a news article on an enabled website could see which of her Facebook friends liked the article and could share the article on her own Facebook profile with just a click. Crucially, interfacing with Facebook was a two-way street: third-party apps and websites sent data on users back to Facebook, meaning the company could track users even when they weren’t on a Facebook app or site.110 It is not clear whether Facebook revealed that it had access to this real-time data in connection with the acquisition or its regulatory approval.111 Not only is there a pattern of dozens of acquisitions by Facebook over the last ten years, those acquisitions were a coherent exclusionary strategy as can be seen by their pattern juxtaposed with data from the app Onavo. The apps owned by Facebook are shaded in gray. Those that are growing fast—rising by more than 3 ranking spots in the Onavo data—are shaded in red, as is WhatsApp. The red-shaded apps are those that Facebook either acquired, attempted to acquire, or cut off from API access.112</w:t>
      </w:r>
    </w:p>
    <w:p w14:paraId="5F24CF9F" w14:textId="77777777" w:rsidR="00E87EAF" w:rsidRDefault="00E87EAF" w:rsidP="00E87EAF">
      <w:pPr>
        <w:pStyle w:val="Heading4"/>
      </w:pPr>
      <w:r>
        <w:t>Facebook generated half of all digital display advertising revenue:</w:t>
      </w:r>
    </w:p>
    <w:p w14:paraId="223DEDB7"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26" w:history="1">
        <w:r w:rsidRPr="00C41E09">
          <w:rPr>
            <w:rStyle w:val="Hyperlink"/>
          </w:rPr>
          <w:t>https://www.omidyar.com/wp-content/uploads/2020/06/Roadmap-for-an-Antitrust-Case-Against-Facebook.pdf</w:t>
        </w:r>
      </w:hyperlink>
      <w:r>
        <w:t>, Retrieved 7/28/2021)</w:t>
      </w:r>
    </w:p>
    <w:p w14:paraId="3CD54EFC" w14:textId="77777777" w:rsidR="00E87EAF" w:rsidRPr="00942F29" w:rsidRDefault="00E87EAF" w:rsidP="00E87EAF">
      <w:pPr>
        <w:rPr>
          <w:sz w:val="16"/>
        </w:rPr>
      </w:pPr>
      <w:r w:rsidRPr="00942F29">
        <w:rPr>
          <w:sz w:val="16"/>
        </w:rPr>
        <w:t xml:space="preserve">Another way to think of Facebook’s market share is to examine the percentage of digital ad dollars that are spent to buy advertising on Facebook. The CMA finds that </w:t>
      </w:r>
      <w:r w:rsidRPr="00942F29">
        <w:rPr>
          <w:rStyle w:val="StyleUnderline"/>
          <w:highlight w:val="cyan"/>
        </w:rPr>
        <w:t>Facebook captures up to 50% of revenue in the digital display market</w:t>
      </w:r>
      <w:r w:rsidRPr="00942F29">
        <w:rPr>
          <w:sz w:val="16"/>
        </w:rPr>
        <w:t xml:space="preserve">. Excluding money earned on ads shown in search engine results, </w:t>
      </w:r>
      <w:r w:rsidRPr="00942F29">
        <w:rPr>
          <w:rStyle w:val="StyleUnderline"/>
          <w:highlight w:val="cyan"/>
        </w:rPr>
        <w:t>Facebook</w:t>
      </w:r>
      <w:r w:rsidRPr="00942F29">
        <w:rPr>
          <w:sz w:val="16"/>
        </w:rPr>
        <w:t xml:space="preserve"> (including Instagram) </w:t>
      </w:r>
      <w:r w:rsidRPr="00942F29">
        <w:rPr>
          <w:rStyle w:val="StyleUnderline"/>
          <w:highlight w:val="cyan"/>
        </w:rPr>
        <w:t>generated almost half of all digital ad</w:t>
      </w:r>
      <w:r w:rsidRPr="00942F29">
        <w:rPr>
          <w:sz w:val="16"/>
        </w:rPr>
        <w:t xml:space="preserve">vertising </w:t>
      </w:r>
      <w:r w:rsidRPr="00942F29">
        <w:rPr>
          <w:rStyle w:val="StyleUnderline"/>
          <w:highlight w:val="cyan"/>
        </w:rPr>
        <w:t>revenues</w:t>
      </w:r>
      <w:r w:rsidRPr="00942F29">
        <w:rPr>
          <w:sz w:val="16"/>
        </w:rPr>
        <w:t xml:space="preserve">, an amount larger than the entirety of what is called the “open display” market, meaning ads placed on websites such as ESPN.com or Time.com, and </w:t>
      </w:r>
      <w:r w:rsidRPr="00942F29">
        <w:rPr>
          <w:rStyle w:val="StyleUnderline"/>
          <w:highlight w:val="cyan"/>
        </w:rPr>
        <w:t>more than four times larger than the amount earned by YouTube, its next largest competitor</w:t>
      </w:r>
      <w:r w:rsidRPr="00942F29">
        <w:rPr>
          <w:sz w:val="16"/>
        </w:rPr>
        <w:t>.63 The CMA acknowledges that its estimates are just that: estimates. The open display market is fragmented and complex,64 which the CMA notes makes difficult the process of estimating expenditure and revenue shares. Regardless, though, the CMA is sufficiently confident in its estimates to conclude that Facebook’s high percentage of revenue capture gives it far greater scale than its competitors, and likely confers market power in the sale of display advertising supply.65 Further, according to the CMA, Facebook and Instagram together capture 50–60% of ad spend on video advertising.66 Video ads serve a purpose that different than the purpose of other display ads. The CMA therefore concludes that these differences limit substitutability between two sorts of display ads.67 Facebook’s high market share in video ads would suggest market power in that sub-market as well.</w:t>
      </w:r>
    </w:p>
    <w:p w14:paraId="5E43FAA7" w14:textId="77777777" w:rsidR="00E87EAF" w:rsidRDefault="00E87EAF" w:rsidP="00E87EAF">
      <w:pPr>
        <w:pStyle w:val="Heading4"/>
      </w:pPr>
      <w:r>
        <w:t>Facebook’s revenue is massively increasing:</w:t>
      </w:r>
    </w:p>
    <w:p w14:paraId="70F3C217"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27" w:history="1">
        <w:r w:rsidRPr="00C41E09">
          <w:rPr>
            <w:rStyle w:val="Hyperlink"/>
          </w:rPr>
          <w:t>https://www.omidyar.com/wp-content/uploads/2020/06/Roadmap-for-an-Antitrust-Case-Against-Facebook.pdf</w:t>
        </w:r>
      </w:hyperlink>
      <w:r>
        <w:t>, Retrieved 7/28/2021)</w:t>
      </w:r>
    </w:p>
    <w:p w14:paraId="5269DBFF" w14:textId="77777777" w:rsidR="00E87EAF" w:rsidRPr="003F6492" w:rsidRDefault="00E87EAF" w:rsidP="00E87EAF">
      <w:pPr>
        <w:rPr>
          <w:sz w:val="16"/>
        </w:rPr>
      </w:pPr>
      <w:r w:rsidRPr="00942F29">
        <w:rPr>
          <w:rStyle w:val="StyleUnderline"/>
          <w:highlight w:val="cyan"/>
        </w:rPr>
        <w:t>Facebook’s high financial returns also indicate market power</w:t>
      </w:r>
      <w:r w:rsidRPr="003F6492">
        <w:rPr>
          <w:sz w:val="16"/>
        </w:rPr>
        <w:t xml:space="preserve">.73 The CMA finds that Facebook consistently earns returns of 50%, while its cost of capital is only 9%. Moreover, </w:t>
      </w:r>
      <w:r w:rsidRPr="00942F29">
        <w:rPr>
          <w:rStyle w:val="StyleUnderline"/>
          <w:highlight w:val="cyan"/>
        </w:rPr>
        <w:t>Facebook’s revenue growth appears to be outpacing its cost increases</w:t>
      </w:r>
      <w:r w:rsidRPr="003F6492">
        <w:rPr>
          <w:sz w:val="16"/>
        </w:rPr>
        <w:t xml:space="preserve">. The CMA offers a chart based on Facebook’s 10K filings for 2010 through 2018 that shows both its costs and revenues on a yearly basis. Both appear to be growing quickly.74 But </w:t>
      </w:r>
      <w:r w:rsidRPr="00942F29">
        <w:rPr>
          <w:rStyle w:val="StyleUnderline"/>
          <w:highlight w:val="cyan"/>
        </w:rPr>
        <w:t>the revenue curve is much steeper than the cost curve, which indicates that Facebook is becoming even more profitable over time</w:t>
      </w:r>
      <w:r w:rsidRPr="003F6492">
        <w:rPr>
          <w:sz w:val="16"/>
        </w:rPr>
        <w:t xml:space="preserve"> not just in an absolute sense, but also when one compares its revenues to its costs. Given that the vast majority of Facebook revenue consists of ad buys on its social media platform, these consistently high returns and the trend toward ever greater profitability indicate market power in social media.</w:t>
      </w:r>
    </w:p>
    <w:p w14:paraId="4229B85A" w14:textId="77777777" w:rsidR="00E87EAF" w:rsidRDefault="00E87EAF" w:rsidP="00E87EAF">
      <w:pPr>
        <w:pStyle w:val="Heading4"/>
      </w:pPr>
      <w:r>
        <w:t>Google and Facebook make more money than they would if they were in a competitive marketplace:</w:t>
      </w:r>
    </w:p>
    <w:p w14:paraId="5592320E"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w:t>
      </w:r>
      <w:r>
        <w:lastRenderedPageBreak/>
        <w:t xml:space="preserve">Omidyar Network, “Roadmap for an Antitrust Case Against Facebook,” </w:t>
      </w:r>
      <w:hyperlink r:id="rId28" w:history="1">
        <w:r w:rsidRPr="00C41E09">
          <w:rPr>
            <w:rStyle w:val="Hyperlink"/>
          </w:rPr>
          <w:t>https://www.omidyar.com/wp-content/uploads/2020/06/Roadmap-for-an-Antitrust-Case-Against-Facebook.pdf</w:t>
        </w:r>
      </w:hyperlink>
      <w:r>
        <w:t>, Retrieved 7/28/2021)</w:t>
      </w:r>
    </w:p>
    <w:p w14:paraId="6497295C" w14:textId="77777777" w:rsidR="00E87EAF" w:rsidRDefault="00E87EAF" w:rsidP="00E87EAF">
      <w:r>
        <w:t>73 Id. at ¶ 59 (“</w:t>
      </w:r>
      <w:r w:rsidRPr="00942F29">
        <w:rPr>
          <w:rStyle w:val="StyleUnderline"/>
          <w:highlight w:val="cyan"/>
        </w:rPr>
        <w:t>We have found that the profitability of</w:t>
      </w:r>
      <w:r>
        <w:t xml:space="preserve"> both Google and </w:t>
      </w:r>
      <w:r w:rsidRPr="00942F29">
        <w:rPr>
          <w:rStyle w:val="StyleUnderline"/>
          <w:highlight w:val="cyan"/>
        </w:rPr>
        <w:t>Facebook has been well above any reasonable estimate of what we would expect in a competitive market for many years</w:t>
      </w:r>
      <w:r>
        <w:t xml:space="preserve">. In 2018 </w:t>
      </w:r>
      <w:r w:rsidRPr="00942F29">
        <w:rPr>
          <w:rStyle w:val="StyleUnderline"/>
          <w:highlight w:val="cyan"/>
        </w:rPr>
        <w:t>we estimated that the cost of capital for</w:t>
      </w:r>
      <w:r>
        <w:t xml:space="preserve"> both Google and </w:t>
      </w:r>
      <w:r w:rsidRPr="00942F29">
        <w:rPr>
          <w:rStyle w:val="StyleUnderline"/>
          <w:highlight w:val="cyan"/>
        </w:rPr>
        <w:t>Facebook was around 9%, compared to actual returns on capital of</w:t>
      </w:r>
      <w:r>
        <w:t xml:space="preserve"> over 40% for Google and </w:t>
      </w:r>
      <w:r w:rsidRPr="00942F29">
        <w:rPr>
          <w:rStyle w:val="StyleUnderline"/>
          <w:highlight w:val="cyan"/>
        </w:rPr>
        <w:t xml:space="preserve">around 50% for Facebook. This evidence is consistent with the </w:t>
      </w:r>
      <w:r w:rsidRPr="00942F29">
        <w:rPr>
          <w:rStyle w:val="Emphasis"/>
          <w:highlight w:val="cyan"/>
        </w:rPr>
        <w:t>exploitation of market power</w:t>
      </w:r>
      <w:r w:rsidRPr="00942F29">
        <w:rPr>
          <w:rStyle w:val="StyleUnderline"/>
          <w:highlight w:val="cyan"/>
        </w:rPr>
        <w:t>.</w:t>
      </w:r>
      <w:r>
        <w:t>”).</w:t>
      </w:r>
    </w:p>
    <w:p w14:paraId="161AAC4E" w14:textId="77777777" w:rsidR="00E87EAF" w:rsidRDefault="00E87EAF" w:rsidP="00E87EAF">
      <w:pPr>
        <w:pStyle w:val="Heading3"/>
      </w:pPr>
      <w:r>
        <w:lastRenderedPageBreak/>
        <w:t>Inherency:  Barriers of Entry to Facebook</w:t>
      </w:r>
    </w:p>
    <w:p w14:paraId="1850E5CF" w14:textId="77777777" w:rsidR="00E87EAF" w:rsidRDefault="00E87EAF" w:rsidP="00E87EAF">
      <w:pPr>
        <w:pStyle w:val="Heading4"/>
      </w:pPr>
      <w:r>
        <w:t>There are three principal barriers to entry of competitors of Facebook:</w:t>
      </w:r>
    </w:p>
    <w:p w14:paraId="728CF5E3"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29" w:history="1">
        <w:r w:rsidRPr="00C41E09">
          <w:rPr>
            <w:rStyle w:val="Hyperlink"/>
          </w:rPr>
          <w:t>https://www.omidyar.com/wp-content/uploads/2020/06/Roadmap-for-an-Antitrust-Case-Against-Facebook.pdf</w:t>
        </w:r>
      </w:hyperlink>
      <w:r>
        <w:t>, Retrieved 7/28/2021)</w:t>
      </w:r>
    </w:p>
    <w:p w14:paraId="24C1EE71" w14:textId="77777777" w:rsidR="00E87EAF" w:rsidRDefault="00E87EAF" w:rsidP="00E87EAF">
      <w:pPr>
        <w:rPr>
          <w:sz w:val="16"/>
        </w:rPr>
      </w:pPr>
      <w:r w:rsidRPr="00423B83">
        <w:rPr>
          <w:rStyle w:val="StyleUnderline"/>
          <w:highlight w:val="cyan"/>
        </w:rPr>
        <w:t>Facebook makes tremendous profits</w:t>
      </w:r>
      <w:r w:rsidRPr="004D7EEE">
        <w:rPr>
          <w:sz w:val="16"/>
        </w:rPr>
        <w:t xml:space="preserve">, as explained above. </w:t>
      </w:r>
      <w:r w:rsidRPr="00423B83">
        <w:rPr>
          <w:rStyle w:val="StyleUnderline"/>
          <w:highlight w:val="cyan"/>
        </w:rPr>
        <w:t xml:space="preserve">Ordinarily, economic theory would predict that new firms would enter such a market to try to capture some of the profit currently enjoyed by Facebook. But </w:t>
      </w:r>
      <w:r w:rsidRPr="003F6492">
        <w:rPr>
          <w:rStyle w:val="Emphasis"/>
          <w:highlight w:val="cyan"/>
        </w:rPr>
        <w:t>idiosyncratic features of some markets</w:t>
      </w:r>
      <w:r w:rsidRPr="00423B83">
        <w:rPr>
          <w:rStyle w:val="StyleUnderline"/>
          <w:highlight w:val="cyan"/>
        </w:rPr>
        <w:t xml:space="preserve"> make </w:t>
      </w:r>
      <w:r w:rsidRPr="003F6492">
        <w:rPr>
          <w:rStyle w:val="Emphasis"/>
          <w:highlight w:val="cyan"/>
        </w:rPr>
        <w:t>entry more difficult</w:t>
      </w:r>
      <w:r w:rsidRPr="004D7EEE">
        <w:rPr>
          <w:sz w:val="16"/>
        </w:rPr>
        <w:t xml:space="preserve"> than would be entry into other markets market; </w:t>
      </w:r>
      <w:r w:rsidRPr="00423B83">
        <w:rPr>
          <w:rStyle w:val="StyleUnderline"/>
          <w:highlight w:val="cyan"/>
        </w:rPr>
        <w:t xml:space="preserve">economists call these </w:t>
      </w:r>
      <w:r w:rsidRPr="003F6492">
        <w:rPr>
          <w:rStyle w:val="Emphasis"/>
          <w:highlight w:val="cyan"/>
        </w:rPr>
        <w:t>barriers to entry</w:t>
      </w:r>
      <w:r w:rsidRPr="00423B83">
        <w:rPr>
          <w:rStyle w:val="StyleUnderline"/>
          <w:highlight w:val="cyan"/>
        </w:rPr>
        <w:t xml:space="preserve">. The CMA names three principal features that generate barriers to entry. First, </w:t>
      </w:r>
      <w:r w:rsidRPr="003F6492">
        <w:rPr>
          <w:rStyle w:val="Emphasis"/>
          <w:highlight w:val="cyan"/>
        </w:rPr>
        <w:t>digital markets experience network effects</w:t>
      </w:r>
      <w:r w:rsidRPr="00423B83">
        <w:rPr>
          <w:rStyle w:val="StyleUnderline"/>
          <w:highlight w:val="cyan"/>
        </w:rPr>
        <w:t xml:space="preserve">. Second, online platforms, including social media platforms, have low marginal costs, resulting in </w:t>
      </w:r>
      <w:r w:rsidRPr="003F6492">
        <w:rPr>
          <w:rStyle w:val="Emphasis"/>
          <w:highlight w:val="cyan"/>
        </w:rPr>
        <w:t>significant economies of scale</w:t>
      </w:r>
      <w:r w:rsidRPr="00423B83">
        <w:rPr>
          <w:rStyle w:val="StyleUnderline"/>
          <w:highlight w:val="cyan"/>
        </w:rPr>
        <w:t xml:space="preserve">. Third, the fact that users do not pay money to use the platform </w:t>
      </w:r>
      <w:r w:rsidRPr="003F6492">
        <w:rPr>
          <w:rStyle w:val="Emphasis"/>
          <w:highlight w:val="cyan"/>
        </w:rPr>
        <w:t>reduces the incentive to switch</w:t>
      </w:r>
      <w:r w:rsidRPr="004D7EEE">
        <w:rPr>
          <w:sz w:val="16"/>
        </w:rPr>
        <w:t xml:space="preserve">, because rivals and new entrants cannot easily offer a lower price or explain why theirs is a lower quality-adjusted price.77 Network Effects Are Significant Barriers to Entry The most important barrier to entry is the fact that </w:t>
      </w:r>
      <w:r w:rsidRPr="00423B83">
        <w:rPr>
          <w:rStyle w:val="StyleUnderline"/>
          <w:highlight w:val="cyan"/>
        </w:rPr>
        <w:t>social networks are characterized by “network effects”: the value to the user increases as the network gains more and more users,</w:t>
      </w:r>
      <w:r w:rsidRPr="004D7EEE">
        <w:rPr>
          <w:sz w:val="16"/>
        </w:rPr>
        <w:t xml:space="preserve"> which in turn makes the network increasingly valuable to advertisers.78 In light of Facebook’s profitability, one normally would expect entrants to take on Facebook.com directly in hopes of capturing a portion of its tremendous profits. But this is extremely difficult when network effects are strong. These network effects arise because </w:t>
      </w:r>
      <w:r w:rsidRPr="00423B83">
        <w:rPr>
          <w:rStyle w:val="StyleUnderline"/>
          <w:highlight w:val="cyan"/>
        </w:rPr>
        <w:t>social</w:t>
      </w:r>
      <w:r>
        <w:rPr>
          <w:rStyle w:val="StyleUnderline"/>
          <w:highlight w:val="cyan"/>
        </w:rPr>
        <w:t xml:space="preserve"> </w:t>
      </w:r>
      <w:r w:rsidRPr="00423B83">
        <w:rPr>
          <w:rStyle w:val="StyleUnderline"/>
          <w:highlight w:val="cyan"/>
        </w:rPr>
        <w:t>network platforms are not interoperable. In order to interact with</w:t>
      </w:r>
      <w:r>
        <w:rPr>
          <w:rStyle w:val="StyleUnderline"/>
          <w:highlight w:val="cyan"/>
        </w:rPr>
        <w:t xml:space="preserve"> </w:t>
      </w:r>
      <w:r w:rsidRPr="00423B83">
        <w:rPr>
          <w:rStyle w:val="StyleUnderline"/>
          <w:highlight w:val="cyan"/>
        </w:rPr>
        <w:t>a friend on a social network, both parties must have accounts on</w:t>
      </w:r>
      <w:r>
        <w:rPr>
          <w:rStyle w:val="StyleUnderline"/>
          <w:highlight w:val="cyan"/>
        </w:rPr>
        <w:t xml:space="preserve"> </w:t>
      </w:r>
      <w:r w:rsidRPr="00423B83">
        <w:rPr>
          <w:rStyle w:val="StyleUnderline"/>
          <w:highlight w:val="cyan"/>
        </w:rPr>
        <w:t>the same platform</w:t>
      </w:r>
      <w:r w:rsidRPr="004D7EEE">
        <w:rPr>
          <w:sz w:val="16"/>
        </w:rPr>
        <w:t xml:space="preserve">. Contrast this situation with mobile wireless where a Verizon customer can call an AT&amp;T customer and the phones interoperate. If a Verizon customer could only speak with other Verizon customers, a user would care greatly about the size of Verizon’s installed base and whether her friends and family had AT&amp;T or Verizon phones. This is the situation in social networks. Choosing a platform determines with whom a user can communicate. Strong network effects make such platforms subject to a phenomenon called tipping. Because users all want to belong to the platform where their friends are, a market that starts out with multiple platforms will not stay that way. When one platform gains a slight advantage, it becomes the platform of choice for new users because it has more of their friends on it. Users who want to interoperate tend to all join the leading platform, causing the market to tip. As the result of this “winner-takes-all” dynamic whereby a single market participant (among several or many) rapidly gains monopoly or near monopoly power, there is little competition in a market after it has tipped. Economists describe competition in this kind of market as occurring ex ante, when multiple rivals are all vying for the monopoly position. Competition is for the market, rather than in the market, other than by sufficiently differentiated competitors. Significant recent scholarship has addressed this feature of digital markets, as the CMA notes.79 We address some of the features of digital markets that can lead to tipping in our discussion of entry barriers, below. </w:t>
      </w:r>
      <w:r w:rsidRPr="00423B83">
        <w:rPr>
          <w:rStyle w:val="StyleUnderline"/>
          <w:highlight w:val="cyan"/>
        </w:rPr>
        <w:t>A hypothetical new entrant that offered all of Facebook’s services</w:t>
      </w:r>
      <w:r w:rsidRPr="004D7EEE">
        <w:rPr>
          <w:sz w:val="16"/>
        </w:rPr>
        <w:t xml:space="preserve"> (or their functional equivalents) </w:t>
      </w:r>
      <w:r w:rsidRPr="00423B83">
        <w:rPr>
          <w:rStyle w:val="StyleUnderline"/>
          <w:highlight w:val="cyan"/>
        </w:rPr>
        <w:t>but could not offer access to a user’s friends is not very attractive,</w:t>
      </w:r>
      <w:r w:rsidRPr="004D7EEE">
        <w:rPr>
          <w:sz w:val="16"/>
        </w:rPr>
        <w:t xml:space="preserve"> even if its price were lower or its user interface more attractive.80 Once a market has tipped, it is much harder for an entrant to gain users and traction. Some might argue that the social network market in the US arguably tipped with the decline of MySpace beginning in 2008.81 In part due to Facebook’s anticompetitive conduct, a rival has not grown to a size that would threaten tipping away from Facebook. An entrant must have a compelling value proposition to attract users given that hardly any other users are on it. Occasionally, a new entrant can attract a subgroup that is indifferent about the inability to communicate with the larger group. For example, Instagram was initially very popular with teenagers, who may not have minded being on a social network where their parents were not.82 Facebook Has Made It Difficult To Multi-Home Despite the fact that many consumers “cross-visit” between different platforms, as described above, doing so is not necessarily easy. Indeed, the CMA identifies difficulties in what is termed “multi-homing”—utilizing a variety of social networks to meet your various social network needs. Some of these difficulties are intrinsic to the fact that most platforms are, indeed, run independently from one another. The CMA, for example, cites the “opportunity cost” of accessing one account rather than another, and the time required to set up separate accounts on multiple platforms as impediments to multi-homing. But the principal challenges to multi-homing in social networks result from decisions made by Facebook itself. Consumers easily could subscribe to (and provide their data to) only those social networks whose collection of services and polices were most attractive to them if the services were fully interoperable. </w:t>
      </w:r>
      <w:r w:rsidRPr="00423B83">
        <w:rPr>
          <w:rStyle w:val="StyleUnderline"/>
          <w:highlight w:val="cyan"/>
        </w:rPr>
        <w:t>We can imagine a social network market that worked more like the current phone system: a user of one social network could post and reach friends who were members of different social networks through interoperability protocols</w:t>
      </w:r>
      <w:r w:rsidRPr="004D7EEE">
        <w:rPr>
          <w:sz w:val="16"/>
        </w:rPr>
        <w:t xml:space="preserve">. In such a world an entrant could attract users who want better privacy protections while staying in touch </w:t>
      </w:r>
      <w:r w:rsidRPr="004D7EEE">
        <w:rPr>
          <w:sz w:val="16"/>
        </w:rPr>
        <w:lastRenderedPageBreak/>
        <w:t xml:space="preserve">with friends who remain on Facebook, for example. That is not the world we inhabit. Instead, the CMA notes that social networks generally are not interoperable. Friends on one platform can’t be contacted from another, and content posted on one platform can’t always be shared directly to another.83 The lack of interoperability, especially with Facebook, raises the cost of multi-homing, as interfaces must be open and content shared repeatedly.84 Costly multi-homing is a significant barrier to entry. Given the strong network effects of Facebook.com, Instagram, and WhatsApp, entrants must choose a way to create value for their users that does not require interoperability with Facebook. Rivals must differentiate from Facebook in order to compete. The CMA observes that Facebook.com is the only social network that combines the features of a strong focus on communication, a range of services, and a robust social graph. Other platforms have differentiated along the competitive parameters described above—Twitter limits the number of characters to be used in each post, creating a Twitter-specific tone and manner of communication—but even these differentiated platforms have struggled to monetize their user bases.85 Only two entrants in the last decade—Instagram and Snapchat—have entered the social network market and captured more than 5% of consumer attention. Given the vast amounts of profits to be made in the sector, economists would expect more, or more successful, entry than that.86 Consistent with the existence of strong market power, the very few successful entrants in social networks in the last 10 years have all been differentiated from Facebook. None except Google’s now-defunct Google+ has attempted to compete with Facebook directly, meaning by offering the roughly same menu of services but promising a higher quality and/or lower price.87 None of the other social networks promote themselves as, “Just like Facebook, but without the neo-Nazis!,” for example. Rather, new entrants have all differentiated in appreciable ways, as described above. This suggests that innovators and those who fund their entry recognize that it would be difficult to match or defeat Facebook’s market power and do not invest in head-to-head new competitors. These parties may have concluded that, given Facebook’s market power, any available profits in social networks can only be captured on the margins or through complements.88 An Entering Complement Requires Access to Facebook’s APIs Because Facebook has an effective monopoly and network effects are strong, the most realistic path to entry may be through beginning as a complement, developing a user base and brand recognition, and if that is successful, later transitioning to an independent platform. However, the hitch in this plan is that the entrant begins on Facebook’s platform serving Facebook’s users where Facebook controls access to its APIs that enable complements to operate. If the complement achieves success on the platform, Facebook both sees it and can block any complement that it feels poses an appreciable risk of becoming a future horizontal competitor. Facebook’s Data Advantage Makes It Better at Targeting and Monetizing Ads </w:t>
      </w:r>
      <w:r w:rsidRPr="00423B83">
        <w:rPr>
          <w:rStyle w:val="StyleUnderline"/>
          <w:highlight w:val="cyan"/>
        </w:rPr>
        <w:t>Facebook harvests vast stores of data based on users’ interactions</w:t>
      </w:r>
      <w:r w:rsidRPr="004D7EEE">
        <w:rPr>
          <w:sz w:val="16"/>
        </w:rPr>
        <w:t xml:space="preserve"> with its own platform as well as users’ activities off Facebook that Facebook tracks such as location and purchases. Assuming that a new entrant would also be ad supported, no de novo entrant would have access to anywhere near the volume or quality of data that Facebook can access until it reaches the same level of scale (which is difficult because of network effects etc.) and privacy intrusiveness.89 Data brokers are unlikely to be able fill this data gap in such a way as to allow new entrants to overcome Facebook’s data advantage, for a number of reasons. The first is that Facebook operates a “walled garden” within which it exerts total control of users’ experience and data. When users log into Facebook.com or Instagram and are inside this walled garden, Facebook knows and influences the content they view and with which they engage. Facebook’s complete and accurate knowledge about real people gives it a tremendous advantage in attracting advertisers. Facebook doesn’t have to match cookies when it serves ads because, putting aside the issue of bots and fake accounts, Facebook knows who its users are. It therefore targets ads accurately (and can charge a high price).90 Facebook then offers analytics tools and metrics that interoperate with the “in-garden” data. That is another competitive advantage that cannot be replicated by brokers or other analytics companies.91 Further, the CMA observes, Facebook tags are broadly available on advertiser sites. This permits Facebook to track a consumer’s journey across the internet and measure attribution with a high level of accuracy. Data brokers and other publishers cannot do this as effectively as Facebook. The CMA concludes that Facebook’s ability to demonstrate the effectiveness of its ads gives it yet another competitive advantage as compared to other publishers or social network new entrants that cannot make similar showings of effectiveness.92 Facebook Benefits from Cross-Side Network Effects93 The CMA also concludes that Facebook benefits from what are called “cross-side network effects”—that is network effects taking place on a different “side” of the platform.94 With regard to Facebook.com, for example, platform users benefit not just as more users join, but also as more publishers (content providers) make available content to be viewed on the platform. Content is the “third side” of the platform mentioned above. These cross-side network effects are unlike the impact of advertisers, whose presence does not attract more consumers to the platform. Content typically shows up in a user’s news feed or as promoted content, and it can be recycled (such as articles already posted by a third-party website) or purpose-built, such as material created by celebrities or influencers specifically to be viewed on Facebook. (Note that a content provider, whether the Wall Street Journal or Kim Kardashian, can both deliver content consumers want to see, e.g. news, and also advertise its own content through its business development function. These activities are conceptually distinct and match the categories above.) Again, all of this content is ultimately ad-funded and therefore driven by the source of funding for the business model, the advertisers. The bigger Facebook’s user base, the more valuable Facebook becomes to these third-party content providers. As more and better content providers seek placement on Facebook, the user experience gets better.95 These are cross-side network effects. Because of Facebook’s overwhelmingly dominant share of user attention and its vast reach, </w:t>
      </w:r>
      <w:r w:rsidRPr="004D7EEE">
        <w:rPr>
          <w:rStyle w:val="StyleUnderline"/>
          <w:highlight w:val="cyan"/>
        </w:rPr>
        <w:t>Facebook is an important target for these third-party content providers. A new entrant with a small market share and narrow reach would not experience these same cross-side network effects, which is a barrier to entry</w:t>
      </w:r>
      <w:r w:rsidRPr="004D7EEE">
        <w:rPr>
          <w:sz w:val="16"/>
        </w:rPr>
        <w:t>.96 Facebook’s Multiple Related Properties Help It Retain Users Facebook has a family of products, which makes it difficult/unlikely that users will fully exit the Facebook ecosystem. Facebook users might delete their Facebook profile, for example, while remaining active on Instagram and/or WhatsApp, which would mean Facebook would continue to use data about that person to serve ads. A new entrant would not be able to rely on corporate siblings and would have to stand on its own.97 Facebook’s Reach Makes It Valuable to Advertisers The breadth, size, and reach of Facebook’s user base makes it an advertising destination like no other. An advertiser that wishes to reach nearly all of some demographic with one transaction can come to Facebook. Because Facebook offers a walled garden with nearly complete information on its users, it can accurately deliver the number of exposures per ad that advertisers prefer (e.g. one). This permits Facebook to monetize its ads at a higher rate than an entrant with less scale.</w:t>
      </w:r>
    </w:p>
    <w:p w14:paraId="3EE52AF6" w14:textId="77777777" w:rsidR="00E87EAF" w:rsidRDefault="00E87EAF" w:rsidP="00E87EAF">
      <w:pPr>
        <w:pStyle w:val="Heading3"/>
      </w:pPr>
      <w:r>
        <w:lastRenderedPageBreak/>
        <w:t>Inherency:  Facebook Isn’t Free</w:t>
      </w:r>
    </w:p>
    <w:p w14:paraId="78ADE4E6" w14:textId="77777777" w:rsidR="00E87EAF" w:rsidRDefault="00E87EAF" w:rsidP="00E87EAF">
      <w:pPr>
        <w:pStyle w:val="Heading4"/>
      </w:pPr>
      <w:r>
        <w:t>People pay Facebook through attention &amp; data collection:</w:t>
      </w:r>
    </w:p>
    <w:p w14:paraId="42333AF9"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30" w:history="1">
        <w:r w:rsidRPr="00C41E09">
          <w:rPr>
            <w:rStyle w:val="Hyperlink"/>
          </w:rPr>
          <w:t>https://www.omidyar.com/wp-content/uploads/2020/06/Roadmap-for-an-Antitrust-Case-Against-Facebook.pdf</w:t>
        </w:r>
      </w:hyperlink>
      <w:r>
        <w:t>, Retrieved 7/28/2021)</w:t>
      </w:r>
    </w:p>
    <w:p w14:paraId="426A4031" w14:textId="77777777" w:rsidR="00E87EAF" w:rsidRPr="003F6492" w:rsidRDefault="00E87EAF" w:rsidP="00E87EAF">
      <w:pPr>
        <w:rPr>
          <w:sz w:val="16"/>
        </w:rPr>
      </w:pPr>
      <w:r w:rsidRPr="003F6492">
        <w:rPr>
          <w:rStyle w:val="StyleUnderline"/>
          <w:highlight w:val="cyan"/>
        </w:rPr>
        <w:t>Another principal feature of social media platforms is that they typically offer their services for a zero monetary price</w:t>
      </w:r>
      <w:r w:rsidRPr="003F6492">
        <w:rPr>
          <w:sz w:val="16"/>
        </w:rPr>
        <w:t xml:space="preserve"> to the consumer users of the platform.5 The platform develops a service it hopes will attract a critical mass of users and then seeks to attract a second “side” to the platform, advertisers. Those advertisers are attracted by the users, and the information the platform has about them, and pay to display ads to those users. The large user base and the resulting attention from advertisers also spurs activity on a third “side” of the platform: content publishers. Because users share content on the platform (or the platform itself also displays content for users) the platform acts as an attractive distribution system for the content providers, who then share advertising revenue with the platform that steered the traffic in the first place. The CMA notes that, </w:t>
      </w:r>
      <w:r w:rsidRPr="003F6492">
        <w:rPr>
          <w:rStyle w:val="StyleUnderline"/>
          <w:highlight w:val="cyan"/>
        </w:rPr>
        <w:t>although a user generally does not part with money as a part of this exchange, she “pays” by giving her attention to the platform and allowing the platform to collect data about her that assists in selling advertising targeted to that user</w:t>
      </w:r>
      <w:r w:rsidRPr="003F6492">
        <w:rPr>
          <w:sz w:val="16"/>
        </w:rPr>
        <w:t>.6</w:t>
      </w:r>
    </w:p>
    <w:p w14:paraId="012D7A8F" w14:textId="77777777" w:rsidR="00E87EAF" w:rsidRDefault="00E87EAF" w:rsidP="00E87EAF">
      <w:pPr>
        <w:pStyle w:val="Heading3"/>
      </w:pPr>
      <w:r>
        <w:lastRenderedPageBreak/>
        <w:t>Inherency:  High Switching Costs Now</w:t>
      </w:r>
    </w:p>
    <w:p w14:paraId="48C382DC" w14:textId="77777777" w:rsidR="00E87EAF" w:rsidRDefault="00E87EAF" w:rsidP="00E87EAF">
      <w:pPr>
        <w:pStyle w:val="Heading4"/>
      </w:pPr>
      <w:r>
        <w:t>Because you can’t move all your friends with you, Facebook has large switching costs:</w:t>
      </w:r>
    </w:p>
    <w:p w14:paraId="0F8013A2"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31" w:history="1">
        <w:r w:rsidRPr="00C41E09">
          <w:rPr>
            <w:rStyle w:val="Hyperlink"/>
          </w:rPr>
          <w:t>https://www.omidyar.com/wp-content/uploads/2020/06/Roadmap-for-an-Antitrust-Case-Against-Facebook.pdf</w:t>
        </w:r>
      </w:hyperlink>
      <w:r>
        <w:t>, Retrieved 7/28/2021)</w:t>
      </w:r>
    </w:p>
    <w:p w14:paraId="3F7DE766" w14:textId="77777777" w:rsidR="00E87EAF" w:rsidRPr="003F6492" w:rsidRDefault="00E87EAF" w:rsidP="00E87EAF">
      <w:pPr>
        <w:rPr>
          <w:sz w:val="16"/>
        </w:rPr>
      </w:pPr>
      <w:r w:rsidRPr="003F6492">
        <w:rPr>
          <w:rStyle w:val="StyleUnderline"/>
          <w:highlight w:val="cyan"/>
        </w:rPr>
        <w:t>A very significant reason that Facebook has market power is that a user cannot change platforms and expect to be able to stay in contact with her friends</w:t>
      </w:r>
      <w:r w:rsidRPr="003F6492">
        <w:rPr>
          <w:sz w:val="16"/>
        </w:rPr>
        <w:t xml:space="preserve">. Because social networks are not compatible, a user’s friends would have to change platforms with her for her to be able to continue to see their feeds. Thus, users may be upset that Facebook gave their data to Cambridge Analytica and wish they could move to a rival, but there realistically is nothing they can do other than leave the platform entirely. If they want to remain in touch with their friends they are forced to put up with Facebook’s fake news, or exploitation of privacy, or any other increase in quality-adjusted price. </w:t>
      </w:r>
      <w:r w:rsidRPr="003F6492">
        <w:rPr>
          <w:rStyle w:val="StyleUnderline"/>
          <w:highlight w:val="cyan"/>
        </w:rPr>
        <w:t xml:space="preserve">Because Facebook has a near monopoly, the vast majority of the people with whom they want to exchange feeds are likely on Facebook already. The </w:t>
      </w:r>
      <w:r w:rsidRPr="003F6492">
        <w:rPr>
          <w:rStyle w:val="Emphasis"/>
          <w:highlight w:val="cyan"/>
        </w:rPr>
        <w:t>switching cost</w:t>
      </w:r>
      <w:r w:rsidRPr="003F6492">
        <w:rPr>
          <w:rStyle w:val="StyleUnderline"/>
          <w:highlight w:val="cyan"/>
        </w:rPr>
        <w:t xml:space="preserve"> for any one user </w:t>
      </w:r>
      <w:r w:rsidRPr="003F6492">
        <w:rPr>
          <w:rStyle w:val="Emphasis"/>
          <w:highlight w:val="cyan"/>
        </w:rPr>
        <w:t>is therefore enormous</w:t>
      </w:r>
      <w:r w:rsidRPr="003F6492">
        <w:rPr>
          <w:sz w:val="16"/>
        </w:rPr>
        <w:t>. Members of a group that wish to primarily communicate with one another have lower switching costs individually, but very large coordination costs to get everyone to move at once. A single member who wishes to stay in touch on Facebook and finds multi-homing to be costly can prevent such a group move.</w:t>
      </w:r>
    </w:p>
    <w:p w14:paraId="5C22FAB6" w14:textId="77777777" w:rsidR="00E87EAF" w:rsidRDefault="00E87EAF" w:rsidP="00E87EAF">
      <w:pPr>
        <w:pStyle w:val="Heading3"/>
      </w:pPr>
      <w:r>
        <w:lastRenderedPageBreak/>
        <w:t>Inherency:  AT:  TikTok Proves Competition</w:t>
      </w:r>
    </w:p>
    <w:p w14:paraId="44F8FCF8" w14:textId="77777777" w:rsidR="00E87EAF" w:rsidRDefault="00E87EAF" w:rsidP="00E87EAF">
      <w:pPr>
        <w:pStyle w:val="Heading4"/>
      </w:pPr>
      <w:r>
        <w:t>TikTok does not compete with Facebook’s market share—people just use both platforms:</w:t>
      </w:r>
    </w:p>
    <w:p w14:paraId="1F0DA2AB"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32" w:history="1">
        <w:r w:rsidRPr="00C41E09">
          <w:rPr>
            <w:rStyle w:val="Hyperlink"/>
          </w:rPr>
          <w:t>https://www.omidyar.com/wp-content/uploads/2020/06/Roadmap-for-an-Antitrust-Case-Against-Facebook.pdf</w:t>
        </w:r>
      </w:hyperlink>
      <w:r>
        <w:t>, Retrieved 7/28/2021)</w:t>
      </w:r>
    </w:p>
    <w:p w14:paraId="6926352A" w14:textId="77777777" w:rsidR="00E87EAF" w:rsidRPr="003F6492" w:rsidRDefault="00E87EAF" w:rsidP="00E87EAF">
      <w:pPr>
        <w:rPr>
          <w:sz w:val="16"/>
        </w:rPr>
      </w:pPr>
      <w:r w:rsidRPr="003F6492">
        <w:rPr>
          <w:sz w:val="16"/>
        </w:rPr>
        <w:t xml:space="preserve">The implications of this pattern are at least two-fold. First, asymmetric multi-homing patterns confirm that Facebook.com is used more than any of its competitors, and therefore is likely to have market power. Second, </w:t>
      </w:r>
      <w:r w:rsidRPr="003F6492">
        <w:rPr>
          <w:rStyle w:val="StyleUnderline"/>
          <w:highlight w:val="cyan"/>
        </w:rPr>
        <w:t>even the competitor whose users were the least likely to use Facebook</w:t>
      </w:r>
      <w:r w:rsidRPr="003F6492">
        <w:rPr>
          <w:sz w:val="16"/>
        </w:rPr>
        <w:t>.com—</w:t>
      </w:r>
      <w:r w:rsidRPr="003F6492">
        <w:rPr>
          <w:rStyle w:val="StyleUnderline"/>
          <w:highlight w:val="cyan"/>
        </w:rPr>
        <w:t>TikTok—has a high proportion of users who cross-visit with Facebook.com. 70% of TikTok users</w:t>
      </w:r>
      <w:r w:rsidRPr="003F6492">
        <w:rPr>
          <w:sz w:val="16"/>
        </w:rPr>
        <w:t xml:space="preserve"> (who skew young) </w:t>
      </w:r>
      <w:r w:rsidRPr="003F6492">
        <w:rPr>
          <w:rStyle w:val="StyleUnderline"/>
          <w:highlight w:val="cyan"/>
        </w:rPr>
        <w:t>also use Facebook</w:t>
      </w:r>
      <w:r w:rsidRPr="003F6492">
        <w:rPr>
          <w:sz w:val="16"/>
        </w:rPr>
        <w:t xml:space="preserve">.com, </w:t>
      </w:r>
      <w:r w:rsidRPr="003F6492">
        <w:rPr>
          <w:rStyle w:val="StyleUnderline"/>
          <w:highlight w:val="cyan"/>
        </w:rPr>
        <w:t>suggesting that users even of TikTok,</w:t>
      </w:r>
      <w:r w:rsidRPr="003F6492">
        <w:rPr>
          <w:sz w:val="16"/>
        </w:rPr>
        <w:t xml:space="preserve"> the new kid on the block, </w:t>
      </w:r>
      <w:r w:rsidRPr="003F6492">
        <w:rPr>
          <w:rStyle w:val="StyleUnderline"/>
          <w:highlight w:val="cyan"/>
        </w:rPr>
        <w:t>do not view this platform as a substitute for Facebook</w:t>
      </w:r>
      <w:r w:rsidRPr="003F6492">
        <w:rPr>
          <w:sz w:val="16"/>
        </w:rPr>
        <w:t>.com.</w:t>
      </w:r>
    </w:p>
    <w:p w14:paraId="79D26B30" w14:textId="77777777" w:rsidR="00E87EAF" w:rsidRDefault="00E87EAF" w:rsidP="00E87EAF">
      <w:pPr>
        <w:pStyle w:val="Heading1"/>
      </w:pPr>
      <w:r>
        <w:lastRenderedPageBreak/>
        <w:t>Topicality Answers</w:t>
      </w:r>
    </w:p>
    <w:p w14:paraId="186715F6" w14:textId="77777777" w:rsidR="00E87EAF" w:rsidRDefault="00E87EAF" w:rsidP="00E87EAF">
      <w:pPr>
        <w:pStyle w:val="Heading3"/>
      </w:pPr>
      <w:r>
        <w:lastRenderedPageBreak/>
        <w:t>Topicality:  AFF is an extension of Sherman Act</w:t>
      </w:r>
    </w:p>
    <w:p w14:paraId="45C24C38" w14:textId="77777777" w:rsidR="00E87EAF" w:rsidRDefault="00E87EAF" w:rsidP="00E87EAF">
      <w:pPr>
        <w:pStyle w:val="Heading4"/>
      </w:pPr>
      <w:r>
        <w:t>Requiring interoperability is an extension of the Sherman Antitrust Act:</w:t>
      </w:r>
    </w:p>
    <w:p w14:paraId="49F2CF9E" w14:textId="77777777" w:rsidR="00E87EAF" w:rsidRDefault="00E87EAF" w:rsidP="00E87EAF">
      <w:r>
        <w:t xml:space="preserve">Marc </w:t>
      </w:r>
      <w:r w:rsidRPr="00C55620">
        <w:rPr>
          <w:rStyle w:val="Style13ptBold"/>
        </w:rPr>
        <w:t>Jarsulic,</w:t>
      </w:r>
      <w:r>
        <w:t xml:space="preserve"> 7/28/20</w:t>
      </w:r>
      <w:r w:rsidRPr="00C55620">
        <w:rPr>
          <w:rStyle w:val="Style13ptBold"/>
        </w:rPr>
        <w:t>20</w:t>
      </w:r>
      <w:r>
        <w:t xml:space="preserve"> (senior fellow and the chief economist at American Progress, “Using Antitrust Law To Address the Market Power of Platform Monopolies,” </w:t>
      </w:r>
      <w:hyperlink r:id="rId33" w:history="1">
        <w:r w:rsidRPr="00AA752B">
          <w:rPr>
            <w:rStyle w:val="Hyperlink"/>
          </w:rPr>
          <w:t>https://www.americanprogress.org/issues/economy/reports/2020/07/28/488201/using-antitrust-law-address-market-power-platform-monopolies/</w:t>
        </w:r>
      </w:hyperlink>
      <w:r>
        <w:t>, Retrieved 8/2/2021)</w:t>
      </w:r>
    </w:p>
    <w:p w14:paraId="0313C0FC" w14:textId="77777777" w:rsidR="00E87EAF" w:rsidRPr="00C55620" w:rsidRDefault="00E87EAF" w:rsidP="00E87EAF">
      <w:pPr>
        <w:rPr>
          <w:sz w:val="16"/>
        </w:rPr>
      </w:pPr>
      <w:r w:rsidRPr="00C55620">
        <w:rPr>
          <w:rStyle w:val="StyleUnderline"/>
          <w:highlight w:val="cyan"/>
        </w:rPr>
        <w:t>Facebook’s strategy of</w:t>
      </w:r>
      <w:r w:rsidRPr="00C55620">
        <w:rPr>
          <w:sz w:val="16"/>
        </w:rPr>
        <w:t xml:space="preserve"> disguising its data harvesting, acquiring potential entrants, and </w:t>
      </w:r>
      <w:r w:rsidRPr="00C55620">
        <w:rPr>
          <w:rStyle w:val="Emphasis"/>
          <w:highlight w:val="cyan"/>
        </w:rPr>
        <w:t>restricting interoperability</w:t>
      </w:r>
      <w:r w:rsidRPr="00C55620">
        <w:rPr>
          <w:rStyle w:val="StyleUnderline"/>
          <w:highlight w:val="cyan"/>
        </w:rPr>
        <w:t xml:space="preserve"> appears to fit a pattern of monopolization by a firm with considerable market power, </w:t>
      </w:r>
      <w:r w:rsidRPr="00C55620">
        <w:rPr>
          <w:rStyle w:val="Emphasis"/>
          <w:highlight w:val="cyan"/>
        </w:rPr>
        <w:t>which is prohibited by Section 2 of the Sherman Act.</w:t>
      </w:r>
      <w:r w:rsidRPr="00C55620">
        <w:rPr>
          <w:sz w:val="16"/>
        </w:rPr>
        <w:t xml:space="preserve"> The acquisitions of WhatsApp and Instagram could also be viewed as violations of Section 7 of the Clayton Act, which prohibits mergers that substantially lessen competition or would tend to create a monopoly and allows for the rescission of mergers that have those effects.29 </w:t>
      </w:r>
      <w:r w:rsidRPr="00FC5CAF">
        <w:rPr>
          <w:rStyle w:val="Emphasis"/>
          <w:highlight w:val="cyan"/>
        </w:rPr>
        <w:t>Antitrust remedies</w:t>
      </w:r>
      <w:r w:rsidRPr="00C55620">
        <w:rPr>
          <w:sz w:val="16"/>
        </w:rPr>
        <w:t xml:space="preserve"> requested by enforcement agencies </w:t>
      </w:r>
      <w:r w:rsidRPr="00C55620">
        <w:rPr>
          <w:rStyle w:val="StyleUnderline"/>
          <w:highlight w:val="cyan"/>
        </w:rPr>
        <w:t>might include requiring Facebook</w:t>
      </w:r>
      <w:r w:rsidRPr="00C55620">
        <w:rPr>
          <w:sz w:val="16"/>
        </w:rPr>
        <w:t xml:space="preserve"> to be explicit about data harvesting; requiring that user agreements to Facebooks surveillance be explicit about tracking and data usage and available on an opt-in basis only; giving users the ability to block the company from combining data about Facebook usage with data about their use of other websites or third-party apps, as German antitrust authorities have recently done;30 requiring divestiture of WhatsApp and Instagram; and requiring </w:t>
      </w:r>
      <w:r w:rsidRPr="00FC5CAF">
        <w:rPr>
          <w:rStyle w:val="Emphasis"/>
          <w:highlight w:val="cyan"/>
        </w:rPr>
        <w:t xml:space="preserve">cross-platform operability </w:t>
      </w:r>
      <w:r w:rsidRPr="00C55620">
        <w:rPr>
          <w:rStyle w:val="StyleUnderline"/>
          <w:highlight w:val="cyan"/>
        </w:rPr>
        <w:t>with other social media sites</w:t>
      </w:r>
      <w:r w:rsidRPr="00C55620">
        <w:rPr>
          <w:sz w:val="16"/>
        </w:rPr>
        <w:t>.</w:t>
      </w:r>
    </w:p>
    <w:p w14:paraId="27DF3C32" w14:textId="77777777" w:rsidR="00E87EAF" w:rsidRDefault="00E87EAF" w:rsidP="00E87EAF">
      <w:pPr>
        <w:pStyle w:val="Heading1"/>
      </w:pPr>
      <w:r>
        <w:lastRenderedPageBreak/>
        <w:t>Solvency Extensions</w:t>
      </w:r>
    </w:p>
    <w:p w14:paraId="3A1509EE" w14:textId="77777777" w:rsidR="00E87EAF" w:rsidRDefault="00E87EAF" w:rsidP="00E87EAF">
      <w:pPr>
        <w:pStyle w:val="Heading3"/>
      </w:pPr>
      <w:r>
        <w:lastRenderedPageBreak/>
        <w:t>Solvency:  Data Portability &amp; Interoperability Increase Competition</w:t>
      </w:r>
    </w:p>
    <w:p w14:paraId="542AD00B" w14:textId="77777777" w:rsidR="00E87EAF" w:rsidRDefault="00E87EAF" w:rsidP="00E87EAF">
      <w:pPr>
        <w:pStyle w:val="Heading4"/>
      </w:pPr>
      <w:r>
        <w:t>Data portability and interoperability increase competitive pressures:</w:t>
      </w:r>
    </w:p>
    <w:p w14:paraId="097C1502" w14:textId="77777777" w:rsidR="00E87EAF" w:rsidRDefault="00E87EAF" w:rsidP="00E87EAF">
      <w:r>
        <w:t xml:space="preserve">Alex </w:t>
      </w:r>
      <w:r w:rsidRPr="00EE37E6">
        <w:rPr>
          <w:rStyle w:val="Style13ptBold"/>
        </w:rPr>
        <w:t>Petros</w:t>
      </w:r>
      <w:r>
        <w:t>, 10/26/20</w:t>
      </w:r>
      <w:r w:rsidRPr="00E47D20">
        <w:rPr>
          <w:rStyle w:val="Style13ptBold"/>
        </w:rPr>
        <w:t>20</w:t>
      </w:r>
      <w:r>
        <w:t xml:space="preserve"> (Alex is a Policy Counsel at Public Knowledge, where he focuses on digital platform competition issues. Prior to joining Public Knowledge, Alex worked for Senator Amy Klobuchar, Senator Richard Blumenthal, the House Committee on Oversight and Reform, and Senator Joe Donnelly. Alex received his J.D., cum laude, from Georgetown University Law Center and his B.A. from Yale College in Economics and Political Science with distinction “Deep Dive Episode 141 – Interoperability and Data Sharing: An Antitrust Remedy in Search of a Market Problem?” </w:t>
      </w:r>
      <w:hyperlink r:id="rId34" w:history="1">
        <w:r w:rsidRPr="00AA752B">
          <w:rPr>
            <w:rStyle w:val="Hyperlink"/>
          </w:rPr>
          <w:t>https://regproject.org/podcast/deep-dive-ep-141/</w:t>
        </w:r>
      </w:hyperlink>
      <w:r>
        <w:t>, Retrieved 8/4/2021)</w:t>
      </w:r>
    </w:p>
    <w:p w14:paraId="783EAD7D" w14:textId="77777777" w:rsidR="00E87EAF" w:rsidRPr="004247A4" w:rsidRDefault="00E87EAF" w:rsidP="00E87EAF">
      <w:pPr>
        <w:rPr>
          <w:sz w:val="16"/>
        </w:rPr>
      </w:pPr>
      <w:r w:rsidRPr="004247A4">
        <w:rPr>
          <w:sz w:val="16"/>
        </w:rPr>
        <w:t xml:space="preserve">Alex Petros: Sure. So I came in defending data portability, interoperability, and I will leave continuing to defend data portability and interoperability. I think when you look at digital platform markets—whether it be the companies we all know and maybe don’t love that much; Google, Facebook, Apple, Amazon—doing nothing is not an option here, that these companies have become dominant, and we need to do something about it. And I would argue we should do something as soon as — and in looking for that, I think it’s important to — and you can sometimes be lost, quite frankly, on my side of the aisle of what’s a feasible remedy, what’s something that could actually be somewhat accepted by the companies, what’s something that you could get buy-in from both Democrats and Republicans for. And to me, </w:t>
      </w:r>
      <w:r w:rsidRPr="004247A4">
        <w:rPr>
          <w:rStyle w:val="StyleUnderline"/>
          <w:highlight w:val="cyan"/>
        </w:rPr>
        <w:t>data portability and interoperability</w:t>
      </w:r>
      <w:r w:rsidRPr="004247A4">
        <w:rPr>
          <w:sz w:val="16"/>
        </w:rPr>
        <w:t xml:space="preserve"> is a great low — I wouldn’t just call it a low hanging fruit, but a medium hanging fruit, maybe, of something to strive for and work for. And I think, at the end of the day, </w:t>
      </w:r>
      <w:r w:rsidRPr="004247A4">
        <w:rPr>
          <w:rStyle w:val="StyleUnderline"/>
          <w:highlight w:val="cyan"/>
        </w:rPr>
        <w:t xml:space="preserve">what’s so great about it is we had </w:t>
      </w:r>
      <w:r w:rsidRPr="003F6492">
        <w:rPr>
          <w:rStyle w:val="Emphasis"/>
          <w:highlight w:val="cyan"/>
        </w:rPr>
        <w:t>historical evidence of markets in which this has worked</w:t>
      </w:r>
      <w:r w:rsidRPr="004247A4">
        <w:rPr>
          <w:rStyle w:val="StyleUnderline"/>
          <w:highlight w:val="cyan"/>
        </w:rPr>
        <w:t>, so I don’t see a reason why it shouldn’t work here</w:t>
      </w:r>
      <w:r w:rsidRPr="004247A4">
        <w:rPr>
          <w:sz w:val="16"/>
        </w:rPr>
        <w:t xml:space="preserve">. And </w:t>
      </w:r>
      <w:r w:rsidRPr="004247A4">
        <w:rPr>
          <w:rStyle w:val="StyleUnderline"/>
          <w:highlight w:val="cyan"/>
        </w:rPr>
        <w:t xml:space="preserve">it will align incentives for dominant players to face a </w:t>
      </w:r>
      <w:r w:rsidRPr="003F6492">
        <w:rPr>
          <w:rStyle w:val="Emphasis"/>
          <w:highlight w:val="cyan"/>
        </w:rPr>
        <w:t>competitive pressure</w:t>
      </w:r>
      <w:r w:rsidRPr="004247A4">
        <w:rPr>
          <w:rStyle w:val="StyleUnderline"/>
          <w:highlight w:val="cyan"/>
        </w:rPr>
        <w:t xml:space="preserve"> that right now I don’t think that they feel at all</w:t>
      </w:r>
      <w:r w:rsidRPr="004247A4">
        <w:rPr>
          <w:sz w:val="16"/>
        </w:rPr>
        <w:t xml:space="preserve">, and that is the upstart rival coming in. It knows it has interoperability with the dominant player in its pocket. I think </w:t>
      </w:r>
      <w:r w:rsidRPr="004247A4">
        <w:rPr>
          <w:rStyle w:val="StyleUnderline"/>
          <w:highlight w:val="cyan"/>
        </w:rPr>
        <w:t xml:space="preserve">we are giving that upstart rival </w:t>
      </w:r>
      <w:r w:rsidRPr="003F6492">
        <w:rPr>
          <w:rStyle w:val="Emphasis"/>
          <w:highlight w:val="cyan"/>
        </w:rPr>
        <w:t>a fighting chance</w:t>
      </w:r>
      <w:r w:rsidRPr="004247A4">
        <w:rPr>
          <w:rStyle w:val="StyleUnderline"/>
          <w:highlight w:val="cyan"/>
        </w:rPr>
        <w:t xml:space="preserve">, and I think that’s maybe good for the upstart rival but </w:t>
      </w:r>
      <w:r w:rsidRPr="003F6492">
        <w:rPr>
          <w:rStyle w:val="Emphasis"/>
          <w:highlight w:val="cyan"/>
        </w:rPr>
        <w:t>good for competition generally</w:t>
      </w:r>
      <w:r w:rsidRPr="004247A4">
        <w:rPr>
          <w:sz w:val="16"/>
        </w:rPr>
        <w:t xml:space="preserve"> and good for consumers as a whole. </w:t>
      </w:r>
    </w:p>
    <w:p w14:paraId="1792845B" w14:textId="77777777" w:rsidR="00E87EAF" w:rsidRDefault="00E87EAF" w:rsidP="00E87EAF">
      <w:pPr>
        <w:pStyle w:val="Heading3"/>
      </w:pPr>
      <w:r>
        <w:lastRenderedPageBreak/>
        <w:t>Solvency:  Data Portability Solves</w:t>
      </w:r>
    </w:p>
    <w:p w14:paraId="6AEC58EB" w14:textId="77777777" w:rsidR="00E87EAF" w:rsidRDefault="00E87EAF" w:rsidP="00E87EAF">
      <w:pPr>
        <w:pStyle w:val="Heading4"/>
      </w:pPr>
      <w:r>
        <w:t>Data portability undermines market power of dominant platforms:</w:t>
      </w:r>
    </w:p>
    <w:p w14:paraId="081C229D"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35" w:history="1">
        <w:r w:rsidRPr="004746EC">
          <w:rPr>
            <w:rStyle w:val="Hyperlink"/>
          </w:rPr>
          <w:t>https://judiciary.house.gov/uploadedfiles</w:t>
        </w:r>
      </w:hyperlink>
      <w:r>
        <w:t xml:space="preserve"> /competition_in_digital_markets.pdf?utm_campaign=4493-519, Retrieved 7/22/2021)</w:t>
      </w:r>
    </w:p>
    <w:p w14:paraId="3A68A299" w14:textId="77777777" w:rsidR="00E87EAF" w:rsidRPr="00DE5991" w:rsidRDefault="00E87EAF" w:rsidP="00E87EAF">
      <w:pPr>
        <w:rPr>
          <w:sz w:val="16"/>
        </w:rPr>
      </w:pPr>
      <w:r w:rsidRPr="00DE5991">
        <w:rPr>
          <w:sz w:val="16"/>
        </w:rPr>
        <w:t xml:space="preserve">b. Data Portability </w:t>
      </w:r>
      <w:r w:rsidRPr="00DE5991">
        <w:rPr>
          <w:rStyle w:val="StyleUnderline"/>
          <w:highlight w:val="cyan"/>
        </w:rPr>
        <w:t xml:space="preserve">Data portability is </w:t>
      </w:r>
      <w:r w:rsidRPr="00B51893">
        <w:rPr>
          <w:rStyle w:val="Emphasis"/>
          <w:highlight w:val="cyan"/>
        </w:rPr>
        <w:t>also a remedy</w:t>
      </w:r>
      <w:r w:rsidRPr="00DE5991">
        <w:rPr>
          <w:rStyle w:val="StyleUnderline"/>
          <w:highlight w:val="cyan"/>
        </w:rPr>
        <w:t xml:space="preserve"> for high costs associated with leaving a dominant platform</w:t>
      </w:r>
      <w:r w:rsidRPr="00DE5991">
        <w:rPr>
          <w:sz w:val="16"/>
        </w:rPr>
        <w:t xml:space="preserve">. These costs present another barrier to entry for competitors and a barrier to exit for consumers. </w:t>
      </w:r>
      <w:r w:rsidRPr="00DE5991">
        <w:rPr>
          <w:rStyle w:val="StyleUnderline"/>
          <w:highlight w:val="cyan"/>
        </w:rPr>
        <w:t>Dominant platforms can maintain market power in part because consumers experience significant frictions when moving to a new product.</w:t>
      </w:r>
      <w:r w:rsidRPr="00DE5991">
        <w:rPr>
          <w:sz w:val="16"/>
        </w:rPr>
        <w:t xml:space="preserve">2448 </w:t>
      </w:r>
      <w:r w:rsidRPr="00DE5991">
        <w:rPr>
          <w:rStyle w:val="StyleUnderline"/>
          <w:highlight w:val="cyan"/>
        </w:rPr>
        <w:t>Users</w:t>
      </w:r>
      <w:r w:rsidRPr="00DE5991">
        <w:rPr>
          <w:rStyle w:val="StyleUnderline"/>
        </w:rPr>
        <w:t xml:space="preserve"> </w:t>
      </w:r>
      <w:r w:rsidRPr="00DE5991">
        <w:rPr>
          <w:sz w:val="16"/>
        </w:rPr>
        <w:t xml:space="preserve">contribute data to a platform, for example, but </w:t>
      </w:r>
      <w:r w:rsidRPr="00DE5991">
        <w:rPr>
          <w:rStyle w:val="StyleUnderline"/>
          <w:highlight w:val="cyan"/>
        </w:rPr>
        <w:t>can find it hard to migrate that data to a rival platform</w:t>
      </w:r>
      <w:r w:rsidRPr="00DE5991">
        <w:rPr>
          <w:sz w:val="16"/>
        </w:rPr>
        <w:t xml:space="preserve">.2449 </w:t>
      </w:r>
      <w:r w:rsidRPr="00DE5991">
        <w:rPr>
          <w:rStyle w:val="StyleUnderline"/>
          <w:highlight w:val="cyan"/>
        </w:rPr>
        <w:t>The difficulty of switching tends to keep users on incumbent platforms</w:t>
      </w:r>
      <w:r w:rsidRPr="00DE5991">
        <w:rPr>
          <w:sz w:val="16"/>
        </w:rPr>
        <w:t xml:space="preserve">.2450 </w:t>
      </w:r>
      <w:r w:rsidRPr="00B51893">
        <w:rPr>
          <w:rStyle w:val="Emphasis"/>
          <w:highlight w:val="cyan"/>
        </w:rPr>
        <w:t>Providing consumers and businesses with tools to easily port or rebuild their</w:t>
      </w:r>
      <w:r w:rsidRPr="00DE5991">
        <w:rPr>
          <w:rStyle w:val="StyleUnderline"/>
        </w:rPr>
        <w:t xml:space="preserve"> </w:t>
      </w:r>
      <w:r w:rsidRPr="00DE5991">
        <w:rPr>
          <w:sz w:val="16"/>
        </w:rPr>
        <w:t xml:space="preserve">social graph, profile, or other </w:t>
      </w:r>
      <w:r w:rsidRPr="00B51893">
        <w:rPr>
          <w:rStyle w:val="Emphasis"/>
          <w:highlight w:val="cyan"/>
        </w:rPr>
        <w:t>relevant data</w:t>
      </w:r>
      <w:r w:rsidRPr="00DE5991">
        <w:rPr>
          <w:rStyle w:val="StyleUnderline"/>
          <w:highlight w:val="cyan"/>
        </w:rPr>
        <w:t xml:space="preserve"> on a competing platform would help address these concerns</w:t>
      </w:r>
      <w:r w:rsidRPr="00DE5991">
        <w:rPr>
          <w:sz w:val="16"/>
        </w:rPr>
        <w:t>.2451 Although complementary to interoperability, data portability alone would not fully address concerns related to network effects since consumers would still need to recreate their networks on a new platform and would not be able to communicate with their network on the incumbent platform.2452</w:t>
      </w:r>
    </w:p>
    <w:p w14:paraId="5B329EF2" w14:textId="77777777" w:rsidR="00E87EAF" w:rsidRDefault="00E87EAF" w:rsidP="00E87EAF">
      <w:pPr>
        <w:pStyle w:val="Heading3"/>
      </w:pPr>
      <w:r>
        <w:lastRenderedPageBreak/>
        <w:t>Solvency:  Increased Competition Forces Facebook to Improve</w:t>
      </w:r>
    </w:p>
    <w:p w14:paraId="4008A22D" w14:textId="77777777" w:rsidR="00E87EAF" w:rsidRDefault="00E87EAF" w:rsidP="00E87EAF">
      <w:pPr>
        <w:pStyle w:val="Heading4"/>
      </w:pPr>
      <w:r>
        <w:t>Increasing competition will cause Facebook to innovate:</w:t>
      </w:r>
    </w:p>
    <w:p w14:paraId="26426048" w14:textId="77777777" w:rsidR="00E87EAF" w:rsidRDefault="00E87EAF" w:rsidP="00E87EAF">
      <w:r>
        <w:t xml:space="preserve">Alex </w:t>
      </w:r>
      <w:r w:rsidRPr="00EE37E6">
        <w:rPr>
          <w:rStyle w:val="Style13ptBold"/>
        </w:rPr>
        <w:t>Petros</w:t>
      </w:r>
      <w:r>
        <w:t>, 10/26/20</w:t>
      </w:r>
      <w:r w:rsidRPr="00E47D20">
        <w:rPr>
          <w:rStyle w:val="Style13ptBold"/>
        </w:rPr>
        <w:t>20</w:t>
      </w:r>
      <w:r>
        <w:t xml:space="preserve"> (Alex is a Policy Counsel at Public Knowledge, where he focuses on digital platform competition issues. Prior to joining Public Knowledge, Alex worked for Senator Amy Klobuchar, Senator Richard Blumenthal, the House Committee on Oversight and Reform, and Senator Joe Donnelly. Alex received his J.D., cum laude, from Georgetown University Law Center and his B.A. from Yale College in Economics and Political Science with distinction “Deep Dive Episode 141 – Interoperability and Data Sharing: An Antitrust Remedy in Search of a Market Problem?” </w:t>
      </w:r>
      <w:hyperlink r:id="rId36" w:history="1">
        <w:r w:rsidRPr="00AA752B">
          <w:rPr>
            <w:rStyle w:val="Hyperlink"/>
          </w:rPr>
          <w:t>https://regproject.org/podcast/deep-dive-ep-141/</w:t>
        </w:r>
      </w:hyperlink>
      <w:r>
        <w:t>, Retrieved 8/4/2021)</w:t>
      </w:r>
    </w:p>
    <w:p w14:paraId="5B746C04" w14:textId="77777777" w:rsidR="00E87EAF" w:rsidRDefault="00E87EAF" w:rsidP="00E87EAF">
      <w:r>
        <w:t xml:space="preserve">And </w:t>
      </w:r>
      <w:r w:rsidRPr="004247A4">
        <w:rPr>
          <w:rStyle w:val="StyleUnderline"/>
          <w:highlight w:val="cyan"/>
        </w:rPr>
        <w:t xml:space="preserve">I also think there is really something to be said for making Facebook </w:t>
      </w:r>
      <w:r w:rsidRPr="003F6492">
        <w:rPr>
          <w:rStyle w:val="Emphasis"/>
          <w:highlight w:val="cyan"/>
        </w:rPr>
        <w:t>face some competitive pressure</w:t>
      </w:r>
      <w:r w:rsidRPr="004247A4">
        <w:rPr>
          <w:rStyle w:val="StyleUnderline"/>
          <w:highlight w:val="cyan"/>
        </w:rPr>
        <w:t xml:space="preserve"> in a way that I don’t think that they face now</w:t>
      </w:r>
      <w:r>
        <w:t xml:space="preserve">. There’s really, I think, </w:t>
      </w:r>
      <w:r w:rsidRPr="003F6492">
        <w:rPr>
          <w:rStyle w:val="Emphasis"/>
          <w:highlight w:val="cyan"/>
        </w:rPr>
        <w:t>a lot of consumer benefit</w:t>
      </w:r>
      <w:r w:rsidRPr="004247A4">
        <w:rPr>
          <w:rStyle w:val="StyleUnderline"/>
          <w:highlight w:val="cyan"/>
        </w:rPr>
        <w:t xml:space="preserve"> to be gained from Facebook being worried about of startup competitors. Whether that means strengthen</w:t>
      </w:r>
      <w:r>
        <w:t xml:space="preserve"> their </w:t>
      </w:r>
      <w:r w:rsidRPr="004247A4">
        <w:rPr>
          <w:rStyle w:val="StyleUnderline"/>
          <w:highlight w:val="cyan"/>
        </w:rPr>
        <w:t>privacy</w:t>
      </w:r>
      <w:r>
        <w:t xml:space="preserve"> policies, </w:t>
      </w:r>
      <w:r w:rsidRPr="004247A4">
        <w:rPr>
          <w:rStyle w:val="StyleUnderline"/>
          <w:highlight w:val="cyan"/>
        </w:rPr>
        <w:t>innovating</w:t>
      </w:r>
      <w:r>
        <w:t xml:space="preserve"> and adding new features, </w:t>
      </w:r>
      <w:r w:rsidRPr="004247A4">
        <w:rPr>
          <w:rStyle w:val="StyleUnderline"/>
          <w:highlight w:val="cyan"/>
        </w:rPr>
        <w:t>I think that could be a real consumer good</w:t>
      </w:r>
      <w:r>
        <w:t xml:space="preserve">. </w:t>
      </w:r>
    </w:p>
    <w:p w14:paraId="1C60C8B2" w14:textId="77777777" w:rsidR="00E87EAF" w:rsidRDefault="00E87EAF" w:rsidP="00E87EAF">
      <w:pPr>
        <w:pStyle w:val="Heading4"/>
      </w:pPr>
      <w:r>
        <w:t>Increased competition would force Facebook to improve its services:</w:t>
      </w:r>
    </w:p>
    <w:p w14:paraId="48001614"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37" w:history="1">
        <w:r w:rsidRPr="00C41E09">
          <w:rPr>
            <w:rStyle w:val="Hyperlink"/>
          </w:rPr>
          <w:t>https://www.omidyar.com/wp-content/uploads/2020/06/Roadmap-for-an-Antitrust-Case-Against-Facebook.pdf</w:t>
        </w:r>
      </w:hyperlink>
      <w:r>
        <w:t>, Retrieved 7/28/2021)</w:t>
      </w:r>
    </w:p>
    <w:p w14:paraId="465BC6B2" w14:textId="77777777" w:rsidR="00E87EAF" w:rsidRDefault="00E87EAF" w:rsidP="00E87EAF">
      <w:pPr>
        <w:rPr>
          <w:sz w:val="16"/>
        </w:rPr>
      </w:pPr>
      <w:r w:rsidRPr="00AD68A7">
        <w:rPr>
          <w:sz w:val="16"/>
        </w:rPr>
        <w:t xml:space="preserve">Our second premise is that </w:t>
      </w:r>
      <w:r w:rsidRPr="00AD68A7">
        <w:rPr>
          <w:rStyle w:val="StyleUnderline"/>
          <w:highlight w:val="cyan"/>
        </w:rPr>
        <w:t xml:space="preserve">fair and vigorous competition would </w:t>
      </w:r>
      <w:r w:rsidRPr="003F6492">
        <w:rPr>
          <w:rStyle w:val="Emphasis"/>
          <w:highlight w:val="cyan"/>
        </w:rPr>
        <w:t>make Facebook’s services better</w:t>
      </w:r>
      <w:r w:rsidRPr="00AD68A7">
        <w:rPr>
          <w:rStyle w:val="StyleUnderline"/>
          <w:highlight w:val="cyan"/>
        </w:rPr>
        <w:t xml:space="preserve"> than if it can shelter itself from competitive forces</w:t>
      </w:r>
      <w:r w:rsidRPr="00AD68A7">
        <w:rPr>
          <w:sz w:val="16"/>
        </w:rPr>
        <w:t xml:space="preserve">. Economic theory tells us that new entry or even </w:t>
      </w:r>
      <w:r w:rsidRPr="003F6492">
        <w:rPr>
          <w:rStyle w:val="Emphasis"/>
          <w:highlight w:val="cyan"/>
        </w:rPr>
        <w:t>the threat of new entry</w:t>
      </w:r>
      <w:r w:rsidRPr="00AD68A7">
        <w:rPr>
          <w:rStyle w:val="StyleUnderline"/>
          <w:highlight w:val="cyan"/>
        </w:rPr>
        <w:t xml:space="preserve"> forces incumbents to </w:t>
      </w:r>
      <w:r w:rsidRPr="003F6492">
        <w:rPr>
          <w:rStyle w:val="Emphasis"/>
          <w:highlight w:val="cyan"/>
        </w:rPr>
        <w:t>innovate and improve quality</w:t>
      </w:r>
      <w:r w:rsidRPr="00AD68A7">
        <w:rPr>
          <w:sz w:val="16"/>
        </w:rPr>
        <w:t xml:space="preserve">, which increases consumer welfare. </w:t>
      </w:r>
      <w:r w:rsidRPr="00AD68A7">
        <w:rPr>
          <w:rStyle w:val="StyleUnderline"/>
          <w:highlight w:val="cyan"/>
        </w:rPr>
        <w:t>Facebook has chosen not to compete on the merits of its products and services and instead has misled, deceived, and exploited consumers and publishers.</w:t>
      </w:r>
      <w:r w:rsidRPr="00AD68A7">
        <w:rPr>
          <w:sz w:val="16"/>
        </w:rPr>
        <w:t xml:space="preserve"> The evidence discussed in this paper indicates that Facebook fought for at least a decade to avoid competition on the merits in the social networks market. Facebook has engaged in a long-term, integrated, anticompetitive strategy of half-truths about its privacy policies, exclusionary API manipulation, and anticompetitive acquisitions of nascent competitors that led to its current dominance of a market in which it now wields significant power over consumers, advertisers, and publishers. Our view is that the facts in the Competition and Markets Authority (CMA) report, the UK House of Commons Report, and other public sources suggest that </w:t>
      </w:r>
      <w:r w:rsidRPr="00AD68A7">
        <w:rPr>
          <w:rStyle w:val="StyleUnderline"/>
          <w:highlight w:val="cyan"/>
        </w:rPr>
        <w:t xml:space="preserve">the methods used by Facebook to achieve monopoly </w:t>
      </w:r>
      <w:r w:rsidRPr="003F6492">
        <w:rPr>
          <w:rStyle w:val="Emphasis"/>
          <w:highlight w:val="cyan"/>
        </w:rPr>
        <w:t>violated US antitrust law</w:t>
      </w:r>
      <w:r w:rsidRPr="00AD68A7">
        <w:rPr>
          <w:rStyle w:val="StyleUnderline"/>
          <w:highlight w:val="cyan"/>
        </w:rPr>
        <w:t xml:space="preserve"> and harmed consumer welfare</w:t>
      </w:r>
      <w:r w:rsidRPr="00AD68A7">
        <w:rPr>
          <w:sz w:val="16"/>
        </w:rPr>
        <w:t>.</w:t>
      </w:r>
    </w:p>
    <w:p w14:paraId="49E274CD" w14:textId="77777777" w:rsidR="00E87EAF" w:rsidRDefault="00E87EAF" w:rsidP="00E87EAF">
      <w:pPr>
        <w:pStyle w:val="Heading3"/>
      </w:pPr>
      <w:r>
        <w:lastRenderedPageBreak/>
        <w:t>Solvency:  Increased Competition Increases Innovation</w:t>
      </w:r>
    </w:p>
    <w:p w14:paraId="0FA7CA05" w14:textId="77777777" w:rsidR="00E87EAF" w:rsidRDefault="00E87EAF" w:rsidP="00E87EAF">
      <w:pPr>
        <w:pStyle w:val="Heading4"/>
      </w:pPr>
      <w:r>
        <w:t>The most conducive environment for innovation is a competitive market:</w:t>
      </w:r>
    </w:p>
    <w:p w14:paraId="32FDEAB9"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38" w:history="1">
        <w:r w:rsidRPr="004746EC">
          <w:rPr>
            <w:rStyle w:val="Hyperlink"/>
          </w:rPr>
          <w:t>https://judiciary.house.gov/uploadedfiles</w:t>
        </w:r>
      </w:hyperlink>
      <w:r>
        <w:t xml:space="preserve"> /competition_in_digital_markets.pdf?utm_campaign=4493-519, Retrieved 7/22/2021)</w:t>
      </w:r>
    </w:p>
    <w:p w14:paraId="52228AEE" w14:textId="77777777" w:rsidR="00E87EAF" w:rsidRDefault="00E87EAF" w:rsidP="00E87EAF">
      <w:pPr>
        <w:rPr>
          <w:sz w:val="16"/>
        </w:rPr>
      </w:pPr>
      <w:r w:rsidRPr="007C4159">
        <w:rPr>
          <w:sz w:val="16"/>
        </w:rPr>
        <w:t>These investigations were guided by the principle that “[</w:t>
      </w:r>
      <w:r w:rsidRPr="007C4159">
        <w:rPr>
          <w:rStyle w:val="StyleUnderline"/>
          <w:highlight w:val="cyan"/>
        </w:rPr>
        <w:t xml:space="preserve">h]istory has proven that the most conducive environment </w:t>
      </w:r>
      <w:r w:rsidRPr="003F6492">
        <w:rPr>
          <w:rStyle w:val="Emphasis"/>
          <w:highlight w:val="cyan"/>
        </w:rPr>
        <w:t>for innovation</w:t>
      </w:r>
      <w:r w:rsidRPr="007C4159">
        <w:rPr>
          <w:rStyle w:val="StyleUnderline"/>
          <w:highlight w:val="cyan"/>
        </w:rPr>
        <w:t xml:space="preserve"> and new product availability is </w:t>
      </w:r>
      <w:r w:rsidRPr="003F6492">
        <w:rPr>
          <w:rStyle w:val="Emphasis"/>
          <w:highlight w:val="cyan"/>
        </w:rPr>
        <w:t>a competitive market</w:t>
      </w:r>
      <w:r w:rsidRPr="007C4159">
        <w:rPr>
          <w:sz w:val="16"/>
        </w:rPr>
        <w:t xml:space="preserve">,”71 and that a “free competitive economy” is an important American value.72 It was a value that had been formally embedded in our economy and society by the Sherman Act of 1890, “the peculiarly American charter of economic freedom.”73 In a 1958 report on the airline industry, the then-named Antitrust Subcommittee explained that </w:t>
      </w:r>
      <w:r w:rsidRPr="007C4159">
        <w:rPr>
          <w:rStyle w:val="StyleUnderline"/>
          <w:highlight w:val="cyan"/>
        </w:rPr>
        <w:t>Americans’ social and political freedoms depended on “opportunity for market access and market rivalries in a private-enterprise economy.</w:t>
      </w:r>
      <w:r w:rsidRPr="007C4159">
        <w:rPr>
          <w:sz w:val="16"/>
        </w:rPr>
        <w:t>”74 The “freedom of entry into any industry or field of endeavor,” a 1962 Subcommittee report explained, is a cornerstone of U.S. antitrust policy that has “encouraged extensive individual proprietorship . . . and has made our free enterprise system great and strong.”75 A 1992 Committee report recommended restrictions on the monopolistic Regional Bell Operating Companies (RBOCs) “[f]or the sake of the democratic economic and political values which depend on the preservation of free markets.”76 In some cases, antitrust investigations exposed antitrust problems that the Committee concluded required attention from regulators. For example, a 1958 Antitrust Subcommittee report on the rapidly growing domestic airline industry exposed the behind-the-scenes anticompetitive campaign that incumbent air carriers and their advocacy group, the Air Transport Association of America (ATA), had been waging to prevent the Civil Aeronautics Board (CAB) from approving market entry by new air carriers (known at the time as “nonskeds”).77 The Committee found the conduct of the ATA so egregious that it recommended an investigation by the DOJ Antitrust Division.78 As for international air transportation, the report concluded that Pan American’s dominance in the market was the “result of its use of devices to foreclose competition in order to secure and maintain control over markets in which it does business,” and recommended that the CAB undertake a broad investigation of the company.79</w:t>
      </w:r>
    </w:p>
    <w:p w14:paraId="1238B07E" w14:textId="77777777" w:rsidR="00E87EAF" w:rsidRDefault="00E87EAF" w:rsidP="00E87EAF">
      <w:pPr>
        <w:pStyle w:val="Heading3"/>
      </w:pPr>
      <w:r>
        <w:lastRenderedPageBreak/>
        <w:t>Solvency:  Err AFF</w:t>
      </w:r>
    </w:p>
    <w:p w14:paraId="23D7980F" w14:textId="77777777" w:rsidR="00E87EAF" w:rsidRDefault="00E87EAF" w:rsidP="00E87EAF">
      <w:pPr>
        <w:pStyle w:val="Heading4"/>
      </w:pPr>
      <w:r>
        <w:t>You should err AFF on epistemology—Big Tech engages in a misinformation campaign on bills to regulate them:</w:t>
      </w:r>
    </w:p>
    <w:p w14:paraId="20F13977" w14:textId="77777777" w:rsidR="00E87EAF" w:rsidRDefault="00E87EAF" w:rsidP="00E87EAF">
      <w:r>
        <w:t xml:space="preserve">Lauren </w:t>
      </w:r>
      <w:r w:rsidRPr="00DC30BB">
        <w:rPr>
          <w:rStyle w:val="Style13ptBold"/>
        </w:rPr>
        <w:t>Feiner</w:t>
      </w:r>
      <w:r>
        <w:t>, 6/22/20</w:t>
      </w:r>
      <w:r w:rsidRPr="00DC30BB">
        <w:rPr>
          <w:rStyle w:val="Style13ptBold"/>
        </w:rPr>
        <w:t>21</w:t>
      </w:r>
      <w:r>
        <w:t xml:space="preserve"> (news associate, CNBC, “Google, Amazon accuse lawmakers of harming small businesses as Big Tech antitrust bills move through Congress,” </w:t>
      </w:r>
      <w:hyperlink r:id="rId39" w:history="1">
        <w:r w:rsidRPr="00C41E09">
          <w:rPr>
            <w:rStyle w:val="Hyperlink"/>
          </w:rPr>
          <w:t>https://www.cnbc.com/2021/06/22/tech-industry-urges-congress-to-slow-down-new-antitrust-bills.html</w:t>
        </w:r>
      </w:hyperlink>
      <w:r>
        <w:rPr>
          <w:rStyle w:val="Hyperlink"/>
        </w:rPr>
        <w:t>, Retrieved 8/5/2021)</w:t>
      </w:r>
    </w:p>
    <w:p w14:paraId="61363EAE" w14:textId="77777777" w:rsidR="00E87EAF" w:rsidRDefault="00E87EAF" w:rsidP="00E87EAF">
      <w:pPr>
        <w:rPr>
          <w:sz w:val="16"/>
        </w:rPr>
      </w:pPr>
      <w:r w:rsidRPr="00720521">
        <w:rPr>
          <w:sz w:val="16"/>
        </w:rPr>
        <w:t>“</w:t>
      </w:r>
      <w:r w:rsidRPr="00720521">
        <w:rPr>
          <w:rStyle w:val="StyleUnderline"/>
          <w:highlight w:val="cyan"/>
        </w:rPr>
        <w:t xml:space="preserve">Big Tech’s </w:t>
      </w:r>
      <w:r w:rsidRPr="00720521">
        <w:rPr>
          <w:rStyle w:val="Emphasis"/>
          <w:highlight w:val="cyan"/>
        </w:rPr>
        <w:t>record on misinformation speaks for itself</w:t>
      </w:r>
      <w:r w:rsidRPr="00720521">
        <w:rPr>
          <w:sz w:val="16"/>
        </w:rPr>
        <w:t>,” Luchette said. “</w:t>
      </w:r>
      <w:r w:rsidRPr="00720521">
        <w:rPr>
          <w:rStyle w:val="StyleUnderline"/>
          <w:highlight w:val="cyan"/>
        </w:rPr>
        <w:t xml:space="preserve">Just as they’ve profited off QAnon and anti-vaxxers in the past, they’re now spreading </w:t>
      </w:r>
      <w:r w:rsidRPr="00720521">
        <w:rPr>
          <w:rStyle w:val="Emphasis"/>
          <w:highlight w:val="cyan"/>
        </w:rPr>
        <w:t>baseless conspiracy theories</w:t>
      </w:r>
      <w:r w:rsidRPr="00720521">
        <w:rPr>
          <w:sz w:val="16"/>
        </w:rPr>
        <w:t xml:space="preserve"> one day </w:t>
      </w:r>
      <w:r w:rsidRPr="00720521">
        <w:rPr>
          <w:rStyle w:val="StyleUnderline"/>
          <w:highlight w:val="cyan"/>
        </w:rPr>
        <w:t xml:space="preserve">before Congress takes its most significant action to date to break their monopoly power. Big Tech </w:t>
      </w:r>
      <w:r w:rsidRPr="00720521">
        <w:rPr>
          <w:rStyle w:val="Emphasis"/>
          <w:highlight w:val="cyan"/>
        </w:rPr>
        <w:t>likes having monopoly power</w:t>
      </w:r>
      <w:r w:rsidRPr="00720521">
        <w:rPr>
          <w:rStyle w:val="StyleUnderline"/>
          <w:highlight w:val="cyan"/>
        </w:rPr>
        <w:t xml:space="preserve"> and they’re going to do everything they can to hold on to it, including </w:t>
      </w:r>
      <w:r w:rsidRPr="00720521">
        <w:rPr>
          <w:rStyle w:val="Emphasis"/>
          <w:highlight w:val="cyan"/>
        </w:rPr>
        <w:t>lying about bills</w:t>
      </w:r>
      <w:r w:rsidRPr="00720521">
        <w:rPr>
          <w:rStyle w:val="StyleUnderline"/>
          <w:highlight w:val="cyan"/>
        </w:rPr>
        <w:t xml:space="preserve"> that will </w:t>
      </w:r>
      <w:r w:rsidRPr="00720521">
        <w:rPr>
          <w:rStyle w:val="Emphasis"/>
          <w:highlight w:val="cyan"/>
        </w:rPr>
        <w:t>build a stronger online economy</w:t>
      </w:r>
      <w:r w:rsidRPr="00720521">
        <w:rPr>
          <w:sz w:val="16"/>
        </w:rPr>
        <w:t xml:space="preserve"> by giving consumers, workers, and small businesses greater opportunity, innovation, and choice.”</w:t>
      </w:r>
    </w:p>
    <w:p w14:paraId="790F78BE" w14:textId="77777777" w:rsidR="00E87EAF" w:rsidRDefault="00E87EAF" w:rsidP="00E87EAF">
      <w:pPr>
        <w:pStyle w:val="Heading3"/>
      </w:pPr>
      <w:r>
        <w:lastRenderedPageBreak/>
        <w:t>Solvency:  Injunctions Solve</w:t>
      </w:r>
    </w:p>
    <w:p w14:paraId="61980190" w14:textId="77777777" w:rsidR="00E87EAF" w:rsidRDefault="00E87EAF" w:rsidP="00E87EAF">
      <w:pPr>
        <w:pStyle w:val="Heading4"/>
      </w:pPr>
      <w:r>
        <w:t>The most effective antitrust remedies are injunctions against certain conduct:</w:t>
      </w:r>
    </w:p>
    <w:p w14:paraId="1F80EAEC" w14:textId="77777777" w:rsidR="00E87EAF" w:rsidRDefault="00E87EAF" w:rsidP="00E87EAF">
      <w:r>
        <w:t xml:space="preserve">Herbert </w:t>
      </w:r>
      <w:r w:rsidRPr="00BD1322">
        <w:rPr>
          <w:rStyle w:val="Style13ptBold"/>
        </w:rPr>
        <w:t>Hovenkamp, 1/18</w:t>
      </w:r>
      <w:r>
        <w:t>/20</w:t>
      </w:r>
      <w:r w:rsidRPr="00BD1322">
        <w:rPr>
          <w:rStyle w:val="Style13ptBold"/>
        </w:rPr>
        <w:t>21</w:t>
      </w:r>
      <w:r>
        <w:t xml:space="preserve"> (James G. Dinan University Professor at the University of Pennsylvania Law School and the Wharton School of the University of Pennsylvania, “Antitrust Remedies for Big Tech,” </w:t>
      </w:r>
      <w:hyperlink r:id="rId40" w:history="1">
        <w:r w:rsidRPr="00C41E09">
          <w:rPr>
            <w:rStyle w:val="Hyperlink"/>
          </w:rPr>
          <w:t>https://www.theregreview.org/2021/01/18/hovenkamp-antitrust-remedies-big-tech/</w:t>
        </w:r>
      </w:hyperlink>
      <w:r>
        <w:rPr>
          <w:rStyle w:val="Hyperlink"/>
        </w:rPr>
        <w:t>, Retrieved 8/5/2021)</w:t>
      </w:r>
    </w:p>
    <w:p w14:paraId="2FC13202" w14:textId="77777777" w:rsidR="00E87EAF" w:rsidRDefault="00E87EAF" w:rsidP="00E87EAF">
      <w:pPr>
        <w:rPr>
          <w:sz w:val="16"/>
        </w:rPr>
      </w:pPr>
      <w:r w:rsidRPr="0006245D">
        <w:rPr>
          <w:rStyle w:val="StyleUnderline"/>
          <w:highlight w:val="cyan"/>
        </w:rPr>
        <w:t xml:space="preserve">Often the least disruptive and </w:t>
      </w:r>
      <w:r w:rsidRPr="0006245D">
        <w:rPr>
          <w:rStyle w:val="Emphasis"/>
          <w:highlight w:val="cyan"/>
        </w:rPr>
        <w:t>most effective</w:t>
      </w:r>
      <w:r w:rsidRPr="0006245D">
        <w:rPr>
          <w:rStyle w:val="StyleUnderline"/>
          <w:highlight w:val="cyan"/>
        </w:rPr>
        <w:t xml:space="preserve"> antitrust remedy is </w:t>
      </w:r>
      <w:r w:rsidRPr="0006245D">
        <w:rPr>
          <w:rStyle w:val="Emphasis"/>
          <w:highlight w:val="cyan"/>
        </w:rPr>
        <w:t>an injunction</w:t>
      </w:r>
      <w:r w:rsidRPr="0006245D">
        <w:rPr>
          <w:rStyle w:val="StyleUnderline"/>
          <w:highlight w:val="cyan"/>
        </w:rPr>
        <w:t xml:space="preserve"> against competitively harmful conduct. The antitrust lawsuits against Facebook</w:t>
      </w:r>
      <w:r w:rsidRPr="0006245D">
        <w:rPr>
          <w:sz w:val="16"/>
        </w:rPr>
        <w:t xml:space="preserve"> and Google </w:t>
      </w:r>
      <w:r w:rsidRPr="0006245D">
        <w:rPr>
          <w:rStyle w:val="StyleUnderline"/>
          <w:highlight w:val="cyan"/>
        </w:rPr>
        <w:t>charge the firms with agreements forbidding their contracting partners from competing with them or from dealing with other competitors</w:t>
      </w:r>
      <w:r w:rsidRPr="0006245D">
        <w:rPr>
          <w:sz w:val="16"/>
        </w:rPr>
        <w:t>. The Google complaint, for example, asserts that Google paid billions of dollars to make the Google search engine the default on iPhones, and Google does the same thing with manufacturers’ Android devices.</w:t>
      </w:r>
    </w:p>
    <w:p w14:paraId="21A83B23" w14:textId="77777777" w:rsidR="00E87EAF" w:rsidRDefault="00E87EAF" w:rsidP="00E87EAF">
      <w:pPr>
        <w:pStyle w:val="Heading3"/>
      </w:pPr>
      <w:r>
        <w:lastRenderedPageBreak/>
        <w:t>Solvency:  Plan Empirically Solves</w:t>
      </w:r>
    </w:p>
    <w:p w14:paraId="4DF18156" w14:textId="77777777" w:rsidR="00E87EAF" w:rsidRDefault="00E87EAF" w:rsidP="00E87EAF">
      <w:pPr>
        <w:pStyle w:val="Heading4"/>
      </w:pPr>
      <w:r>
        <w:t>Phone networks prove the success of interoperability:</w:t>
      </w:r>
    </w:p>
    <w:p w14:paraId="44FB8EFE" w14:textId="77777777" w:rsidR="00E87EAF" w:rsidRDefault="00E87EAF" w:rsidP="00E87EAF">
      <w:r>
        <w:t xml:space="preserve">Herbert </w:t>
      </w:r>
      <w:r w:rsidRPr="00BD1322">
        <w:rPr>
          <w:rStyle w:val="Style13ptBold"/>
        </w:rPr>
        <w:t>Hovenkamp, 1/18</w:t>
      </w:r>
      <w:r>
        <w:t>/20</w:t>
      </w:r>
      <w:r w:rsidRPr="00BD1322">
        <w:rPr>
          <w:rStyle w:val="Style13ptBold"/>
        </w:rPr>
        <w:t>21</w:t>
      </w:r>
      <w:r>
        <w:t xml:space="preserve"> (James G. Dinan University Professor at the University of Pennsylvania Law School and the Wharton School of the University of Pennsylvania, “Antitrust Remedies for Big Tech,” </w:t>
      </w:r>
      <w:hyperlink r:id="rId41" w:history="1">
        <w:r w:rsidRPr="00C41E09">
          <w:rPr>
            <w:rStyle w:val="Hyperlink"/>
          </w:rPr>
          <w:t>https://www.theregreview.org/2021/01/18/hovenkamp-antitrust-remedies-big-tech/</w:t>
        </w:r>
      </w:hyperlink>
      <w:r>
        <w:rPr>
          <w:rStyle w:val="Hyperlink"/>
        </w:rPr>
        <w:t>, Retrieved 8/5/2021)</w:t>
      </w:r>
    </w:p>
    <w:p w14:paraId="01A97C72" w14:textId="77777777" w:rsidR="00E87EAF" w:rsidRDefault="00E87EAF" w:rsidP="00E87EAF">
      <w:r w:rsidRPr="0006245D">
        <w:rPr>
          <w:rStyle w:val="StyleUnderline"/>
          <w:highlight w:val="cyan"/>
        </w:rPr>
        <w:t xml:space="preserve">The </w:t>
      </w:r>
      <w:r w:rsidRPr="003F6492">
        <w:rPr>
          <w:rStyle w:val="Emphasis"/>
          <w:highlight w:val="cyan"/>
        </w:rPr>
        <w:t>phone network</w:t>
      </w:r>
      <w:r w:rsidRPr="0006245D">
        <w:rPr>
          <w:rStyle w:val="StyleUnderline"/>
          <w:highlight w:val="cyan"/>
        </w:rPr>
        <w:t xml:space="preserve"> is a </w:t>
      </w:r>
      <w:r w:rsidRPr="0006245D">
        <w:rPr>
          <w:rStyle w:val="Emphasis"/>
          <w:highlight w:val="cyan"/>
        </w:rPr>
        <w:t>successful example of this remedy</w:t>
      </w:r>
      <w:r w:rsidRPr="0006245D">
        <w:rPr>
          <w:rStyle w:val="StyleUnderline"/>
          <w:highlight w:val="cyan"/>
        </w:rPr>
        <w:t>. An antitrust decree issued by a federal court</w:t>
      </w:r>
      <w:r>
        <w:t xml:space="preserve"> in 1984 </w:t>
      </w:r>
      <w:r w:rsidRPr="0006245D">
        <w:rPr>
          <w:rStyle w:val="StyleUnderline"/>
          <w:highlight w:val="cyan"/>
        </w:rPr>
        <w:t>changed it</w:t>
      </w:r>
      <w:r>
        <w:t xml:space="preserve"> from a single firm </w:t>
      </w:r>
      <w:r w:rsidRPr="0006245D">
        <w:rPr>
          <w:rStyle w:val="StyleUnderline"/>
          <w:highlight w:val="cyan"/>
        </w:rPr>
        <w:t>into a network operated by hundreds of competitors that share interoperability protocols</w:t>
      </w:r>
      <w:r>
        <w:t xml:space="preserve"> and information. </w:t>
      </w:r>
      <w:r w:rsidRPr="0006245D">
        <w:rPr>
          <w:rStyle w:val="StyleUnderline"/>
          <w:highlight w:val="cyan"/>
        </w:rPr>
        <w:t>Interoperability works so well that a caller cannot even identify the equipment or carrier used by another caller</w:t>
      </w:r>
      <w:r>
        <w:t>.</w:t>
      </w:r>
    </w:p>
    <w:p w14:paraId="5E17D08B" w14:textId="77777777" w:rsidR="00E87EAF" w:rsidRPr="003B1870" w:rsidRDefault="00E87EAF" w:rsidP="00E87EAF"/>
    <w:p w14:paraId="52A84800" w14:textId="77777777" w:rsidR="00E87EAF" w:rsidRDefault="00E87EAF" w:rsidP="00E87EAF">
      <w:pPr>
        <w:pStyle w:val="Heading3"/>
      </w:pPr>
      <w:r>
        <w:lastRenderedPageBreak/>
        <w:t>Solvency:  AT:  Breaking Up Facebook Will Fail</w:t>
      </w:r>
    </w:p>
    <w:p w14:paraId="1CDF15B3" w14:textId="77777777" w:rsidR="00E87EAF" w:rsidRDefault="00E87EAF" w:rsidP="00E87EAF">
      <w:pPr>
        <w:pStyle w:val="Heading4"/>
      </w:pPr>
      <w:r>
        <w:t>Interoperability requirements don’t break the social network platforms apart:</w:t>
      </w:r>
    </w:p>
    <w:p w14:paraId="35502482" w14:textId="77777777" w:rsidR="00E87EAF" w:rsidRDefault="00E87EAF" w:rsidP="00E87EAF">
      <w:r>
        <w:t xml:space="preserve">Herbert </w:t>
      </w:r>
      <w:r w:rsidRPr="00BD1322">
        <w:rPr>
          <w:rStyle w:val="Style13ptBold"/>
        </w:rPr>
        <w:t>Hovenkamp, 1/18</w:t>
      </w:r>
      <w:r>
        <w:t>/20</w:t>
      </w:r>
      <w:r w:rsidRPr="00BD1322">
        <w:rPr>
          <w:rStyle w:val="Style13ptBold"/>
        </w:rPr>
        <w:t>21</w:t>
      </w:r>
      <w:r>
        <w:t xml:space="preserve"> (James G. Dinan University Professor at the University of Pennsylvania Law School and the Wharton School of the University of Pennsylvania, “Antitrust Remedies for Big Tech,” </w:t>
      </w:r>
      <w:hyperlink r:id="rId42" w:history="1">
        <w:r w:rsidRPr="00C41E09">
          <w:rPr>
            <w:rStyle w:val="Hyperlink"/>
          </w:rPr>
          <w:t>https://www.theregreview.org/2021/01/18/hovenkamp-antitrust-remedies-big-tech/</w:t>
        </w:r>
      </w:hyperlink>
      <w:r>
        <w:rPr>
          <w:rStyle w:val="Hyperlink"/>
        </w:rPr>
        <w:t>, Retrieved 8/5/2021)</w:t>
      </w:r>
    </w:p>
    <w:p w14:paraId="5E9556B5" w14:textId="77777777" w:rsidR="00E87EAF" w:rsidRPr="0006245D" w:rsidRDefault="00E87EAF" w:rsidP="00E87EAF">
      <w:pPr>
        <w:rPr>
          <w:sz w:val="16"/>
        </w:rPr>
      </w:pPr>
      <w:r w:rsidRPr="0006245D">
        <w:rPr>
          <w:rStyle w:val="StyleUnderline"/>
          <w:highlight w:val="cyan"/>
        </w:rPr>
        <w:t>Another remedy, which could apply to platforms such as Facebook</w:t>
      </w:r>
      <w:r w:rsidRPr="0006245D">
        <w:rPr>
          <w:sz w:val="16"/>
        </w:rPr>
        <w:t xml:space="preserve"> or Google that deal in large amounts of information, </w:t>
      </w:r>
      <w:r w:rsidRPr="0006245D">
        <w:rPr>
          <w:rStyle w:val="StyleUnderline"/>
          <w:highlight w:val="cyan"/>
        </w:rPr>
        <w:t xml:space="preserve">would be for a court to </w:t>
      </w:r>
      <w:r w:rsidRPr="0006245D">
        <w:rPr>
          <w:rStyle w:val="Emphasis"/>
          <w:highlight w:val="cyan"/>
        </w:rPr>
        <w:t>impose interoperability requirements</w:t>
      </w:r>
      <w:r w:rsidRPr="0006245D">
        <w:rPr>
          <w:sz w:val="16"/>
        </w:rPr>
        <w:t xml:space="preserve">. Platform firms are valuable to consumers because they take advantage of network effects, becoming more valuable to users as the number of participants on all sides increases. This principle also applies to the phone system, credit card platforms, ride-hailing services, dating sites, and many other things. </w:t>
      </w:r>
      <w:r w:rsidRPr="0006245D">
        <w:rPr>
          <w:rStyle w:val="Emphasis"/>
          <w:highlight w:val="cyan"/>
        </w:rPr>
        <w:t>Rather than breaking platforms apart,</w:t>
      </w:r>
      <w:r w:rsidRPr="0006245D">
        <w:rPr>
          <w:rStyle w:val="StyleUnderline"/>
          <w:highlight w:val="cyan"/>
        </w:rPr>
        <w:t xml:space="preserve"> courts should </w:t>
      </w:r>
      <w:r w:rsidRPr="0006245D">
        <w:rPr>
          <w:rStyle w:val="Emphasis"/>
          <w:highlight w:val="cyan"/>
        </w:rPr>
        <w:t>make them interoperable</w:t>
      </w:r>
      <w:r w:rsidRPr="0006245D">
        <w:rPr>
          <w:rStyle w:val="StyleUnderline"/>
          <w:highlight w:val="cyan"/>
        </w:rPr>
        <w:t xml:space="preserve"> by requiring these platforms to share the data they collect with competitors</w:t>
      </w:r>
      <w:r w:rsidRPr="0006245D">
        <w:rPr>
          <w:sz w:val="16"/>
        </w:rPr>
        <w:t xml:space="preserve">, subject to user rights to withhold data. </w:t>
      </w:r>
      <w:r w:rsidRPr="0006245D">
        <w:rPr>
          <w:rStyle w:val="StyleUnderline"/>
          <w:highlight w:val="cyan"/>
        </w:rPr>
        <w:t>Sharing</w:t>
      </w:r>
      <w:r w:rsidRPr="0006245D">
        <w:rPr>
          <w:sz w:val="16"/>
        </w:rPr>
        <w:t xml:space="preserve"> in this way would increase value to consumers, but it </w:t>
      </w:r>
      <w:r w:rsidRPr="0006245D">
        <w:rPr>
          <w:rStyle w:val="StyleUnderline"/>
          <w:highlight w:val="cyan"/>
        </w:rPr>
        <w:t>would</w:t>
      </w:r>
      <w:r w:rsidRPr="0006245D">
        <w:rPr>
          <w:sz w:val="16"/>
        </w:rPr>
        <w:t xml:space="preserve"> also </w:t>
      </w:r>
      <w:r w:rsidRPr="0006245D">
        <w:rPr>
          <w:rStyle w:val="StyleUnderline"/>
          <w:highlight w:val="cyan"/>
        </w:rPr>
        <w:t>remove the size advantage that accrues to the largest players. They would have to find other ways to compete</w:t>
      </w:r>
      <w:r w:rsidRPr="0006245D">
        <w:rPr>
          <w:sz w:val="16"/>
        </w:rPr>
        <w:t>.</w:t>
      </w:r>
    </w:p>
    <w:p w14:paraId="222C4289" w14:textId="77777777" w:rsidR="00E87EAF" w:rsidRPr="000E1AF0" w:rsidRDefault="00E87EAF" w:rsidP="00E87EAF"/>
    <w:p w14:paraId="17014103" w14:textId="77777777" w:rsidR="00E87EAF" w:rsidRPr="00041D3D" w:rsidRDefault="00E87EAF" w:rsidP="00E87EAF"/>
    <w:p w14:paraId="2627CF42" w14:textId="77777777" w:rsidR="00E87EAF" w:rsidRPr="00227145" w:rsidRDefault="00E87EAF" w:rsidP="00E87EAF"/>
    <w:p w14:paraId="6046CF2C" w14:textId="77777777" w:rsidR="00E87EAF" w:rsidRDefault="00E87EAF" w:rsidP="00E87EAF">
      <w:pPr>
        <w:pStyle w:val="Heading1"/>
      </w:pPr>
      <w:r>
        <w:lastRenderedPageBreak/>
        <w:t>Misinformation Advantage Extensions</w:t>
      </w:r>
    </w:p>
    <w:p w14:paraId="1786ADAB" w14:textId="77777777" w:rsidR="00E87EAF" w:rsidRDefault="00E87EAF" w:rsidP="00E87EAF">
      <w:pPr>
        <w:pStyle w:val="Heading3"/>
      </w:pPr>
      <w:r>
        <w:lastRenderedPageBreak/>
        <w:t>Misinformation Advantage Extensions—Lack of Competition With Facebook Causes Misinformation</w:t>
      </w:r>
    </w:p>
    <w:p w14:paraId="24C13511" w14:textId="77777777" w:rsidR="00E87EAF" w:rsidRDefault="00E87EAF" w:rsidP="00E87EAF">
      <w:pPr>
        <w:pStyle w:val="Heading4"/>
      </w:pPr>
      <w:r>
        <w:t>Facebook achieved its monopoly through a series of anticompetitive business practices—leads to undermined privacy and increased misinformation on Facebook:</w:t>
      </w:r>
    </w:p>
    <w:p w14:paraId="231D8CA4"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43" w:history="1">
        <w:r w:rsidRPr="004746EC">
          <w:rPr>
            <w:rStyle w:val="Hyperlink"/>
          </w:rPr>
          <w:t>https://judiciary.house.gov/uploadedfiles</w:t>
        </w:r>
      </w:hyperlink>
      <w:r>
        <w:t xml:space="preserve"> /competition_in_digital_markets.pdf?utm_campaign=4493-519, Retrieved 7/22/2021)</w:t>
      </w:r>
    </w:p>
    <w:p w14:paraId="3FA943A6" w14:textId="77777777" w:rsidR="00E87EAF" w:rsidRPr="004729BC" w:rsidRDefault="00E87EAF" w:rsidP="00E87EAF">
      <w:pPr>
        <w:rPr>
          <w:sz w:val="16"/>
        </w:rPr>
      </w:pPr>
      <w:r w:rsidRPr="004729BC">
        <w:rPr>
          <w:rStyle w:val="StyleUnderline"/>
          <w:highlight w:val="cyan"/>
        </w:rPr>
        <w:t xml:space="preserve">Facebook has also maintained its monopoly through </w:t>
      </w:r>
      <w:r w:rsidRPr="003F6492">
        <w:rPr>
          <w:rStyle w:val="Emphasis"/>
          <w:highlight w:val="cyan"/>
        </w:rPr>
        <w:t>a series of anticompetitive business practices</w:t>
      </w:r>
      <w:r w:rsidRPr="004729BC">
        <w:rPr>
          <w:rStyle w:val="StyleUnderline"/>
          <w:highlight w:val="cyan"/>
        </w:rPr>
        <w:t>. The company used its data advantage to create superior market intelligence to identify nascent competitive threats and then acquire, copy, or kill these firms</w:t>
      </w:r>
      <w:r w:rsidRPr="004729BC">
        <w:rPr>
          <w:sz w:val="16"/>
        </w:rPr>
        <w:t xml:space="preserve">. Once dominant, </w:t>
      </w:r>
      <w:r w:rsidRPr="004729BC">
        <w:rPr>
          <w:rStyle w:val="StyleUnderline"/>
          <w:highlight w:val="cyan"/>
        </w:rPr>
        <w:t>Facebook selectively enforced its platform policies based on whether it perceived other companies as competitive threats</w:t>
      </w:r>
      <w:r w:rsidRPr="004729BC">
        <w:rPr>
          <w:sz w:val="16"/>
        </w:rPr>
        <w:t xml:space="preserve">. In doing so, it advantaged its own services while weakening other firms. </w:t>
      </w:r>
      <w:r w:rsidRPr="003F6492">
        <w:rPr>
          <w:rStyle w:val="Emphasis"/>
          <w:highlight w:val="cyan"/>
        </w:rPr>
        <w:t>In the absence of competition</w:t>
      </w:r>
      <w:r w:rsidRPr="004729BC">
        <w:rPr>
          <w:rStyle w:val="StyleUnderline"/>
          <w:highlight w:val="cyan"/>
        </w:rPr>
        <w:t xml:space="preserve">, Facebook’s </w:t>
      </w:r>
      <w:r w:rsidRPr="003F6492">
        <w:rPr>
          <w:rStyle w:val="Emphasis"/>
          <w:highlight w:val="cyan"/>
        </w:rPr>
        <w:t>quality has deteriorated over time</w:t>
      </w:r>
      <w:r w:rsidRPr="004729BC">
        <w:rPr>
          <w:rStyle w:val="StyleUnderline"/>
          <w:highlight w:val="cyan"/>
        </w:rPr>
        <w:t xml:space="preserve">, resulting in worse privacy protections for its users and </w:t>
      </w:r>
      <w:r w:rsidRPr="003F6492">
        <w:rPr>
          <w:rStyle w:val="Emphasis"/>
          <w:highlight w:val="cyan"/>
        </w:rPr>
        <w:t>a dramatic rise in misinformation on its platform</w:t>
      </w:r>
      <w:r w:rsidRPr="004729BC">
        <w:rPr>
          <w:sz w:val="16"/>
        </w:rPr>
        <w:t>.</w:t>
      </w:r>
    </w:p>
    <w:p w14:paraId="5B950980" w14:textId="77777777" w:rsidR="00E87EAF" w:rsidRDefault="00E87EAF" w:rsidP="00E87EAF">
      <w:pPr>
        <w:pStyle w:val="Heading3"/>
      </w:pPr>
      <w:r>
        <w:lastRenderedPageBreak/>
        <w:t>Misinformation Advantage Extensions—Social Media Misinformation Causes Vaccine Hesitancy</w:t>
      </w:r>
    </w:p>
    <w:p w14:paraId="7F9A574D" w14:textId="77777777" w:rsidR="00E87EAF" w:rsidRDefault="00E87EAF" w:rsidP="00E87EAF">
      <w:pPr>
        <w:pStyle w:val="Heading4"/>
      </w:pPr>
      <w:r>
        <w:t>Misinformation on social media causes vaccine hesitancy:</w:t>
      </w:r>
    </w:p>
    <w:p w14:paraId="5F142313" w14:textId="77777777" w:rsidR="00E87EAF" w:rsidRDefault="00E87EAF" w:rsidP="00E87EAF">
      <w:r>
        <w:t xml:space="preserve">Pete </w:t>
      </w:r>
      <w:r w:rsidRPr="003F6492">
        <w:rPr>
          <w:rStyle w:val="Style13ptBold"/>
        </w:rPr>
        <w:t>Kreckel</w:t>
      </w:r>
      <w:r>
        <w:t>, 6/15/20</w:t>
      </w:r>
      <w:r w:rsidRPr="003F6492">
        <w:rPr>
          <w:rStyle w:val="Style13ptBold"/>
        </w:rPr>
        <w:t xml:space="preserve">21 </w:t>
      </w:r>
      <w:r>
        <w:t xml:space="preserve">(RPh, practicing retail pharmacist who works in Altoona Pennsylvania, “Social Media Incites the COVID-19 Misinformation Epidemic,” </w:t>
      </w:r>
      <w:hyperlink r:id="rId44" w:history="1">
        <w:r w:rsidRPr="00743DA6">
          <w:rPr>
            <w:rStyle w:val="Hyperlink"/>
          </w:rPr>
          <w:t>https://www.drugtopics.com/view/social-media-incites-the-covid-19-misinformation-epidemic</w:t>
        </w:r>
      </w:hyperlink>
      <w:r>
        <w:t>, Retrieved 8/12/2021)</w:t>
      </w:r>
    </w:p>
    <w:p w14:paraId="229284B8" w14:textId="77777777" w:rsidR="00E87EAF" w:rsidRPr="003F6492" w:rsidRDefault="00E87EAF" w:rsidP="00E87EAF">
      <w:pPr>
        <w:rPr>
          <w:sz w:val="16"/>
        </w:rPr>
      </w:pPr>
      <w:r w:rsidRPr="003F6492">
        <w:rPr>
          <w:rStyle w:val="StyleUnderline"/>
          <w:highlight w:val="cyan"/>
        </w:rPr>
        <w:t xml:space="preserve">Many Americans still do not want to get vaccinated. Vaccine myths spread on the internet are a </w:t>
      </w:r>
      <w:r w:rsidRPr="003F6492">
        <w:rPr>
          <w:rStyle w:val="Emphasis"/>
          <w:highlight w:val="cyan"/>
        </w:rPr>
        <w:t>major part of the problem</w:t>
      </w:r>
      <w:r w:rsidRPr="003F6492">
        <w:rPr>
          <w:sz w:val="16"/>
        </w:rPr>
        <w:t xml:space="preserve">. social media I have never golfed in my life. However, my 4-year-old grandson Luke lives near a golf course, and one of our favorite activities is walking through the woods searching for golf balls. Luke describes these golf balls as the ones hit by “bad golfers.” We have collected more than 250 golf balls, and about 200 of them are white. Therefore, Luke feels it is safe to conclude that bad golfers buy white golf balls, since that is the predominant color we find. If you want to be a great golfer, don’t buy white golf balls. As failed as this logic appears, we have individuals with vaccine hesitancy applying the same logic. </w:t>
      </w:r>
      <w:r w:rsidRPr="003F6492">
        <w:rPr>
          <w:rStyle w:val="StyleUnderline"/>
          <w:highlight w:val="cyan"/>
        </w:rPr>
        <w:t xml:space="preserve">Many nonexperts frequently take to social media to express their antivaccine views, with </w:t>
      </w:r>
      <w:r w:rsidRPr="003F6492">
        <w:rPr>
          <w:rStyle w:val="Emphasis"/>
          <w:highlight w:val="cyan"/>
        </w:rPr>
        <w:t>virtually no understanding</w:t>
      </w:r>
      <w:r w:rsidRPr="003F6492">
        <w:rPr>
          <w:rStyle w:val="StyleUnderline"/>
          <w:highlight w:val="cyan"/>
        </w:rPr>
        <w:t xml:space="preserve"> of virology or immunology. It’s like getting golf advice from a 4 year old</w:t>
      </w:r>
      <w:r w:rsidRPr="003F6492">
        <w:rPr>
          <w:sz w:val="16"/>
        </w:rPr>
        <w:t xml:space="preserve">. One simple statistic should convince everyone who is reluctant to get the COVID-19 vaccine. According to an analysis conducted by the Kaiser Family Foundation, “Since vaccinations began in mid-December 2020, the number of COVID-19 deaths in long-term care facilities across all states in this analysis has declined by 89% as of April 2021.”1 Currently, </w:t>
      </w:r>
      <w:r w:rsidRPr="003F6492">
        <w:rPr>
          <w:rStyle w:val="StyleUnderline"/>
          <w:highlight w:val="cyan"/>
        </w:rPr>
        <w:t>our nation doesn’t have half of our citizens fully vaccinated. We</w:t>
      </w:r>
      <w:r w:rsidRPr="003F6492">
        <w:rPr>
          <w:sz w:val="16"/>
        </w:rPr>
        <w:t xml:space="preserve"> community pharmacists </w:t>
      </w:r>
      <w:r w:rsidRPr="003F6492">
        <w:rPr>
          <w:rStyle w:val="StyleUnderline"/>
          <w:highlight w:val="cyan"/>
        </w:rPr>
        <w:t>are seeing vaccine hesitancy</w:t>
      </w:r>
      <w:r w:rsidRPr="003F6492">
        <w:rPr>
          <w:rStyle w:val="StyleUnderline"/>
        </w:rPr>
        <w:t xml:space="preserve"> </w:t>
      </w:r>
      <w:r w:rsidRPr="003F6492">
        <w:rPr>
          <w:sz w:val="16"/>
        </w:rPr>
        <w:t xml:space="preserve">with the same zeal we saw for getting the vaccine 6 months ago. I’ve even had discussions with pharmacists who have no interest in getting vaccinated. For the first 4 months of this year, </w:t>
      </w:r>
      <w:r w:rsidRPr="003F6492">
        <w:rPr>
          <w:rStyle w:val="StyleUnderline"/>
          <w:highlight w:val="cyan"/>
        </w:rPr>
        <w:t>there has been little movement of getting the “definitely nots” vaccinated</w:t>
      </w:r>
      <w:r w:rsidRPr="003F6492">
        <w:rPr>
          <w:sz w:val="16"/>
        </w:rPr>
        <w:t xml:space="preserve">. According to epidemiologists, we need to vaccinate 80% of the population to reach herd immunity. And to think we have 13% of Americans who are “definitely nots” that will never accept vaccination.2 Will we ever reach herd immunity? </w:t>
      </w:r>
      <w:r w:rsidRPr="003F6492">
        <w:rPr>
          <w:rStyle w:val="StyleUnderline"/>
          <w:highlight w:val="cyan"/>
        </w:rPr>
        <w:t>In my 40 years of health care, I’ve seen nothing like this</w:t>
      </w:r>
      <w:r w:rsidRPr="003F6492">
        <w:rPr>
          <w:sz w:val="16"/>
        </w:rPr>
        <w:t xml:space="preserve">. I remember that mysterious disease in the 1980s that devastated many communities in our nation. Three years after the first cases were reported, the etiology was discovered and named human immunodeficiency virus. Yes, it took a worldwide effort of 3 years to even name and elucidate the cause of HIV. It took another dozen years to have effective treatment protocols to include combinations of different HIV drugs to save lives. Today, treating HIV is easier than treating type 2 diabetes; patients simply need to be adherent to their medications Here we are 15 months after the pandemic, and we have a vaccine that is 95% effective in preventing disease and nearly 100% effective in preventing death due to COVID-19. We pharmacists are struggling to find arms to get vaccines into from our overstocked refrigerators and freezers. Individuals read posts on social media, get advice from family members and friends and apply it to their decision whether to get the vaccine or not. </w:t>
      </w:r>
      <w:r w:rsidRPr="003F6492">
        <w:rPr>
          <w:rStyle w:val="Emphasis"/>
          <w:highlight w:val="cyan"/>
        </w:rPr>
        <w:t>Thanks to social media</w:t>
      </w:r>
      <w:r w:rsidRPr="003F6492">
        <w:rPr>
          <w:rStyle w:val="StyleUnderline"/>
          <w:highlight w:val="cyan"/>
        </w:rPr>
        <w:t>, everyone is an expert and has a forum to post their unsubstantiated opinions</w:t>
      </w:r>
      <w:r w:rsidRPr="003F6492">
        <w:rPr>
          <w:sz w:val="16"/>
        </w:rPr>
        <w:t>. I’m glad that in the middle of the HIV epidemic in the 1980s and 1990s, we had no such venue as social media. We listened to the experts and waited for the scientists to come up with treatment protocols and then treated our patients accordingly. We are blessed to have a number of COVID-19 vaccination options, all efficacious, with the only substantial differences among them being storage requirements. We community pharmacists need to engage our patients and encourage them to get vaccinated; we don’t need them to turn to social media. If they believe everything on social media and they need to improve their golf game, I know a 4 year old who can give them advice from his scientific study. “Don’t buy white golf balls.”</w:t>
      </w:r>
    </w:p>
    <w:p w14:paraId="69FA4123" w14:textId="77777777" w:rsidR="00E87EAF" w:rsidRDefault="00E87EAF" w:rsidP="00E87EAF">
      <w:pPr>
        <w:pStyle w:val="Heading3"/>
      </w:pPr>
      <w:r>
        <w:lastRenderedPageBreak/>
        <w:t>Misinformation Advantage Extensions—Vaccines Prevent Future Pandemics</w:t>
      </w:r>
    </w:p>
    <w:p w14:paraId="40A1C1B1" w14:textId="77777777" w:rsidR="00E87EAF" w:rsidRDefault="00E87EAF" w:rsidP="00E87EAF">
      <w:pPr>
        <w:pStyle w:val="Heading4"/>
      </w:pPr>
      <w:r>
        <w:t>Vaccines are also crucial to prevent future pandemics:</w:t>
      </w:r>
    </w:p>
    <w:p w14:paraId="1890854F" w14:textId="77777777" w:rsidR="00E87EAF" w:rsidRDefault="00E87EAF" w:rsidP="00E87EAF">
      <w:r>
        <w:t xml:space="preserve">Katie </w:t>
      </w:r>
      <w:r w:rsidRPr="00514809">
        <w:rPr>
          <w:rStyle w:val="Style13ptBold"/>
        </w:rPr>
        <w:t>Suleta, 2021</w:t>
      </w:r>
      <w:r>
        <w:t xml:space="preserve"> (Former Senior Manager, Evaluation &amp; Research @ Colorado Access, “How to Prevent Future Pandemics: Vaccines,” </w:t>
      </w:r>
      <w:hyperlink r:id="rId45" w:history="1">
        <w:r w:rsidRPr="00C41E09">
          <w:rPr>
            <w:rStyle w:val="Hyperlink"/>
          </w:rPr>
          <w:t>https://www.coaccess.com/pandemics1/</w:t>
        </w:r>
      </w:hyperlink>
      <w:r>
        <w:t>, Retrieved 8/2/2021)</w:t>
      </w:r>
    </w:p>
    <w:p w14:paraId="7B56F1A6" w14:textId="77777777" w:rsidR="00E87EAF" w:rsidRPr="00514809" w:rsidRDefault="00E87EAF" w:rsidP="00E87EAF">
      <w:pPr>
        <w:rPr>
          <w:sz w:val="16"/>
        </w:rPr>
      </w:pPr>
      <w:r w:rsidRPr="00514809">
        <w:rPr>
          <w:sz w:val="16"/>
        </w:rPr>
        <w:t xml:space="preserve">Hello and welcome to the first installment of my miniseries on </w:t>
      </w:r>
      <w:r w:rsidRPr="00514809">
        <w:rPr>
          <w:rStyle w:val="StyleUnderline"/>
          <w:highlight w:val="cyan"/>
        </w:rPr>
        <w:t xml:space="preserve">how to prevent </w:t>
      </w:r>
      <w:r w:rsidRPr="003F6492">
        <w:rPr>
          <w:rStyle w:val="Emphasis"/>
          <w:highlight w:val="cyan"/>
        </w:rPr>
        <w:t>future pandemics</w:t>
      </w:r>
      <w:r w:rsidRPr="00514809">
        <w:rPr>
          <w:sz w:val="16"/>
        </w:rPr>
        <w:t xml:space="preserve">! There are a lot of different aspects to preventing future pandemics, but I will focus on four main areas: vaccinations, societal infrastructure, public health infrastructure, and research. We’ll focus on one of these areas over the course of four different posts. </w:t>
      </w:r>
      <w:r w:rsidRPr="00514809">
        <w:rPr>
          <w:rStyle w:val="StyleUnderline"/>
          <w:highlight w:val="cyan"/>
        </w:rPr>
        <w:t xml:space="preserve">This post will </w:t>
      </w:r>
      <w:r w:rsidRPr="003F6492">
        <w:rPr>
          <w:rStyle w:val="Emphasis"/>
          <w:highlight w:val="cyan"/>
        </w:rPr>
        <w:t>focus on vaccines</w:t>
      </w:r>
      <w:r w:rsidRPr="00514809">
        <w:rPr>
          <w:rStyle w:val="StyleUnderline"/>
          <w:highlight w:val="cyan"/>
        </w:rPr>
        <w:t>.</w:t>
      </w:r>
      <w:r>
        <w:rPr>
          <w:rStyle w:val="StyleUnderline"/>
        </w:rPr>
        <w:t xml:space="preserve"> </w:t>
      </w:r>
      <w:r w:rsidRPr="00514809">
        <w:rPr>
          <w:sz w:val="16"/>
        </w:rPr>
        <w:t xml:space="preserve">Everyone in the world having access to vaccines and compliance with vaccine schedules saves lives. </w:t>
      </w:r>
      <w:r w:rsidRPr="00514809">
        <w:rPr>
          <w:rStyle w:val="StyleUnderline"/>
          <w:highlight w:val="cyan"/>
        </w:rPr>
        <w:t>Vaccines prevent us from having outbreaks of diseases that we’ve already defeated</w:t>
      </w:r>
      <w:r w:rsidRPr="00514809">
        <w:rPr>
          <w:sz w:val="16"/>
        </w:rPr>
        <w:t xml:space="preserve">. Want examples? Measles—according to the World Health Organization (WHO), the measles vaccine prevented 23.2 MILLION deaths between the years 2000 and 20181. Polio—wild polio cases have decreased by over 99% since 1988 (from ~350,000 to just 175 in 2019)2. Rubella—the rubella vaccine is responsible for the global number of cases declining 97% (~670,894 in 2000 to 14,621 in 2018)3. Additionally, between 1964 and 1965, there was a rubella outbreak that infected 12.5 million Americans, killed 2,000 infants, and caused ~11,000 miscarriages. Since 2012, we’ve only seen ~15 cases of rubella in the United States4. Diphtheria—In 1921, 15,000 people died in the United States from diphtheria. Between 2004 and 2014, 2 cases total were reported4. As illustrated in the examples above, vaccines have been game changers for us as a species. Vaccines are one of the single most successful public health interventions that we have. Did you know that we have vaccines to help protect us from 26 different diseases5? That’s AWESOME because you no longer have to battle chickenpox, diphtheria, hepatitis A, hepatitis B, Hib, HPV, measles, meningococcal, mumps, pneumococcal, polio, rotavirus, rubella, shingles, tetanus, pertussis (whooping cough), adenovirus, anthrax, cholera, Japanese encephalitis, rabies, smallpox, tuberculosis, typhoid, and yellow fever5. In case you lost interest halfway through that exhaustive list, it’s an impressive list. And that’s not all. We’ve got about 25 other vaccines currently in development for other diseases, including COVID-196, 7. Vaccines work by introducing your body to little parts of the pathogen (the thing that causes the disease). It helps to train your immune system to recognize and prepare for it in case it ever comes into contact with it in the future. It allows you to develop immunity to that disease without actually having had the disease. Think of vaccines as you do when you install anti-virus software on your computer. It helps to repel the bad agents (pathogens) and keeps your machine running smoothly and error free (healthier). According to the Centers for Disease Control and Prevention (CDC), “If vaccination rates dropped to low levels nationally, diseases could become as common as they were before vaccines…Disease rates are low in the United States today. But </w:t>
      </w:r>
      <w:r w:rsidRPr="009017AC">
        <w:rPr>
          <w:rStyle w:val="Emphasis"/>
          <w:highlight w:val="cyan"/>
        </w:rPr>
        <w:t>if we let ourselves become vulnerable by not vaccinating</w:t>
      </w:r>
      <w:r w:rsidRPr="00514809">
        <w:rPr>
          <w:rStyle w:val="StyleUnderline"/>
          <w:highlight w:val="cyan"/>
        </w:rPr>
        <w:t xml:space="preserve">, </w:t>
      </w:r>
      <w:r w:rsidRPr="009017AC">
        <w:rPr>
          <w:rStyle w:val="Emphasis"/>
          <w:highlight w:val="cyan"/>
        </w:rPr>
        <w:t>a case that could touch off an outbreak of some disease</w:t>
      </w:r>
      <w:r w:rsidRPr="00514809">
        <w:rPr>
          <w:rStyle w:val="StyleUnderline"/>
          <w:highlight w:val="cyan"/>
        </w:rPr>
        <w:t xml:space="preserve"> that is currently under control is </w:t>
      </w:r>
      <w:r w:rsidRPr="009017AC">
        <w:rPr>
          <w:rStyle w:val="Emphasis"/>
          <w:highlight w:val="cyan"/>
        </w:rPr>
        <w:t>just a plane ride away</w:t>
      </w:r>
      <w:r w:rsidRPr="00514809">
        <w:rPr>
          <w:sz w:val="16"/>
        </w:rPr>
        <w:t xml:space="preserve">.”4 Especially with travel so open and accessible across the globe, </w:t>
      </w:r>
      <w:r w:rsidRPr="00514809">
        <w:rPr>
          <w:rStyle w:val="StyleUnderline"/>
          <w:highlight w:val="cyan"/>
        </w:rPr>
        <w:t>it’s imperative that we try to keep the diseases that we can, under control</w:t>
      </w:r>
      <w:r w:rsidRPr="00514809">
        <w:rPr>
          <w:sz w:val="16"/>
        </w:rPr>
        <w:t xml:space="preserve">. The current situation that we find ourselves in reminds us that when we don’t have a good way to control a disease (like a vaccine), our lives can look radically different. The World Health Organization has issued some guiding principles for immunization activities during the COVID-19 pandemic, which states: “Immunization [vaccination] is an essential health service which may be affected by the current COVID-19 pandemic. Disruption of immunization services, even for brief periods, will result in increased numbers of susceptible individuals and raise the likelihood of outbreak-prone vaccine preventable diseases (VPDs) such as measles.”8 These diseases are still around and the fewer people that are vaccinated against them, the greater our chance of experiencing co-occurring epidemics. The possibility of co-occurring epidemics is a reality that some places in the world are seriously facing right now. So much so that the American Red Cross, Centers for Disease Control and Prevention, United Nations Children’s Fund (UNICEF), UN Foundation, and the World Health Organization issued a joint statement regarding the ongoing global measles and rubella vaccination efforts during this COVID-19 pandemic: “Despite having a safe and effective vaccine for over 50 years, measles cases surged over recent years and claimed more than 140,000 lives in 2018, mostly of children and babies—all of which were preventable…Together, more than 117 million children in 37 countries, many of whom live in regions with ongoing measles outbreaks, could be impacted by the suspension of schedule immunization activities. This staggering number does not include the number of infants that may not be vaccinated because of the effect of COVID-19 on routine immunization services. Children younger than 12 months of age are more likely to die from measles complications, and if the circulation of measles virus is not stopped, their risk of exposure to measles will increase daily.”9 While new pathogens are always going to be a threat, staying current on your vaccines helps us to keep pandemics contained to new pathogens instead of new AND familiar pathogens. What you can do: Make sure your kids are following the vaccine schedule that has been updated for 2020 and is officially endorsed by the American Academy of Pediatrics, the Centers for Disease Control and Prevention, the American Academy of Family Physicians, and the American College of Obstetricians and Gynecologists. 10, 11 Annual physicals for you and your family. During those annual physicals, talk to your doctor about titer and immunity testing. Those things help determine if you may need a booster on one of your vaccines. Flu shot every year for everyone in your family. Check your sources before spreading information about vaccines. Make sure that you are gathering your information from a reliable source (like the CDC or your primary care doctor), so we can collectively reduce the spread of misinformation about vaccines on the internet. I touched on this in a previous post: </w:t>
      </w:r>
      <w:r w:rsidRPr="00514809">
        <w:rPr>
          <w:sz w:val="16"/>
        </w:rPr>
        <w:lastRenderedPageBreak/>
        <w:t>https://www.coaccess.com/outbreaks/. Also, check out what the American Medical Association has to say on this topic.12 Spreading misinformation about vaccines is harmful to the community and bad for public health.</w:t>
      </w:r>
    </w:p>
    <w:p w14:paraId="51817839" w14:textId="77777777" w:rsidR="00E87EAF" w:rsidRDefault="00E87EAF" w:rsidP="00E87EAF">
      <w:pPr>
        <w:pStyle w:val="Heading1"/>
      </w:pPr>
      <w:r>
        <w:lastRenderedPageBreak/>
        <w:t>Democracy Advantage Extensions</w:t>
      </w:r>
    </w:p>
    <w:p w14:paraId="6EEDF38D" w14:textId="77777777" w:rsidR="00E87EAF" w:rsidRDefault="00E87EAF" w:rsidP="00E87EAF">
      <w:pPr>
        <w:pStyle w:val="Heading3"/>
      </w:pPr>
      <w:r>
        <w:lastRenderedPageBreak/>
        <w:t>Democracy Advantage Extensions:  Lack of Competition in Social Media Undermining Democracy</w:t>
      </w:r>
    </w:p>
    <w:p w14:paraId="39A5680D" w14:textId="77777777" w:rsidR="00E87EAF" w:rsidRDefault="00E87EAF" w:rsidP="00E87EAF">
      <w:pPr>
        <w:pStyle w:val="Heading4"/>
      </w:pPr>
      <w:r>
        <w:t>The dominance of online platforms undermines our democracy:</w:t>
      </w:r>
    </w:p>
    <w:p w14:paraId="19959012"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46" w:history="1">
        <w:r w:rsidRPr="004746EC">
          <w:rPr>
            <w:rStyle w:val="Hyperlink"/>
          </w:rPr>
          <w:t>https://judiciary.house.gov/uploadedfiles</w:t>
        </w:r>
      </w:hyperlink>
      <w:r>
        <w:t xml:space="preserve"> /competition_in_digital_markets.pdf?utm_campaign=4493-519, Retrieved 7/22/2021)</w:t>
      </w:r>
    </w:p>
    <w:p w14:paraId="19C4B1BF" w14:textId="77777777" w:rsidR="00E87EAF" w:rsidRPr="0052621A" w:rsidRDefault="00E87EAF" w:rsidP="00E87EAF">
      <w:pPr>
        <w:rPr>
          <w:sz w:val="14"/>
        </w:rPr>
      </w:pPr>
      <w:r w:rsidRPr="0052621A">
        <w:rPr>
          <w:sz w:val="14"/>
        </w:rPr>
        <w:t xml:space="preserve">f. Effects of Market Power The Subcommittee also examined the effects of market power in digital markets on the free and diverse press, innovation, privacy and data, and other relevant matters summarized below for ease of reference. As part of this process, the Subcommittee received testimony and submissions showing that </w:t>
      </w:r>
      <w:r w:rsidRPr="0052621A">
        <w:rPr>
          <w:rStyle w:val="StyleUnderline"/>
          <w:highlight w:val="cyan"/>
        </w:rPr>
        <w:t xml:space="preserve">the </w:t>
      </w:r>
      <w:r w:rsidRPr="0052621A">
        <w:rPr>
          <w:rStyle w:val="Emphasis"/>
          <w:highlight w:val="cyan"/>
        </w:rPr>
        <w:t>dominance of some online platforms</w:t>
      </w:r>
      <w:r w:rsidRPr="0052621A">
        <w:rPr>
          <w:rStyle w:val="StyleUnderline"/>
          <w:highlight w:val="cyan"/>
        </w:rPr>
        <w:t xml:space="preserve"> has contributed to the </w:t>
      </w:r>
      <w:r w:rsidRPr="0052621A">
        <w:rPr>
          <w:rStyle w:val="Emphasis"/>
          <w:highlight w:val="cyan"/>
        </w:rPr>
        <w:t>decline of trustworthy sources of news</w:t>
      </w:r>
      <w:r w:rsidRPr="0052621A">
        <w:rPr>
          <w:rStyle w:val="StyleUnderline"/>
          <w:highlight w:val="cyan"/>
        </w:rPr>
        <w:t xml:space="preserve">, which is </w:t>
      </w:r>
      <w:r w:rsidRPr="0052621A">
        <w:rPr>
          <w:rStyle w:val="Emphasis"/>
          <w:highlight w:val="cyan"/>
        </w:rPr>
        <w:t>essential to our democracy</w:t>
      </w:r>
      <w:r w:rsidRPr="0052621A">
        <w:rPr>
          <w:sz w:val="14"/>
        </w:rPr>
        <w:t xml:space="preserve">.23 In several submissions, </w:t>
      </w:r>
      <w:r w:rsidRPr="0052621A">
        <w:rPr>
          <w:rStyle w:val="StyleUnderline"/>
          <w:highlight w:val="cyan"/>
        </w:rPr>
        <w:t>news publishers raised concerns about the “significant and growing asymmetry of power” between dominant platforms and news organizations,</w:t>
      </w:r>
      <w:r w:rsidRPr="0052621A">
        <w:rPr>
          <w:sz w:val="14"/>
        </w:rPr>
        <w:t xml:space="preserve"> as well as the effect of this dominance on the production and availability of trustworthy sources of news. Other </w:t>
      </w:r>
      <w:r w:rsidRPr="0052621A">
        <w:rPr>
          <w:rStyle w:val="StyleUnderline"/>
          <w:highlight w:val="cyan"/>
        </w:rPr>
        <w:t xml:space="preserve">publishers said that they are “increasingly beholden” to these firms, </w:t>
      </w:r>
      <w:r w:rsidRPr="0052621A">
        <w:rPr>
          <w:sz w:val="14"/>
        </w:rPr>
        <w:t>and in particular, to</w:t>
      </w:r>
      <w:r w:rsidRPr="0052621A">
        <w:rPr>
          <w:rStyle w:val="StyleUnderline"/>
          <w:highlight w:val="cyan"/>
        </w:rPr>
        <w:t xml:space="preserve"> </w:t>
      </w:r>
      <w:r w:rsidRPr="0052621A">
        <w:rPr>
          <w:rStyle w:val="Emphasis"/>
          <w:highlight w:val="cyan"/>
        </w:rPr>
        <w:t>Google and Facebook</w:t>
      </w:r>
      <w:r w:rsidRPr="0052621A">
        <w:rPr>
          <w:sz w:val="14"/>
        </w:rPr>
        <w:t xml:space="preserve">.24 </w:t>
      </w:r>
      <w:r w:rsidRPr="0052621A">
        <w:rPr>
          <w:rStyle w:val="StyleUnderline"/>
          <w:highlight w:val="cyan"/>
        </w:rPr>
        <w:t>Google and Facebook have an outsized influence over the distribution</w:t>
      </w:r>
      <w:r w:rsidRPr="0052621A">
        <w:rPr>
          <w:sz w:val="14"/>
        </w:rPr>
        <w:t xml:space="preserve"> and monetization </w:t>
      </w:r>
      <w:r w:rsidRPr="0052621A">
        <w:rPr>
          <w:rStyle w:val="StyleUnderline"/>
          <w:highlight w:val="cyan"/>
        </w:rPr>
        <w:t>of trustworthy sources of news online</w:t>
      </w:r>
      <w:r w:rsidRPr="0052621A">
        <w:rPr>
          <w:sz w:val="14"/>
        </w:rPr>
        <w:t xml:space="preserve">,25 </w:t>
      </w:r>
      <w:r w:rsidRPr="0052621A">
        <w:rPr>
          <w:rStyle w:val="Emphasis"/>
          <w:highlight w:val="cyan"/>
        </w:rPr>
        <w:t>undermining the quality and availability of high-quality sources of journalism</w:t>
      </w:r>
      <w:r w:rsidRPr="0052621A">
        <w:rPr>
          <w:sz w:val="14"/>
        </w:rPr>
        <w:t xml:space="preserve">.26 This concern is underscored by </w:t>
      </w:r>
      <w:r w:rsidRPr="0052621A">
        <w:rPr>
          <w:rStyle w:val="StyleUnderline"/>
          <w:highlight w:val="cyan"/>
        </w:rPr>
        <w:t>the COVID-19 pandemic</w:t>
      </w:r>
      <w:r w:rsidRPr="0052621A">
        <w:rPr>
          <w:sz w:val="14"/>
        </w:rPr>
        <w:t xml:space="preserve">, which </w:t>
      </w:r>
      <w:r w:rsidRPr="0052621A">
        <w:rPr>
          <w:rStyle w:val="StyleUnderline"/>
          <w:highlight w:val="cyan"/>
        </w:rPr>
        <w:t xml:space="preserve">has laid bare the importance of preserving </w:t>
      </w:r>
      <w:r w:rsidRPr="0052621A">
        <w:rPr>
          <w:rStyle w:val="Emphasis"/>
          <w:highlight w:val="cyan"/>
        </w:rPr>
        <w:t>a vibrant free press</w:t>
      </w:r>
      <w:r w:rsidRPr="0052621A">
        <w:rPr>
          <w:rStyle w:val="StyleUnderline"/>
          <w:highlight w:val="cyan"/>
        </w:rPr>
        <w:t xml:space="preserve"> in both local and national markets</w:t>
      </w:r>
      <w:r w:rsidRPr="0052621A">
        <w:rPr>
          <w:sz w:val="14"/>
        </w:rPr>
        <w:t>.</w:t>
      </w:r>
    </w:p>
    <w:p w14:paraId="29E3B080" w14:textId="77777777" w:rsidR="00E87EAF" w:rsidRPr="00677DDB" w:rsidRDefault="00E87EAF" w:rsidP="00E87EAF"/>
    <w:p w14:paraId="1EF6D640" w14:textId="77777777" w:rsidR="00E87EAF" w:rsidRDefault="00E87EAF" w:rsidP="00E87EAF">
      <w:pPr>
        <w:pStyle w:val="Heading3"/>
      </w:pPr>
      <w:r>
        <w:lastRenderedPageBreak/>
        <w:t>Democracy Advantage Extensions:  Plan Benefits Local Publishers</w:t>
      </w:r>
    </w:p>
    <w:p w14:paraId="7E860E1E" w14:textId="77777777" w:rsidR="00E87EAF" w:rsidRDefault="00E87EAF" w:rsidP="00E87EAF">
      <w:pPr>
        <w:pStyle w:val="Heading4"/>
      </w:pPr>
      <w:r>
        <w:t>A competitive social network marketplace would benefit publishers:</w:t>
      </w:r>
    </w:p>
    <w:p w14:paraId="77D88FED"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47" w:history="1">
        <w:r w:rsidRPr="00C41E09">
          <w:rPr>
            <w:rStyle w:val="Hyperlink"/>
          </w:rPr>
          <w:t>https://www.omidyar.com/wp-content/uploads/2020/06/Roadmap-for-an-Antitrust-Case-Against-Facebook.pdf</w:t>
        </w:r>
      </w:hyperlink>
      <w:r>
        <w:t>, Retrieved 7/28/2021)</w:t>
      </w:r>
    </w:p>
    <w:p w14:paraId="4A168131" w14:textId="77777777" w:rsidR="00E87EAF" w:rsidRPr="00EE7D90" w:rsidRDefault="00E87EAF" w:rsidP="00E87EAF">
      <w:pPr>
        <w:rPr>
          <w:sz w:val="16"/>
        </w:rPr>
      </w:pPr>
      <w:r w:rsidRPr="00EE7D90">
        <w:rPr>
          <w:sz w:val="16"/>
        </w:rPr>
        <w:t xml:space="preserve">Any efficiencies must, of course, arise from the anticompetitive conduct itself, not from the existence of social networking technology, which pre-dates Facebook. Thus, although it may be tempting to view the existence of a social media platform with many friends on it as an efficiency, the existence of MySpace and Google+ and many others disposes of that argument. If complements had not been cut off from Facebook APIs the quality of the platform would be higher. If privacy policies were adhered to as written and not hidden by dark patterns, consumers would experience higher quality. </w:t>
      </w:r>
      <w:r w:rsidRPr="00EE7D90">
        <w:rPr>
          <w:rStyle w:val="StyleUnderline"/>
          <w:highlight w:val="cyan"/>
        </w:rPr>
        <w:t xml:space="preserve">If Facebook had not carried out a pattern of acquisitions over time that regularly picked off the latest most successful entrant in social networks, the sector would </w:t>
      </w:r>
      <w:r w:rsidRPr="00A73B44">
        <w:rPr>
          <w:rStyle w:val="Emphasis"/>
          <w:highlight w:val="cyan"/>
        </w:rPr>
        <w:t>likely be more innovative and competitive</w:t>
      </w:r>
      <w:r w:rsidRPr="00EE7D90">
        <w:rPr>
          <w:sz w:val="16"/>
        </w:rPr>
        <w:t xml:space="preserve">. Likewise, there are no offsetting efficiencies from the anticompetitive conduct that would benefit advertisers, as digital ads and successful social media platforms would exist in a competitive market, but at competitive price and quality levels. </w:t>
      </w:r>
      <w:r w:rsidRPr="00EE7D90">
        <w:rPr>
          <w:rStyle w:val="StyleUnderline"/>
          <w:highlight w:val="cyan"/>
        </w:rPr>
        <w:t>Publishers also would experience demand for their content in a competitive social network platform market and payments would be at competitive levels</w:t>
      </w:r>
      <w:r w:rsidRPr="00EE7D90">
        <w:rPr>
          <w:sz w:val="16"/>
        </w:rPr>
        <w:t xml:space="preserve">. Facebook may respond to agency investigations by asserting procompetitive elements of its conduct, but </w:t>
      </w:r>
      <w:r w:rsidRPr="00EE7D90">
        <w:rPr>
          <w:rStyle w:val="StyleUnderline"/>
          <w:highlight w:val="cyan"/>
        </w:rPr>
        <w:t xml:space="preserve">nothing in the public record to date describes a benefit for the consumers, the publishers, or the advertisers; </w:t>
      </w:r>
      <w:r w:rsidRPr="00A73B44">
        <w:rPr>
          <w:rStyle w:val="Emphasis"/>
          <w:highlight w:val="cyan"/>
        </w:rPr>
        <w:t>they all suffer</w:t>
      </w:r>
      <w:r w:rsidRPr="00EE7D90">
        <w:rPr>
          <w:sz w:val="16"/>
        </w:rPr>
        <w:t>.</w:t>
      </w:r>
    </w:p>
    <w:p w14:paraId="5C6705A6" w14:textId="77777777" w:rsidR="00E87EAF" w:rsidRPr="00A73B44" w:rsidRDefault="00E87EAF" w:rsidP="00E87EAF"/>
    <w:p w14:paraId="77508AC4" w14:textId="77777777" w:rsidR="00E87EAF" w:rsidRDefault="00E87EAF" w:rsidP="00E87EAF">
      <w:pPr>
        <w:pStyle w:val="Heading3"/>
      </w:pPr>
      <w:r>
        <w:lastRenderedPageBreak/>
        <w:t>Democracy Advantage Extensions:  Plan Solves Viewpoint Discrimination</w:t>
      </w:r>
    </w:p>
    <w:p w14:paraId="67E87CC2" w14:textId="77777777" w:rsidR="00E87EAF" w:rsidRDefault="00E87EAF" w:rsidP="00E87EAF">
      <w:pPr>
        <w:pStyle w:val="Heading4"/>
      </w:pPr>
      <w:r>
        <w:t>Creating competition in the Big Tech marketplace will help combat viewpoint discrimination:</w:t>
      </w:r>
    </w:p>
    <w:p w14:paraId="5D070C8B" w14:textId="77777777" w:rsidR="00E87EAF" w:rsidRDefault="00E87EAF" w:rsidP="00E87EAF">
      <w:r>
        <w:t xml:space="preserve">Rachel </w:t>
      </w:r>
      <w:r w:rsidRPr="00F21BCD">
        <w:rPr>
          <w:rStyle w:val="Style13ptBold"/>
        </w:rPr>
        <w:t>Bovard</w:t>
      </w:r>
      <w:r>
        <w:t>, 10/1/20</w:t>
      </w:r>
      <w:r w:rsidRPr="00F21BCD">
        <w:rPr>
          <w:rStyle w:val="Style13ptBold"/>
        </w:rPr>
        <w:t>20</w:t>
      </w:r>
      <w:r>
        <w:t xml:space="preserve"> (Senior Advisor, The Internet Accountability Project, “Proposals to Strengthen the Antitrust Laws and Restore Competition Online,” </w:t>
      </w:r>
      <w:hyperlink r:id="rId48" w:history="1">
        <w:r w:rsidRPr="00AA752B">
          <w:rPr>
            <w:rStyle w:val="Hyperlink"/>
          </w:rPr>
          <w:t>https://docs.house.gov/meetings/JU/JU05/20201001/111072/HHRG-116-JU05-Wstate-BovardR-20201001.pdf</w:t>
        </w:r>
      </w:hyperlink>
      <w:r>
        <w:t>, Retrieved 8/3/2021)</w:t>
      </w:r>
    </w:p>
    <w:p w14:paraId="72792A2D" w14:textId="77777777" w:rsidR="00E87EAF" w:rsidRDefault="00E87EAF" w:rsidP="00E87EAF">
      <w:pPr>
        <w:rPr>
          <w:sz w:val="16"/>
        </w:rPr>
      </w:pPr>
      <w:r w:rsidRPr="00371886">
        <w:rPr>
          <w:sz w:val="16"/>
        </w:rPr>
        <w:t xml:space="preserve">Second, </w:t>
      </w:r>
      <w:r w:rsidRPr="00371886">
        <w:rPr>
          <w:rStyle w:val="StyleUnderline"/>
          <w:highlight w:val="cyan"/>
        </w:rPr>
        <w:t>antitrust’s application to “speech concerns” may not be direct, but proper enforcement of the law against violations could certainly have tangential effects</w:t>
      </w:r>
      <w:r w:rsidRPr="00371886">
        <w:rPr>
          <w:sz w:val="16"/>
        </w:rPr>
        <w:t xml:space="preserve">. Antitrust enforcement does not occur in a vacuum. </w:t>
      </w:r>
      <w:r w:rsidRPr="00371886">
        <w:rPr>
          <w:rStyle w:val="StyleUnderline"/>
          <w:highlight w:val="cyan"/>
        </w:rPr>
        <w:t>Enforcing against the monolithic dominance of these companies in one sector, if warranted, could free up the market in such a way that concerns over viewpoint bias could be competed away in ways which Big Tech’s market dominance now makes impossible</w:t>
      </w:r>
      <w:r w:rsidRPr="00371886">
        <w:rPr>
          <w:sz w:val="16"/>
        </w:rPr>
        <w:t>.</w:t>
      </w:r>
    </w:p>
    <w:p w14:paraId="2D53FFF4" w14:textId="77777777" w:rsidR="00E87EAF" w:rsidRPr="00CC34B7" w:rsidRDefault="00E87EAF" w:rsidP="00E87EAF"/>
    <w:p w14:paraId="0A8EF402" w14:textId="77777777" w:rsidR="00E87EAF" w:rsidRDefault="00E87EAF" w:rsidP="00E87EAF">
      <w:pPr>
        <w:pStyle w:val="Heading3"/>
      </w:pPr>
      <w:r>
        <w:lastRenderedPageBreak/>
        <w:t>Democracy Advantage Extensions:  Democracies Stop War</w:t>
      </w:r>
    </w:p>
    <w:p w14:paraId="2933A554" w14:textId="77777777" w:rsidR="00E87EAF" w:rsidRDefault="00E87EAF" w:rsidP="00E87EAF">
      <w:pPr>
        <w:pStyle w:val="Heading4"/>
      </w:pPr>
      <w:r>
        <w:t>The spread of democracies decreases the likelihood of war.</w:t>
      </w:r>
    </w:p>
    <w:p w14:paraId="3D5A4EA0" w14:textId="77777777" w:rsidR="00E87EAF" w:rsidRPr="009017AC" w:rsidRDefault="00E87EAF" w:rsidP="00E87EAF">
      <w:r w:rsidRPr="009017AC">
        <w:t xml:space="preserve">Charles </w:t>
      </w:r>
      <w:r w:rsidRPr="009017AC">
        <w:rPr>
          <w:rStyle w:val="Style13ptBold"/>
        </w:rPr>
        <w:t>Edel, 2019</w:t>
      </w:r>
      <w:r w:rsidRPr="009017AC">
        <w:t xml:space="preserve"> (senior fellow at the United States Studies Centre at the University of Sydney), Sept. 10, 2019.  Retrieved Apr. 12, 2020 from </w:t>
      </w:r>
      <w:hyperlink r:id="rId49" w:history="1">
        <w:r w:rsidRPr="009017AC">
          <w:rPr>
            <w:rStyle w:val="Hyperlink"/>
          </w:rPr>
          <w:t>https://foreignpolicy.com/2019/09/10/democracy-is-fighting-for-its-life/</w:t>
        </w:r>
      </w:hyperlink>
    </w:p>
    <w:p w14:paraId="4C871210" w14:textId="77777777" w:rsidR="00E87EAF" w:rsidRPr="009017AC" w:rsidRDefault="00E87EAF" w:rsidP="00E87EAF">
      <w:pPr>
        <w:rPr>
          <w:sz w:val="16"/>
        </w:rPr>
      </w:pPr>
      <w:r w:rsidRPr="009017AC">
        <w:rPr>
          <w:sz w:val="16"/>
        </w:rPr>
        <w:t xml:space="preserve">Clinton’s first national security advisor, Anthony Lake, expanded on this idea, claiming that </w:t>
      </w:r>
      <w:r w:rsidRPr="009017AC">
        <w:rPr>
          <w:rStyle w:val="StyleUnderline"/>
          <w:highlight w:val="cyan"/>
        </w:rPr>
        <w:t>the central idea animating U.S. foreign policy would now be the “strategy of enlargement—enlargement of the world’s free community of market democracies.”</w:t>
      </w:r>
      <w:r w:rsidRPr="009017AC">
        <w:rPr>
          <w:sz w:val="16"/>
        </w:rPr>
        <w:t xml:space="preserve"> This idea was rooted in the logic that </w:t>
      </w:r>
      <w:r w:rsidRPr="009017AC">
        <w:rPr>
          <w:rStyle w:val="StyleUnderline"/>
          <w:highlight w:val="cyan"/>
        </w:rPr>
        <w:t>as the number of free states expanded, the likelihood of war would diminish, prosperity would spread, and the international order would strengthen</w:t>
      </w:r>
      <w:r w:rsidRPr="009017AC">
        <w:rPr>
          <w:sz w:val="16"/>
        </w:rPr>
        <w:t>. The accelerating growth of support for free trade, free speech, and free government in the years that followed the fall of the Berlin Wall seemed to confirm that Clinton’s bet had paid off.</w:t>
      </w:r>
    </w:p>
    <w:p w14:paraId="74CCC3A8" w14:textId="77777777" w:rsidR="00E87EAF" w:rsidRDefault="00E87EAF" w:rsidP="00E87EAF">
      <w:pPr>
        <w:pStyle w:val="Heading1"/>
      </w:pPr>
      <w:r>
        <w:lastRenderedPageBreak/>
        <w:t>Disad Answers</w:t>
      </w:r>
    </w:p>
    <w:p w14:paraId="6E7AE7AF" w14:textId="77777777" w:rsidR="00E87EAF" w:rsidRDefault="00E87EAF" w:rsidP="00E87EAF">
      <w:pPr>
        <w:pStyle w:val="Heading3"/>
      </w:pPr>
      <w:r>
        <w:lastRenderedPageBreak/>
        <w:t>General Non-Unique:  Biden XO:</w:t>
      </w:r>
    </w:p>
    <w:p w14:paraId="7C1714E3" w14:textId="77777777" w:rsidR="00E87EAF" w:rsidRDefault="00E87EAF" w:rsidP="00E87EAF">
      <w:pPr>
        <w:pStyle w:val="Heading4"/>
      </w:pPr>
      <w:r>
        <w:t>Biden’s executive order on anti-trust non-uniques the Disads:</w:t>
      </w:r>
    </w:p>
    <w:p w14:paraId="1C895376" w14:textId="77777777" w:rsidR="00E87EAF" w:rsidRDefault="00E87EAF" w:rsidP="00E87EAF">
      <w:r w:rsidRPr="004A6B07">
        <w:rPr>
          <w:rStyle w:val="Style13ptBold"/>
        </w:rPr>
        <w:t>White House.gov</w:t>
      </w:r>
      <w:r>
        <w:t>, 7/9/20</w:t>
      </w:r>
      <w:r w:rsidRPr="004A6B07">
        <w:rPr>
          <w:rStyle w:val="Style13ptBold"/>
        </w:rPr>
        <w:t>21</w:t>
      </w:r>
      <w:r>
        <w:t xml:space="preserve"> (“FACT SHEET: Executive Order on Promoting Competition in the American Economy,” </w:t>
      </w:r>
      <w:hyperlink r:id="rId50" w:history="1">
        <w:r w:rsidRPr="00743DA6">
          <w:rPr>
            <w:rStyle w:val="Hyperlink"/>
          </w:rPr>
          <w:t>https://www.whitehouse.gov/briefing-room/statements-releases/2021/07/09/fact-sheet-executive-order-on-promoting-competition-in-the-american-economy/</w:t>
        </w:r>
      </w:hyperlink>
      <w:r>
        <w:t>, Retrieved 8/6/2021)</w:t>
      </w:r>
    </w:p>
    <w:p w14:paraId="5B53873E" w14:textId="77777777" w:rsidR="00E87EAF" w:rsidRPr="004A6B07" w:rsidRDefault="00E87EAF" w:rsidP="00E87EAF">
      <w:pPr>
        <w:rPr>
          <w:sz w:val="16"/>
        </w:rPr>
      </w:pPr>
      <w:r w:rsidRPr="004A6B07">
        <w:rPr>
          <w:sz w:val="16"/>
        </w:rPr>
        <w:t xml:space="preserve">The economy is booming under President Biden’s leadership. The economy has gained more than three million jobs since the President took office—the most jobs created in the first five months of any presidency in modern history. </w:t>
      </w:r>
      <w:r w:rsidRPr="004A6B07">
        <w:rPr>
          <w:rStyle w:val="StyleUnderline"/>
          <w:highlight w:val="cyan"/>
        </w:rPr>
        <w:t>Today, the President is</w:t>
      </w:r>
      <w:r w:rsidRPr="004A6B07">
        <w:rPr>
          <w:rStyle w:val="StyleUnderline"/>
        </w:rPr>
        <w:t xml:space="preserve"> </w:t>
      </w:r>
      <w:r w:rsidRPr="004A6B07">
        <w:rPr>
          <w:sz w:val="16"/>
        </w:rPr>
        <w:t xml:space="preserve">building on this economic momentum by </w:t>
      </w:r>
      <w:r w:rsidRPr="004A6B07">
        <w:rPr>
          <w:rStyle w:val="StyleUnderline"/>
          <w:highlight w:val="cyan"/>
        </w:rPr>
        <w:t>signing an Executive Order to promote competition in the American economy,</w:t>
      </w:r>
      <w:r w:rsidRPr="004A6B07">
        <w:rPr>
          <w:sz w:val="16"/>
        </w:rPr>
        <w:t xml:space="preserve"> which will lower prices for families, increase wages for workers, and promote innovation and even faster economic growth. For decades, corporate consolidation has been accelerating. In over 75% of U.S. industries, a smaller number of large companies now control more of the business than they did twenty years ago. This is true across healthcare, financial services, agriculture and more. That lack of competition drives up prices for consumers. As fewer large players have controlled more of the market, mark-ups (charges over cost) have tripled. Families are paying higher prices for necessities—things like prescription drugs, hearing aids, and internet service. Barriers to competition are also driving down wages for workers. When there are only a few employers in town, workers have less opportunity to bargain for a higher wage and to demand dignity and respect in the workplace. In fact, research shows that industry consolidation is decreasing advertised wages by as much as 17%. Tens of millions of Americans—including those working in construction and retail—are required to sign non-compete agreements as a condition of getting a job, which makes it harder for them to switch to better-paying options. In total, higher prices and lower wages caused by lack of competition are now estimated to cost the median American household $5,000 per year. Inadequate competition holds back economic growth and innovation. The rate of new business formation has fallen by almost 50% since the 1970s as large businesses make it harder for Americans with good ideas to break into markets. There are fewer opportunities for existing small and independent businesses to access markets and earn a fair return. Economists find that as competition declines, productivity growth slows, business investment and innovation decline, and income, wealth, and racial inequality widen. When past presidents faced similar threats from growing corporate power, they took bold action. In the early 1900s, Teddy Roosevelt’s Administration broke up the trusts controlling the economy—Standard Oil, J.P. Morgan’s railroads, and others—giving the little guy a fighting chance. In the late 1930s, FDR’s Administration supercharged antitrust enforcement, increasing more than eightfold the number of cases brought in just two years—enforcement actions that saved consumers billions in today’s dollars and helped unleash decades of sustained, inclusive economic growth. </w:t>
      </w:r>
      <w:r w:rsidRPr="004A6B07">
        <w:rPr>
          <w:rStyle w:val="StyleUnderline"/>
          <w:highlight w:val="cyan"/>
        </w:rPr>
        <w:t>Today</w:t>
      </w:r>
      <w:r w:rsidRPr="004A6B07">
        <w:rPr>
          <w:sz w:val="16"/>
        </w:rPr>
        <w:t xml:space="preserve"> President </w:t>
      </w:r>
      <w:r w:rsidRPr="004A6B07">
        <w:rPr>
          <w:rStyle w:val="StyleUnderline"/>
          <w:highlight w:val="cyan"/>
        </w:rPr>
        <w:t>Biden is taking decisive action to reduce the trend of corporate consolidation</w:t>
      </w:r>
      <w:r w:rsidRPr="004A6B07">
        <w:rPr>
          <w:sz w:val="16"/>
        </w:rPr>
        <w:t xml:space="preserve">, increase competition, and deliver concrete benefits to America’s consumers, workers, farmers, and small businesses. </w:t>
      </w:r>
      <w:r w:rsidRPr="004A6B07">
        <w:rPr>
          <w:rStyle w:val="StyleUnderline"/>
          <w:highlight w:val="cyan"/>
        </w:rPr>
        <w:t xml:space="preserve">Today’s historic Executive Order established a </w:t>
      </w:r>
      <w:r w:rsidRPr="004A6B07">
        <w:rPr>
          <w:rStyle w:val="Emphasis"/>
          <w:highlight w:val="cyan"/>
        </w:rPr>
        <w:t>whole-of-government effort</w:t>
      </w:r>
      <w:r w:rsidRPr="004A6B07">
        <w:rPr>
          <w:rStyle w:val="StyleUnderline"/>
          <w:highlight w:val="cyan"/>
        </w:rPr>
        <w:t xml:space="preserve"> to promote competition in the American economy. The Order includes </w:t>
      </w:r>
      <w:r w:rsidRPr="004A6B07">
        <w:rPr>
          <w:rStyle w:val="Emphasis"/>
          <w:highlight w:val="cyan"/>
        </w:rPr>
        <w:t>72 initiatives</w:t>
      </w:r>
      <w:r w:rsidRPr="004A6B07">
        <w:rPr>
          <w:rStyle w:val="StyleUnderline"/>
          <w:highlight w:val="cyan"/>
        </w:rPr>
        <w:t xml:space="preserve"> by more than a </w:t>
      </w:r>
      <w:r w:rsidRPr="004A6B07">
        <w:rPr>
          <w:rStyle w:val="Emphasis"/>
          <w:highlight w:val="cyan"/>
        </w:rPr>
        <w:t>dozen federal agencies</w:t>
      </w:r>
      <w:r w:rsidRPr="004A6B07">
        <w:rPr>
          <w:rStyle w:val="StyleUnderline"/>
          <w:highlight w:val="cyan"/>
        </w:rPr>
        <w:t xml:space="preserve"> </w:t>
      </w:r>
      <w:r w:rsidRPr="004A6B07">
        <w:t>to promptly tackle some of the most pressing competition problems across our economy.</w:t>
      </w:r>
      <w:r w:rsidRPr="004A6B07">
        <w:rPr>
          <w:sz w:val="16"/>
        </w:rPr>
        <w:t xml:space="preserve"> Once implemented, these initiatives will result in concrete improvements to people’s lives. Among other things, they will: Make it easier to change jobs and help raise wages by banning or limiting non-compete agreements and unnecessary, cumbersome occupational licensing requirements that impede economic mobility. Lower prescription drug prices by supporting state and tribal programs that will import safe and cheaper drugs from Canada. Save Americans with hearing loss thousands of dollars by allowing hearing aids to be sold over the counter at drug stores. Save Americans money on their internet bills by banning excessive early termination fees, requiring clear disclosure of plan costs to facilitate comparison shopping, and ending landlord exclusivity arrangements that stick tenants with only a single internet option. Make it easier for people to get refunds from airlines and to comparison shop for flights by requiring clear upfront disclosure of add-on fees. Make it easier and cheaper to repair items you own by limiting manufacturers from barring self-repairs or third-party repairs of their products. Make it easier and cheaper to switch banks by requiring banks to allow customers to take their financial transaction data with them to a competitor. Empower family farmers and increase their incomes by strengthening the Department of Agriculture’s tools to stop the abusive practices of some meat processors. Increase opportunities for small businesses by directing all federal agencies to promote greater competition through their procurement and spending decisions. </w:t>
      </w:r>
      <w:r w:rsidRPr="004A6B07">
        <w:rPr>
          <w:rStyle w:val="StyleUnderline"/>
          <w:highlight w:val="cyan"/>
        </w:rPr>
        <w:t>The Order also encourages the leading antitrust agencies to focus enforcement efforts on problems in key markets</w:t>
      </w:r>
      <w:r w:rsidRPr="004A6B07">
        <w:rPr>
          <w:sz w:val="16"/>
        </w:rPr>
        <w:t xml:space="preserve"> and coordinates other agencies’ ongoing response to corporate consolidation. The Order: Calls on the leading antitrust agencies, the Department of Justice (DOJ) and Federal Trade Commission (FTC), to enforce the antitrust laws vigorously and recognizes that the law allows them to challenge prior bad mergers that past Administrations did not previously challenge. Announces a policy that enforcement should focus in particular on labor markets, agricultural markets, healthcare markets (which includes prescription drugs, hospital consolidation, and insurance), and the tech sector. Establishes a White House Competition Council, led by the Director of the National Economic Council, to monitor progress on finalizing the initiatives in the Order and to coordinate the federal government’s response to the rising power of large corporations in the economy.</w:t>
      </w:r>
    </w:p>
    <w:p w14:paraId="2E784A43" w14:textId="77777777" w:rsidR="00E87EAF" w:rsidRDefault="00E87EAF" w:rsidP="00E87EAF">
      <w:pPr>
        <w:pStyle w:val="Heading3"/>
      </w:pPr>
      <w:r>
        <w:lastRenderedPageBreak/>
        <w:t>China DA Answers</w:t>
      </w:r>
    </w:p>
    <w:p w14:paraId="57C5C607" w14:textId="77777777" w:rsidR="00E87EAF" w:rsidRDefault="00E87EAF" w:rsidP="00E87EAF">
      <w:pPr>
        <w:pStyle w:val="Heading4"/>
        <w:numPr>
          <w:ilvl w:val="0"/>
          <w:numId w:val="24"/>
        </w:numPr>
      </w:pPr>
      <w:r>
        <w:t>Turn:  Using anti-trust law to break up big tech is critical to competing with Chinese influence and great power competition:</w:t>
      </w:r>
    </w:p>
    <w:p w14:paraId="594AE4A4" w14:textId="77777777" w:rsidR="00E87EAF" w:rsidRDefault="00E87EAF" w:rsidP="00E87EAF">
      <w:r>
        <w:t xml:space="preserve">Ganesh </w:t>
      </w:r>
      <w:r w:rsidRPr="00FC073F">
        <w:rPr>
          <w:rStyle w:val="Style13ptBold"/>
        </w:rPr>
        <w:t>Sitaraman,</w:t>
      </w:r>
      <w:r>
        <w:t xml:space="preserve"> 1/30/20</w:t>
      </w:r>
      <w:r w:rsidRPr="00FC073F">
        <w:rPr>
          <w:rStyle w:val="Style13ptBold"/>
        </w:rPr>
        <w:t>20</w:t>
      </w:r>
      <w:r>
        <w:t xml:space="preserve"> (American legal scholar. He is a professor of law at Vanderbilt University, where he has also been a Chancellor Faculty Fellow and the Director of the Program in Law and Government, “The National Security Case for Breaking Up Big Tech,” </w:t>
      </w:r>
      <w:hyperlink w:history="1">
        <w:r w:rsidRPr="00743DA6">
          <w:rPr>
            <w:rStyle w:val="Hyperlink"/>
          </w:rPr>
          <w:t>https://academiccommons. columbia.edu/doi/10.7916/d8-7ymn-8c63</w:t>
        </w:r>
      </w:hyperlink>
      <w:r>
        <w:t>, Retrieved 8/11/2021)</w:t>
      </w:r>
    </w:p>
    <w:p w14:paraId="29324936" w14:textId="77777777" w:rsidR="00E87EAF" w:rsidRPr="00FC073F" w:rsidRDefault="00E87EAF" w:rsidP="00E87EAF">
      <w:pPr>
        <w:rPr>
          <w:sz w:val="16"/>
        </w:rPr>
      </w:pPr>
      <w:r w:rsidRPr="00FC073F">
        <w:rPr>
          <w:sz w:val="16"/>
        </w:rPr>
        <w:t xml:space="preserve">The claim that breaking up and regulating big tech might have consequences for great power competition deserves to be taken seriously. The problem is that upon serious consideration, the national security case against breaking up and regulating big tech is not just weak—it is backwards. Far from being a threat to the United States, breaking up and </w:t>
      </w:r>
      <w:r w:rsidRPr="00FC073F">
        <w:rPr>
          <w:rStyle w:val="StyleUnderline"/>
          <w:highlight w:val="cyan"/>
        </w:rPr>
        <w:t>regulating big tech are necessary to preserve</w:t>
      </w:r>
      <w:r w:rsidRPr="00FC073F">
        <w:rPr>
          <w:sz w:val="16"/>
        </w:rPr>
        <w:t xml:space="preserve"> America’s competitiveness, national defense, and </w:t>
      </w:r>
      <w:r w:rsidRPr="00FC073F">
        <w:rPr>
          <w:rStyle w:val="StyleUnderline"/>
          <w:highlight w:val="cyan"/>
        </w:rPr>
        <w:t>democratic freedoms in an era of great power competition.</w:t>
      </w:r>
      <w:r>
        <w:rPr>
          <w:rStyle w:val="StyleUnderline"/>
        </w:rPr>
        <w:t xml:space="preserve"> </w:t>
      </w:r>
      <w:r w:rsidRPr="00FC073F">
        <w:rPr>
          <w:sz w:val="16"/>
        </w:rPr>
        <w:t xml:space="preserve">First, </w:t>
      </w:r>
      <w:r w:rsidRPr="00FC073F">
        <w:rPr>
          <w:rStyle w:val="StyleUnderline"/>
          <w:highlight w:val="cyan"/>
        </w:rPr>
        <w:t>big tech companies are not competing with China</w:t>
      </w:r>
      <w:r w:rsidRPr="00FC073F">
        <w:rPr>
          <w:sz w:val="16"/>
        </w:rPr>
        <w:t xml:space="preserve"> in some kind of new Cold War arms race; rather, </w:t>
      </w:r>
      <w:r w:rsidRPr="00FC073F">
        <w:rPr>
          <w:rStyle w:val="StyleUnderline"/>
          <w:highlight w:val="cyan"/>
        </w:rPr>
        <w:t>many are integrated with China</w:t>
      </w:r>
      <w:r w:rsidRPr="00FC073F">
        <w:rPr>
          <w:sz w:val="16"/>
        </w:rPr>
        <w:t xml:space="preserve">, seeking to expand further into China, and cooperating with Chinese companies and (by extension) likely with the Chinese government. </w:t>
      </w:r>
      <w:r w:rsidRPr="00FC073F">
        <w:rPr>
          <w:rStyle w:val="StyleUnderline"/>
          <w:highlight w:val="cyan"/>
        </w:rPr>
        <w:t xml:space="preserve">Big tech’s integration with China thus supports the rise and export of </w:t>
      </w:r>
      <w:r w:rsidRPr="00FC073F">
        <w:rPr>
          <w:rStyle w:val="Emphasis"/>
          <w:highlight w:val="cyan"/>
        </w:rPr>
        <w:t>digital authoritarianism</w:t>
      </w:r>
      <w:r w:rsidRPr="00FC073F">
        <w:rPr>
          <w:rStyle w:val="StyleUnderline"/>
          <w:highlight w:val="cyan"/>
        </w:rPr>
        <w:t>;</w:t>
      </w:r>
      <w:r w:rsidRPr="00FC073F">
        <w:rPr>
          <w:sz w:val="16"/>
        </w:rPr>
        <w:t xml:space="preserve"> deepens economic dependence that can be used as leverage against the United States in future geopolitical moments; forces companies to self-censor and contort their preferences to serve Chinese censors and officials; and makes profit-seeking corporations and their lobbyists less trustworthy in advocating for the interests of the United States in Washington, D.C. Second, </w:t>
      </w:r>
      <w:r w:rsidRPr="00FC073F">
        <w:rPr>
          <w:rStyle w:val="StyleUnderline"/>
          <w:highlight w:val="cyan"/>
        </w:rPr>
        <w:t>in an era of great power competition, innovation and a strong defense industrial base are essential. But relying on a small number of big tech companies (and,</w:t>
      </w:r>
      <w:r w:rsidRPr="00FC073F">
        <w:rPr>
          <w:sz w:val="16"/>
        </w:rPr>
        <w:t xml:space="preserve"> in particular, </w:t>
      </w:r>
      <w:r w:rsidRPr="00FC073F">
        <w:rPr>
          <w:rStyle w:val="Emphasis"/>
          <w:highlight w:val="cyan"/>
        </w:rPr>
        <w:t>failing to enforce antitrust laws</w:t>
      </w:r>
      <w:r w:rsidRPr="00FC073F">
        <w:rPr>
          <w:rStyle w:val="StyleUnderline"/>
        </w:rPr>
        <w:t xml:space="preserve"> </w:t>
      </w:r>
      <w:r w:rsidRPr="00FC073F">
        <w:rPr>
          <w:sz w:val="16"/>
        </w:rPr>
        <w:t xml:space="preserve">and regulate the sector) </w:t>
      </w:r>
      <w:r w:rsidRPr="00FC073F">
        <w:rPr>
          <w:rStyle w:val="Emphasis"/>
          <w:highlight w:val="cyan"/>
        </w:rPr>
        <w:t>means less competition—and</w:t>
      </w:r>
      <w:r w:rsidRPr="00FC073F">
        <w:rPr>
          <w:rStyle w:val="StyleUnderline"/>
          <w:highlight w:val="cyan"/>
        </w:rPr>
        <w:t xml:space="preserve"> </w:t>
      </w:r>
      <w:r w:rsidRPr="00FC073F">
        <w:rPr>
          <w:sz w:val="16"/>
        </w:rPr>
        <w:t>that in turn means</w:t>
      </w:r>
      <w:r w:rsidRPr="00FC073F">
        <w:rPr>
          <w:rStyle w:val="StyleUnderline"/>
          <w:highlight w:val="cyan"/>
        </w:rPr>
        <w:t xml:space="preserve"> </w:t>
      </w:r>
      <w:r w:rsidRPr="00FC073F">
        <w:rPr>
          <w:rStyle w:val="Emphasis"/>
          <w:highlight w:val="cyan"/>
        </w:rPr>
        <w:t>less innovation</w:t>
      </w:r>
      <w:r w:rsidRPr="00FC073F">
        <w:rPr>
          <w:sz w:val="16"/>
        </w:rPr>
        <w:t xml:space="preserve">, particularly when compared with a system of robust competition and public investment in research and development. Concentration in the tech sector also weakens the defense industrial base by making the government dependent on a small number of contractors and redirecting taxpayer dollars from research to monopoly profits. Taking into account all of these dynamics, national security arguments do not favor protecting big tech companies from competition and regulation. </w:t>
      </w:r>
      <w:r w:rsidRPr="00FC073F">
        <w:rPr>
          <w:rStyle w:val="StyleUnderline"/>
          <w:highlight w:val="cyan"/>
        </w:rPr>
        <w:t xml:space="preserve">American national security would be strengthened by </w:t>
      </w:r>
      <w:r w:rsidRPr="00FC073F">
        <w:t>breaking up and</w:t>
      </w:r>
      <w:r w:rsidRPr="00FC073F">
        <w:rPr>
          <w:rStyle w:val="StyleUnderline"/>
          <w:highlight w:val="cyan"/>
        </w:rPr>
        <w:t xml:space="preserve"> regulating big tech companies.</w:t>
      </w:r>
      <w:r w:rsidRPr="00FC073F">
        <w:rPr>
          <w:sz w:val="16"/>
        </w:rPr>
        <w:t>"</w:t>
      </w:r>
    </w:p>
    <w:p w14:paraId="092F6A19" w14:textId="77777777" w:rsidR="00E87EAF" w:rsidRDefault="00E87EAF" w:rsidP="00E87EAF">
      <w:pPr>
        <w:pStyle w:val="Heading4"/>
        <w:numPr>
          <w:ilvl w:val="0"/>
          <w:numId w:val="24"/>
        </w:numPr>
      </w:pPr>
      <w:r>
        <w:t>Nationalism prevents China from playing a leading role in the international world order:</w:t>
      </w:r>
    </w:p>
    <w:p w14:paraId="7B05ED83" w14:textId="77777777" w:rsidR="00E87EAF" w:rsidRDefault="00E87EAF" w:rsidP="00E87EAF">
      <w:r>
        <w:t xml:space="preserve">James Andrew </w:t>
      </w:r>
      <w:r w:rsidRPr="00513C69">
        <w:rPr>
          <w:rStyle w:val="Style13ptBold"/>
        </w:rPr>
        <w:t>Lewis</w:t>
      </w:r>
      <w:r>
        <w:t>, 11/30/20</w:t>
      </w:r>
      <w:r w:rsidRPr="00513C69">
        <w:rPr>
          <w:rStyle w:val="Style13ptBold"/>
        </w:rPr>
        <w:t>18</w:t>
      </w:r>
      <w:r>
        <w:t xml:space="preserve"> (Senior Vice President and Director, Strategic Technologies Program, “Technological Competition and China,” </w:t>
      </w:r>
      <w:hyperlink r:id="rId51" w:history="1">
        <w:r w:rsidRPr="00743DA6">
          <w:rPr>
            <w:rStyle w:val="Hyperlink"/>
          </w:rPr>
          <w:t>https://www.csis.org/ analysis/technological-competition-and-china</w:t>
        </w:r>
      </w:hyperlink>
      <w:r>
        <w:t>, Retrieved 8/11/2021)</w:t>
      </w:r>
    </w:p>
    <w:p w14:paraId="2D75AFC7" w14:textId="77777777" w:rsidR="00E87EAF" w:rsidRPr="00305D3A" w:rsidRDefault="00E87EAF" w:rsidP="00E87EAF">
      <w:pPr>
        <w:rPr>
          <w:sz w:val="16"/>
        </w:rPr>
      </w:pPr>
      <w:r w:rsidRPr="00305D3A">
        <w:rPr>
          <w:sz w:val="16"/>
        </w:rPr>
        <w:t xml:space="preserve">U.S. difficulties in governance and in developing a new model for innovation do not automatically cede leadership to China. </w:t>
      </w:r>
      <w:r w:rsidRPr="00305D3A">
        <w:rPr>
          <w:rStyle w:val="StyleUnderline"/>
          <w:highlight w:val="cyan"/>
        </w:rPr>
        <w:t xml:space="preserve">Inherent tensions in Chinese policy make China’s desire for a leading role in the international order </w:t>
      </w:r>
      <w:r w:rsidRPr="00305D3A">
        <w:rPr>
          <w:rStyle w:val="Emphasis"/>
          <w:highlight w:val="cyan"/>
        </w:rPr>
        <w:t>more complicated and problematic</w:t>
      </w:r>
      <w:r w:rsidRPr="00305D3A">
        <w:rPr>
          <w:sz w:val="16"/>
        </w:rPr>
        <w:t xml:space="preserve">. China is in the Western world, but not of it, meaning its leaders reject the values and beliefs that underpin global institutions when these are contrary to the ruling party’s interests. There are, of course, tensions within Chinese politics over national versus international practice, but the ruling party’s political circumstances incline it toward a nationalism as a source of legitimacy. </w:t>
      </w:r>
      <w:r w:rsidRPr="00305D3A">
        <w:rPr>
          <w:rStyle w:val="StyleUnderline"/>
          <w:highlight w:val="cyan"/>
        </w:rPr>
        <w:t xml:space="preserve">This emphasis on nationalism creates </w:t>
      </w:r>
      <w:r w:rsidRPr="00305D3A">
        <w:rPr>
          <w:rStyle w:val="Emphasis"/>
          <w:highlight w:val="cyan"/>
        </w:rPr>
        <w:t>complications if China seeks to play a guiding role on the world stage</w:t>
      </w:r>
      <w:r w:rsidRPr="00305D3A">
        <w:rPr>
          <w:sz w:val="16"/>
        </w:rPr>
        <w:t>.</w:t>
      </w:r>
    </w:p>
    <w:p w14:paraId="16E5426F" w14:textId="77777777" w:rsidR="00E87EAF" w:rsidRDefault="00E87EAF" w:rsidP="00E87EAF"/>
    <w:p w14:paraId="74324755" w14:textId="77777777" w:rsidR="00E87EAF" w:rsidRDefault="00E87EAF" w:rsidP="00E87EAF">
      <w:pPr>
        <w:pStyle w:val="Heading4"/>
        <w:numPr>
          <w:ilvl w:val="0"/>
          <w:numId w:val="24"/>
        </w:numPr>
      </w:pPr>
      <w:r>
        <w:lastRenderedPageBreak/>
        <w:t>US &amp; China won’t go to nuclear conflict:</w:t>
      </w:r>
    </w:p>
    <w:p w14:paraId="47E76BC2" w14:textId="77777777" w:rsidR="00E87EAF" w:rsidRDefault="00E87EAF" w:rsidP="00E87EAF">
      <w:r>
        <w:t xml:space="preserve">James Andrew </w:t>
      </w:r>
      <w:r w:rsidRPr="00513C69">
        <w:rPr>
          <w:rStyle w:val="Style13ptBold"/>
        </w:rPr>
        <w:t>Lewis</w:t>
      </w:r>
      <w:r>
        <w:t>, 11/30/20</w:t>
      </w:r>
      <w:r w:rsidRPr="00513C69">
        <w:rPr>
          <w:rStyle w:val="Style13ptBold"/>
        </w:rPr>
        <w:t>18</w:t>
      </w:r>
      <w:r>
        <w:t xml:space="preserve"> (Senior Vice President and Director, Strategic Technologies Program, “Technological Competition and China,” </w:t>
      </w:r>
      <w:hyperlink r:id="rId52" w:history="1">
        <w:r w:rsidRPr="00743DA6">
          <w:rPr>
            <w:rStyle w:val="Hyperlink"/>
          </w:rPr>
          <w:t>https://www.csis.org/ analysis/technological-competition-and-china</w:t>
        </w:r>
      </w:hyperlink>
      <w:r>
        <w:t>, Retrieved 8/11/2021)</w:t>
      </w:r>
    </w:p>
    <w:p w14:paraId="141DD044" w14:textId="77777777" w:rsidR="00E87EAF" w:rsidRPr="00786C35" w:rsidRDefault="00E87EAF" w:rsidP="00E87EAF">
      <w:pPr>
        <w:rPr>
          <w:sz w:val="14"/>
        </w:rPr>
      </w:pPr>
      <w:r w:rsidRPr="00786C35">
        <w:rPr>
          <w:sz w:val="14"/>
        </w:rPr>
        <w:t xml:space="preserve">One touchstone for understanding this contest is the ruling party’s strong desire to avoid the fate of Gorbachev and the Soviet Union. The Chinese diagnosis of the Soviet collapse blames the problems created by corruption, exposure to damaging Western ideas, and by Soviet efforts to match U.S. military spending. However, this diagnosis begs the question of whether the Soviet system was fundamentally flawed and unsustainable and whether any system derived from the Soviet model, no matter how attenuated the connection, can be sustained. We can dismiss the idea of a “Thucydides trap.” It is not China’s rise that creates tensions, but the means China has used to achieve this rise. Putting asides its idiosyncratic interpretation of the Peloponnesian War, </w:t>
      </w:r>
      <w:r w:rsidRPr="00513C69">
        <w:rPr>
          <w:rStyle w:val="StyleUnderline"/>
          <w:highlight w:val="cyan"/>
        </w:rPr>
        <w:t>both China and the U</w:t>
      </w:r>
      <w:r w:rsidRPr="00786C35">
        <w:rPr>
          <w:sz w:val="14"/>
        </w:rPr>
        <w:t xml:space="preserve">nited </w:t>
      </w:r>
      <w:r w:rsidRPr="00513C69">
        <w:rPr>
          <w:rStyle w:val="StyleUnderline"/>
          <w:highlight w:val="cyan"/>
        </w:rPr>
        <w:t>S</w:t>
      </w:r>
      <w:r w:rsidRPr="00786C35">
        <w:rPr>
          <w:sz w:val="14"/>
        </w:rPr>
        <w:t xml:space="preserve">tates </w:t>
      </w:r>
      <w:r w:rsidRPr="00513C69">
        <w:rPr>
          <w:rStyle w:val="StyleUnderline"/>
          <w:highlight w:val="cyan"/>
        </w:rPr>
        <w:t xml:space="preserve">will seek to avoid </w:t>
      </w:r>
      <w:r w:rsidRPr="00786C35">
        <w:rPr>
          <w:sz w:val="14"/>
        </w:rPr>
        <w:t>damaging and risky</w:t>
      </w:r>
      <w:r w:rsidRPr="00513C69">
        <w:rPr>
          <w:rStyle w:val="StyleUnderline"/>
          <w:highlight w:val="cyan"/>
        </w:rPr>
        <w:t xml:space="preserve"> military conflict. The advent of nuclear weapons imposes a degree of caution on even the most overconfident leaders when it comes to military adventures</w:t>
      </w:r>
      <w:r w:rsidRPr="00786C35">
        <w:rPr>
          <w:sz w:val="14"/>
        </w:rPr>
        <w:t>. Clashes at the margins similar to border fights with India and Russia might occur, but even low-level clashes hold considerable risk of escalation that will restrain both countries. Conflict and competition today will take new forms, and these new forms of conflict are redefining U.S.-China relations.</w:t>
      </w:r>
    </w:p>
    <w:p w14:paraId="56CB6B90" w14:textId="77777777" w:rsidR="00E87EAF" w:rsidRDefault="00E87EAF" w:rsidP="00E87EAF"/>
    <w:p w14:paraId="54EA4941" w14:textId="77777777" w:rsidR="00E87EAF" w:rsidRDefault="00E87EAF" w:rsidP="00E87EAF">
      <w:pPr>
        <w:pStyle w:val="Heading4"/>
        <w:numPr>
          <w:ilvl w:val="0"/>
          <w:numId w:val="24"/>
        </w:numPr>
      </w:pPr>
      <w:r>
        <w:t>Turn:  Data Access is key to out-innovating China:</w:t>
      </w:r>
    </w:p>
    <w:p w14:paraId="3B092991" w14:textId="77777777" w:rsidR="00E87EAF" w:rsidRDefault="00E87EAF" w:rsidP="00E87EAF">
      <w:r>
        <w:t xml:space="preserve">Tom </w:t>
      </w:r>
      <w:r w:rsidRPr="00865923">
        <w:rPr>
          <w:rStyle w:val="Style13ptBold"/>
        </w:rPr>
        <w:t>Wheeler, 4/16</w:t>
      </w:r>
      <w:r>
        <w:t>/20</w:t>
      </w:r>
      <w:r w:rsidRPr="00865923">
        <w:rPr>
          <w:rStyle w:val="Style13ptBold"/>
        </w:rPr>
        <w:t>21</w:t>
      </w:r>
      <w:r>
        <w:t xml:space="preserve"> (Tom Wheeler is a visiting fellow in Governance Studies at The Brookings Institution. Wheeler is a businessman, author, and was Chairman of the Federal Communication Commission (FCC) from 2013 to 2017, “The Chinese government embraces tech industry competition,” </w:t>
      </w:r>
      <w:hyperlink r:id="rId53" w:history="1">
        <w:r w:rsidRPr="00743DA6">
          <w:rPr>
            <w:rStyle w:val="Hyperlink"/>
          </w:rPr>
          <w:t>https://www.brookings.edu/blog/techtank/2021/04/16/the-chinese-government-embraces-tech-industry-competition/</w:t>
        </w:r>
      </w:hyperlink>
      <w:r>
        <w:t>, Retrieved 8/11/2021)</w:t>
      </w:r>
    </w:p>
    <w:p w14:paraId="698C692E" w14:textId="77777777" w:rsidR="00E87EAF" w:rsidRDefault="00E87EAF" w:rsidP="00E87EAF">
      <w:pPr>
        <w:rPr>
          <w:sz w:val="16"/>
        </w:rPr>
      </w:pPr>
      <w:r w:rsidRPr="00865923">
        <w:rPr>
          <w:rStyle w:val="StyleUnderline"/>
          <w:highlight w:val="cyan"/>
        </w:rPr>
        <w:t>COMPETING WITH CHINA MEANS OUT-INNOVATING CHINA</w:t>
      </w:r>
      <w:r>
        <w:rPr>
          <w:rStyle w:val="StyleUnderline"/>
        </w:rPr>
        <w:t xml:space="preserve"> </w:t>
      </w:r>
      <w:r w:rsidRPr="00FC073F">
        <w:rPr>
          <w:sz w:val="16"/>
        </w:rPr>
        <w:t xml:space="preserve">The threat of Chinese dominance in the digital sphere is real. China remains a managed economy that is using digital technology to promote its ideology and expand its economic influence throughout the world. It has established a national goal to be the world leader in artificial intelligence by 2030. But </w:t>
      </w:r>
      <w:r w:rsidRPr="00865923">
        <w:rPr>
          <w:rStyle w:val="StyleUnderline"/>
          <w:highlight w:val="cyan"/>
        </w:rPr>
        <w:t>the myth propounded by Big Tech that monopolies are the way to protect a nation’s innovative future has been exposed</w:t>
      </w:r>
      <w:r w:rsidRPr="00FC073F">
        <w:rPr>
          <w:sz w:val="16"/>
        </w:rPr>
        <w:t xml:space="preserve"> by the very bogeyman with which the big companies have been trying to scare us. China’s vibrant tech community and its huge population’s embrace of digital services are indeed a competitive threat to the United States. China’s competitive advantage is their ability to out-bulk the U.S. as 1.5 billion people generate data that can then be repurposed for other applications including artificial intelligence (AI) and new products and services. With a population one-fifth the size of China, the U.S. will never be able to out-bulk China’s data collection. </w:t>
      </w:r>
      <w:r w:rsidRPr="00865923">
        <w:rPr>
          <w:rStyle w:val="StyleUnderline"/>
          <w:highlight w:val="cyan"/>
        </w:rPr>
        <w:t xml:space="preserve">The American solution must be to </w:t>
      </w:r>
      <w:r w:rsidRPr="00865923">
        <w:rPr>
          <w:rStyle w:val="Emphasis"/>
          <w:highlight w:val="cyan"/>
        </w:rPr>
        <w:t>out-innovate China</w:t>
      </w:r>
      <w:r w:rsidRPr="00865923">
        <w:rPr>
          <w:rStyle w:val="StyleUnderline"/>
          <w:highlight w:val="cyan"/>
        </w:rPr>
        <w:t xml:space="preserve">. There are two keys to such </w:t>
      </w:r>
      <w:r w:rsidRPr="00865923">
        <w:rPr>
          <w:rStyle w:val="Emphasis"/>
          <w:highlight w:val="cyan"/>
        </w:rPr>
        <w:t>innovation</w:t>
      </w:r>
      <w:r w:rsidRPr="00865923">
        <w:rPr>
          <w:rStyle w:val="StyleUnderline"/>
          <w:highlight w:val="cyan"/>
        </w:rPr>
        <w:t xml:space="preserve">: </w:t>
      </w:r>
      <w:r w:rsidRPr="00865923">
        <w:rPr>
          <w:rStyle w:val="Emphasis"/>
          <w:highlight w:val="cyan"/>
        </w:rPr>
        <w:t>competition</w:t>
      </w:r>
      <w:r w:rsidRPr="00865923">
        <w:rPr>
          <w:rStyle w:val="StyleUnderline"/>
          <w:highlight w:val="cyan"/>
        </w:rPr>
        <w:t xml:space="preserve"> and </w:t>
      </w:r>
      <w:r w:rsidRPr="00FC073F">
        <w:rPr>
          <w:rStyle w:val="Emphasis"/>
          <w:highlight w:val="cyan"/>
        </w:rPr>
        <w:t>access to the necessary assets</w:t>
      </w:r>
      <w:r w:rsidRPr="00FC073F">
        <w:rPr>
          <w:sz w:val="16"/>
        </w:rPr>
        <w:t xml:space="preserve">. COMPETITION BEGINS AT HOME </w:t>
      </w:r>
      <w:r w:rsidRPr="00865923">
        <w:rPr>
          <w:rStyle w:val="StyleUnderline"/>
          <w:highlight w:val="cyan"/>
        </w:rPr>
        <w:t xml:space="preserve">The solution to competition with the Chinese </w:t>
      </w:r>
      <w:r w:rsidRPr="00FC073F">
        <w:rPr>
          <w:rStyle w:val="Emphasis"/>
          <w:highlight w:val="cyan"/>
        </w:rPr>
        <w:t>begins with competition in the U</w:t>
      </w:r>
      <w:r w:rsidRPr="00FC073F">
        <w:rPr>
          <w:sz w:val="16"/>
        </w:rPr>
        <w:t xml:space="preserve">nited </w:t>
      </w:r>
      <w:r w:rsidRPr="00FC073F">
        <w:rPr>
          <w:rStyle w:val="Emphasis"/>
          <w:highlight w:val="cyan"/>
        </w:rPr>
        <w:t>S</w:t>
      </w:r>
      <w:r w:rsidRPr="00FC073F">
        <w:rPr>
          <w:sz w:val="16"/>
        </w:rPr>
        <w:t xml:space="preserve">tates. </w:t>
      </w:r>
      <w:r w:rsidRPr="00865923">
        <w:rPr>
          <w:rStyle w:val="StyleUnderline"/>
          <w:highlight w:val="cyan"/>
        </w:rPr>
        <w:t>It is competition that drives innovation.</w:t>
      </w:r>
      <w:r>
        <w:rPr>
          <w:rStyle w:val="StyleUnderline"/>
        </w:rPr>
        <w:t xml:space="preserve"> </w:t>
      </w:r>
      <w:r w:rsidRPr="00FC073F">
        <w:rPr>
          <w:sz w:val="16"/>
        </w:rPr>
        <w:t xml:space="preserve">The tech companies have been selling the idea that their size and dominant market position is a national competitive advantage enabling them to push the boundaries of innovation. But what kind of innovation? The companies’ fiduciary responsibility is to their shareholders, not the national interest. This means returns to the company come first. Innovation is for the purpose of advancing shareholder value. If there is a benefit to the national interest, it is a secondary effect. </w:t>
      </w:r>
      <w:r w:rsidRPr="00865923">
        <w:rPr>
          <w:rStyle w:val="StyleUnderline"/>
          <w:highlight w:val="cyan"/>
        </w:rPr>
        <w:t xml:space="preserve">The companies with the best potential for innovative expansion—the kind of growth needed to compete with China—are </w:t>
      </w:r>
      <w:r w:rsidRPr="00865923">
        <w:rPr>
          <w:rStyle w:val="Emphasis"/>
          <w:highlight w:val="cyan"/>
        </w:rPr>
        <w:t>smaller, innovation-focused companies</w:t>
      </w:r>
      <w:r w:rsidRPr="00FC073F">
        <w:rPr>
          <w:sz w:val="16"/>
        </w:rPr>
        <w:t xml:space="preserve">. These are the companies whose fiduciary responsibility is the entrepreneurial pushing of the boundaries of development rather than the continuation of market dominance. The Chinese government, it would seem, has embraced the benefits of good old-fashioned American competition, and moved quickly on its implementation. In the United States, however, protecting domestic American competition—and consumers—remains a work in progress that legislators, regulators, and courts have yet to resolve. Competition built the American economy. Competition drives innovation. “Competition, competition, competition” must be our national policy. OPENING ACCESS TO DATA ASSETS </w:t>
      </w:r>
      <w:r w:rsidRPr="00865923">
        <w:rPr>
          <w:rStyle w:val="StyleUnderline"/>
          <w:highlight w:val="cyan"/>
        </w:rPr>
        <w:t xml:space="preserve">The Chinese have also adopted policies that recognize that innovation requires </w:t>
      </w:r>
      <w:r w:rsidRPr="00865923">
        <w:rPr>
          <w:rStyle w:val="Emphasis"/>
          <w:highlight w:val="cyan"/>
        </w:rPr>
        <w:t>access to digital info</w:t>
      </w:r>
      <w:r w:rsidRPr="00FC073F">
        <w:rPr>
          <w:sz w:val="16"/>
        </w:rPr>
        <w:t xml:space="preserve">rmation. The Wall Street Journal described the government’s Ant Group action as curbing “monopolistic behavior in how it collects, controls and uses consumer data.” </w:t>
      </w:r>
      <w:r w:rsidRPr="00865923">
        <w:rPr>
          <w:rStyle w:val="StyleUnderline"/>
          <w:highlight w:val="cyan"/>
        </w:rPr>
        <w:t>In both China and the U.S., the dominant companies have achieved that position by collecting and then hoarding vast amounts of data.</w:t>
      </w:r>
      <w:r w:rsidRPr="00FC073F">
        <w:rPr>
          <w:sz w:val="16"/>
        </w:rPr>
        <w:t xml:space="preserve"> Not only does </w:t>
      </w:r>
      <w:r w:rsidRPr="00865923">
        <w:rPr>
          <w:rStyle w:val="StyleUnderline"/>
          <w:highlight w:val="cyan"/>
        </w:rPr>
        <w:t>this data</w:t>
      </w:r>
      <w:r w:rsidRPr="00FC073F">
        <w:rPr>
          <w:sz w:val="16"/>
        </w:rPr>
        <w:t xml:space="preserve"> feed their algorithms, but also </w:t>
      </w:r>
      <w:r w:rsidRPr="00865923">
        <w:rPr>
          <w:rStyle w:val="StyleUnderline"/>
          <w:highlight w:val="cyan"/>
        </w:rPr>
        <w:t xml:space="preserve">keeping it from potential competitors </w:t>
      </w:r>
      <w:r w:rsidRPr="00FC073F">
        <w:rPr>
          <w:rStyle w:val="Emphasis"/>
          <w:highlight w:val="cyan"/>
        </w:rPr>
        <w:t xml:space="preserve">feeds </w:t>
      </w:r>
      <w:r w:rsidRPr="00FC073F">
        <w:rPr>
          <w:rStyle w:val="Emphasis"/>
          <w:highlight w:val="cyan"/>
        </w:rPr>
        <w:lastRenderedPageBreak/>
        <w:t>their continued dominance</w:t>
      </w:r>
      <w:r w:rsidRPr="00FC073F">
        <w:rPr>
          <w:sz w:val="16"/>
        </w:rPr>
        <w:t xml:space="preserve">. In the managed economy of China, the solution to such data hoarding is to increase state ownership and control with a kind of data nationalization. This is not an appropriate path for the United States to follow. But the Chinese focus on opening access to previously sequestered data does accentuate the important linkage between access to data and innovation. Whoever controls access to the data assets necessary for innovation will have the whip hand on new developments. The contest between China and the U.S. is thus becoming a contest around the data chokehold of the dominant companies. China’s solution is to loosen the corporate grip on that data and make it more widely available. The nationalization of that data no doubt also serves the interests of the Chinese surveillance state and is one reason why why the U.S. should not pursue such a policy. The lesson here, however, is that </w:t>
      </w:r>
      <w:r w:rsidRPr="00865923">
        <w:rPr>
          <w:rStyle w:val="StyleUnderline"/>
          <w:highlight w:val="cyan"/>
        </w:rPr>
        <w:t xml:space="preserve">the internet became possible because of the </w:t>
      </w:r>
      <w:r w:rsidRPr="00FC073F">
        <w:rPr>
          <w:rStyle w:val="Emphasis"/>
          <w:highlight w:val="cyan"/>
        </w:rPr>
        <w:t>interconnection of disparate networks</w:t>
      </w:r>
      <w:r w:rsidRPr="00FC073F">
        <w:rPr>
          <w:sz w:val="16"/>
        </w:rPr>
        <w:t xml:space="preserve"> to maximize their efficiency. </w:t>
      </w:r>
      <w:r w:rsidRPr="00865923">
        <w:rPr>
          <w:rStyle w:val="StyleUnderline"/>
          <w:highlight w:val="cyan"/>
        </w:rPr>
        <w:t xml:space="preserve">A similar kind of </w:t>
      </w:r>
      <w:r w:rsidRPr="00FC073F">
        <w:rPr>
          <w:rStyle w:val="Emphasis"/>
          <w:highlight w:val="cyan"/>
        </w:rPr>
        <w:t>interconnection</w:t>
      </w:r>
      <w:r w:rsidRPr="00865923">
        <w:rPr>
          <w:rStyle w:val="StyleUnderline"/>
          <w:highlight w:val="cyan"/>
        </w:rPr>
        <w:t xml:space="preserve"> is required to </w:t>
      </w:r>
      <w:r w:rsidRPr="00FC073F">
        <w:rPr>
          <w:rStyle w:val="Emphasis"/>
          <w:highlight w:val="cyan"/>
        </w:rPr>
        <w:t>maximize the innovation</w:t>
      </w:r>
      <w:r w:rsidRPr="00865923">
        <w:rPr>
          <w:rStyle w:val="StyleUnderline"/>
          <w:highlight w:val="cyan"/>
        </w:rPr>
        <w:t xml:space="preserve"> that can result from the application of data assets that are currently hoarded by the dominant digital platform companies</w:t>
      </w:r>
      <w:r w:rsidRPr="00FC073F">
        <w:rPr>
          <w:sz w:val="16"/>
        </w:rPr>
        <w:t xml:space="preserve">. Perversely, the actions of the Chinese government have turned “the Chinese do it” argument against its former Big Tech proponents. The U.S. should not embrace China’s managed market surveillance state policies, but our domestic policies should be informed by China’s recognition that competition and </w:t>
      </w:r>
      <w:r w:rsidRPr="00865923">
        <w:rPr>
          <w:rStyle w:val="StyleUnderline"/>
          <w:highlight w:val="cyan"/>
        </w:rPr>
        <w:t>open data are key to innovation and competitiveness</w:t>
      </w:r>
      <w:r w:rsidRPr="00FC073F">
        <w:rPr>
          <w:sz w:val="16"/>
        </w:rPr>
        <w:t>.</w:t>
      </w:r>
    </w:p>
    <w:p w14:paraId="4AABEAD1" w14:textId="77777777" w:rsidR="00E87EAF" w:rsidRPr="008104BC" w:rsidRDefault="00E87EAF" w:rsidP="00E87EAF"/>
    <w:p w14:paraId="405C3D5A" w14:textId="77777777" w:rsidR="00E87EAF" w:rsidRDefault="00E87EAF" w:rsidP="00E87EAF">
      <w:pPr>
        <w:pStyle w:val="Heading3"/>
      </w:pPr>
      <w:r>
        <w:lastRenderedPageBreak/>
        <w:t>China DA Answers—Extensions:  Anti-Trust Regulation Best Way to Compete With China</w:t>
      </w:r>
    </w:p>
    <w:p w14:paraId="2DAA6EFA" w14:textId="77777777" w:rsidR="00E87EAF" w:rsidRDefault="00E87EAF" w:rsidP="00E87EAF">
      <w:pPr>
        <w:pStyle w:val="Heading4"/>
      </w:pPr>
      <w:r>
        <w:t>(--) Trying to prop up tech companies fails—the best solution is to regulate to encourage competition and tech supremacy:</w:t>
      </w:r>
    </w:p>
    <w:p w14:paraId="7E703905" w14:textId="77777777" w:rsidR="00E87EAF" w:rsidRDefault="00E87EAF" w:rsidP="00E87EAF">
      <w:r>
        <w:t xml:space="preserve">NITASHA </w:t>
      </w:r>
      <w:r w:rsidRPr="00E47301">
        <w:rPr>
          <w:rStyle w:val="Style13ptBold"/>
        </w:rPr>
        <w:t>TIKU</w:t>
      </w:r>
      <w:r>
        <w:t>, 5/23/20</w:t>
      </w:r>
      <w:r w:rsidRPr="00E47301">
        <w:rPr>
          <w:rStyle w:val="Style13ptBold"/>
        </w:rPr>
        <w:t>19</w:t>
      </w:r>
      <w:r>
        <w:t xml:space="preserve"> (The Washington Post's tech culture reporter based in San Francisco, “Big Tech: Breaking Us Up Will Only Help China,” </w:t>
      </w:r>
      <w:hyperlink r:id="rId54" w:history="1">
        <w:r w:rsidRPr="00743DA6">
          <w:rPr>
            <w:rStyle w:val="Hyperlink"/>
          </w:rPr>
          <w:t>https://perma.cc/DH5U-PY5Q</w:t>
        </w:r>
      </w:hyperlink>
      <w:r>
        <w:t>, Retrieved 8/11/2021)</w:t>
      </w:r>
    </w:p>
    <w:p w14:paraId="32486A9B" w14:textId="77777777" w:rsidR="00E87EAF" w:rsidRPr="00865923" w:rsidRDefault="00E87EAF" w:rsidP="00E87EAF">
      <w:pPr>
        <w:rPr>
          <w:sz w:val="16"/>
        </w:rPr>
      </w:pPr>
      <w:r w:rsidRPr="00865923">
        <w:rPr>
          <w:sz w:val="16"/>
        </w:rPr>
        <w:t>“</w:t>
      </w:r>
      <w:r w:rsidRPr="00E47301">
        <w:rPr>
          <w:rStyle w:val="StyleUnderline"/>
          <w:highlight w:val="cyan"/>
        </w:rPr>
        <w:t>I don’t think competition with China means, in any way, that we give tech a pass from antitrust enforcement</w:t>
      </w:r>
      <w:r w:rsidRPr="00865923">
        <w:rPr>
          <w:sz w:val="16"/>
        </w:rPr>
        <w:t xml:space="preserve">,” Khanna told WIRED by email. “What it does mean is that we need to be nuanced and strategic in how we strongly enforce antitrust law and not reflexively call for breakups of a company just because it’s big.” Khanna said US tech companies should work with US officials to protect American interests as they try to compete in China. “US tech companies have an obligation to help the United States and not to help the Chinese advance their surveillance state,” he wrote. </w:t>
      </w:r>
      <w:r w:rsidRPr="00865923">
        <w:rPr>
          <w:rStyle w:val="StyleUnderline"/>
          <w:highlight w:val="cyan"/>
        </w:rPr>
        <w:t xml:space="preserve">Economic policies that seek to prop up homegrown companies as “national champions” </w:t>
      </w:r>
      <w:r w:rsidRPr="00865923">
        <w:rPr>
          <w:rStyle w:val="Emphasis"/>
          <w:highlight w:val="cyan"/>
        </w:rPr>
        <w:t>have a bad track record</w:t>
      </w:r>
      <w:r w:rsidRPr="00865923">
        <w:rPr>
          <w:sz w:val="16"/>
        </w:rPr>
        <w:t xml:space="preserve">, says Columbia Law School professor Tim Wu, author of The Curse of Bigness: Antitrust in the New Gilded Age. </w:t>
      </w:r>
      <w:r w:rsidRPr="00865923">
        <w:rPr>
          <w:rStyle w:val="StyleUnderline"/>
          <w:highlight w:val="cyan"/>
        </w:rPr>
        <w:t>The fact that regulators did not hold back on IBM,</w:t>
      </w:r>
      <w:r w:rsidRPr="00865923">
        <w:rPr>
          <w:sz w:val="16"/>
        </w:rPr>
        <w:t xml:space="preserve"> AT&amp;T, </w:t>
      </w:r>
      <w:r w:rsidRPr="00865923">
        <w:rPr>
          <w:rStyle w:val="StyleUnderline"/>
          <w:highlight w:val="cyan"/>
        </w:rPr>
        <w:t>and Microsoft “</w:t>
      </w:r>
      <w:r w:rsidRPr="00865923">
        <w:rPr>
          <w:rStyle w:val="Emphasis"/>
          <w:highlight w:val="cyan"/>
        </w:rPr>
        <w:t>helped us ensure a generation of American supremacy in tech</w:t>
      </w:r>
      <w:r w:rsidRPr="00865923">
        <w:rPr>
          <w:sz w:val="16"/>
        </w:rPr>
        <w:t xml:space="preserve">. Frankly, </w:t>
      </w:r>
      <w:r w:rsidRPr="00865923">
        <w:rPr>
          <w:rStyle w:val="StyleUnderline"/>
          <w:highlight w:val="cyan"/>
        </w:rPr>
        <w:t>the fact that Japan never took on their monopolists ended up hurting them</w:t>
      </w:r>
      <w:r w:rsidRPr="00865923">
        <w:rPr>
          <w:sz w:val="16"/>
        </w:rPr>
        <w:t xml:space="preserve">,” Wu told American Conservative last year. “I do accept and understand that there are advantages to scale, but there is a point where the advantages of scale run out. </w:t>
      </w:r>
      <w:r w:rsidRPr="00865923">
        <w:rPr>
          <w:rStyle w:val="StyleUnderline"/>
          <w:highlight w:val="cyan"/>
        </w:rPr>
        <w:t>There are disadvantages to scale, and I think there’s a difference between scale and monopoly</w:t>
      </w:r>
      <w:r w:rsidRPr="00865923">
        <w:rPr>
          <w:sz w:val="16"/>
        </w:rPr>
        <w:t>.”</w:t>
      </w:r>
    </w:p>
    <w:p w14:paraId="1F2E8478" w14:textId="77777777" w:rsidR="00E87EAF" w:rsidRDefault="00E87EAF" w:rsidP="00E87EAF">
      <w:pPr>
        <w:pStyle w:val="Heading4"/>
      </w:pPr>
      <w:r>
        <w:t>(--) China is breaking down its tech monopolies to enhance tech competition—proves monopolization harms tech competition:</w:t>
      </w:r>
    </w:p>
    <w:p w14:paraId="569C9FFF" w14:textId="77777777" w:rsidR="00E87EAF" w:rsidRDefault="00E87EAF" w:rsidP="00E87EAF">
      <w:r>
        <w:t xml:space="preserve">Tom </w:t>
      </w:r>
      <w:r w:rsidRPr="00865923">
        <w:rPr>
          <w:rStyle w:val="Style13ptBold"/>
        </w:rPr>
        <w:t>Wheeler, 4/16</w:t>
      </w:r>
      <w:r>
        <w:t>/20</w:t>
      </w:r>
      <w:r w:rsidRPr="00865923">
        <w:rPr>
          <w:rStyle w:val="Style13ptBold"/>
        </w:rPr>
        <w:t>21</w:t>
      </w:r>
      <w:r>
        <w:t xml:space="preserve"> (Tom Wheeler is a visiting fellow in Governance Studies at The Brookings Institution. Wheeler is a businessman, author, and was Chairman of the Federal Communication Commission (FCC) from 2013 to 2017, “The Chinese government embraces tech industry competition,” </w:t>
      </w:r>
      <w:hyperlink r:id="rId55" w:history="1">
        <w:r w:rsidRPr="00743DA6">
          <w:rPr>
            <w:rStyle w:val="Hyperlink"/>
          </w:rPr>
          <w:t>https://www.brookings.edu/blog/techtank/2021/04/16/the-chinese-government-embraces-tech-industry-competition/</w:t>
        </w:r>
      </w:hyperlink>
      <w:r>
        <w:t>, Retrieved 8/11/2021)</w:t>
      </w:r>
    </w:p>
    <w:p w14:paraId="51B2E083" w14:textId="77777777" w:rsidR="00E87EAF" w:rsidRPr="00865923" w:rsidRDefault="00E87EAF" w:rsidP="00E87EAF">
      <w:pPr>
        <w:rPr>
          <w:sz w:val="16"/>
        </w:rPr>
      </w:pPr>
      <w:r w:rsidRPr="00865923">
        <w:rPr>
          <w:rStyle w:val="StyleUnderline"/>
          <w:highlight w:val="cyan"/>
        </w:rPr>
        <w:t>The Chinese government has been dismantling the bulwark behind which American Big Tech has been hiding to avoid domestic regulation</w:t>
      </w:r>
      <w:r w:rsidRPr="00865923">
        <w:rPr>
          <w:sz w:val="16"/>
        </w:rPr>
        <w:t>. “While people are concerned with the size and power of tech companies,” Facebook Chief Operating Officer Sheryl Sandberg warned in 2019, “</w:t>
      </w:r>
      <w:r w:rsidRPr="00865923">
        <w:rPr>
          <w:rStyle w:val="StyleUnderline"/>
          <w:highlight w:val="cyan"/>
        </w:rPr>
        <w:t>there is also a concern in the U</w:t>
      </w:r>
      <w:r w:rsidRPr="00865923">
        <w:rPr>
          <w:sz w:val="16"/>
        </w:rPr>
        <w:t xml:space="preserve">nited </w:t>
      </w:r>
      <w:r w:rsidRPr="00865923">
        <w:rPr>
          <w:rStyle w:val="StyleUnderline"/>
          <w:highlight w:val="cyan"/>
        </w:rPr>
        <w:t>S</w:t>
      </w:r>
      <w:r w:rsidRPr="00865923">
        <w:rPr>
          <w:sz w:val="16"/>
        </w:rPr>
        <w:t xml:space="preserve">tates </w:t>
      </w:r>
      <w:r w:rsidRPr="00865923">
        <w:rPr>
          <w:rStyle w:val="StyleUnderline"/>
          <w:highlight w:val="cyan"/>
        </w:rPr>
        <w:t>with the size and power of Chinese companies, and the realization that these companies are not going to be broken up</w:t>
      </w:r>
      <w:r w:rsidRPr="00865923">
        <w:rPr>
          <w:sz w:val="16"/>
        </w:rPr>
        <w:t xml:space="preserve">.” </w:t>
      </w:r>
      <w:r w:rsidRPr="00865923">
        <w:rPr>
          <w:rStyle w:val="StyleUnderline"/>
          <w:highlight w:val="cyan"/>
        </w:rPr>
        <w:t>That argument just ran out of gas</w:t>
      </w:r>
      <w:r w:rsidRPr="00865923">
        <w:rPr>
          <w:sz w:val="16"/>
        </w:rPr>
        <w:t xml:space="preserve">. In recent weeks, </w:t>
      </w:r>
      <w:r w:rsidRPr="00865923">
        <w:rPr>
          <w:rStyle w:val="StyleUnderline"/>
          <w:highlight w:val="cyan"/>
        </w:rPr>
        <w:t>the Chinese government has moved forcefully to do what American tech companies have long fought in their home country: pro-market, anti-monopoly intervention</w:t>
      </w:r>
      <w:r w:rsidRPr="00865923">
        <w:rPr>
          <w:sz w:val="16"/>
        </w:rPr>
        <w:t xml:space="preserve"> and pro-innovation opening of big company chokeholds </w:t>
      </w:r>
      <w:r w:rsidRPr="00865923">
        <w:rPr>
          <w:rStyle w:val="StyleUnderline"/>
          <w:highlight w:val="cyan"/>
        </w:rPr>
        <w:t>on digital information.</w:t>
      </w:r>
      <w:r>
        <w:rPr>
          <w:rStyle w:val="StyleUnderline"/>
        </w:rPr>
        <w:t xml:space="preserve"> </w:t>
      </w:r>
      <w:r w:rsidRPr="00865923">
        <w:rPr>
          <w:sz w:val="16"/>
        </w:rPr>
        <w:t xml:space="preserve">DE-TYCOONIFICATION In what The Economist described as “de-tycoonification,” </w:t>
      </w:r>
      <w:r w:rsidRPr="00865923">
        <w:rPr>
          <w:rStyle w:val="StyleUnderline"/>
          <w:highlight w:val="cyan"/>
        </w:rPr>
        <w:t>the Chinese government is moving to limit the power of its tech companies</w:t>
      </w:r>
      <w:r w:rsidRPr="00865923">
        <w:rPr>
          <w:sz w:val="16"/>
        </w:rPr>
        <w:t xml:space="preserve">. In December, the State Administration for Market Regulation began investigating Alibaba’s online shopping platform practices. It took only until the first week of April for it to conclude the company’s practices had hindered competition. The result was a $2.8 billion fine against the tech giant and a message to all Chinese companies. Only one minute after the penalty was announced, People’s Daily, the official Communist Party newspaper, published the party’s position: “Monopoly is the great enemy of the market economy. There is no contradiction between regulating under the law and supporting development. Rather, they complement each other and are mutually reinforcing.” The House antitrust report is a major step toward reining in Big Tech Days later, the Chinese government ordered Ant Group, the huge financial services company, to restructure itself in what was described as a “rectification plan.” Technology “cannot become an excuse for platform companies to go beyond legal, ethical and other bottom lines,” the state-run newspaper Economic Daily explained about the action. So much for the arguments of American Big Tech companies that their dominance in domestic markets is necessary to counter Chinese monopolies. “Mark Zuckerberg says breaking up Facebook would pave the way for China’s tech companies to dominate,” read the headline on an interview in which the Facebook founder and CEO warned, “[i]f we adopt a stance which is that, okay, we’re going to clip the wings of these [American] companies, then there are plenty of other companies out there that are willing and able to take the place of the work we’re doing…And they </w:t>
      </w:r>
      <w:r w:rsidRPr="00865923">
        <w:rPr>
          <w:sz w:val="16"/>
        </w:rPr>
        <w:lastRenderedPageBreak/>
        <w:t xml:space="preserve">don’t share the values that we have.” </w:t>
      </w:r>
      <w:r w:rsidRPr="00865923">
        <w:rPr>
          <w:rStyle w:val="StyleUnderline"/>
          <w:highlight w:val="cyan"/>
        </w:rPr>
        <w:t>China,</w:t>
      </w:r>
      <w:r w:rsidRPr="00865923">
        <w:rPr>
          <w:sz w:val="16"/>
        </w:rPr>
        <w:t xml:space="preserve"> however, </w:t>
      </w:r>
      <w:r w:rsidRPr="00865923">
        <w:rPr>
          <w:rStyle w:val="StyleUnderline"/>
          <w:highlight w:val="cyan"/>
        </w:rPr>
        <w:t>appears to be in wing-clipping mode and their tech companies are bowing in compliance. “The penalty issued today served to alert and catalyze companies like ours,”</w:t>
      </w:r>
      <w:r w:rsidRPr="00865923">
        <w:rPr>
          <w:sz w:val="16"/>
        </w:rPr>
        <w:t xml:space="preserve"> Alibaba said in response to the government’s action. “</w:t>
      </w:r>
      <w:r w:rsidRPr="00865923">
        <w:rPr>
          <w:rStyle w:val="StyleUnderline"/>
          <w:highlight w:val="cyan"/>
        </w:rPr>
        <w:t>It reflects the regulators’ thoughtful and normative expectations toward our industry’s development</w:t>
      </w:r>
      <w:r w:rsidRPr="00865923">
        <w:rPr>
          <w:sz w:val="16"/>
        </w:rPr>
        <w:t>.” The CEO of Ant Group praised the government’s “scientific and pragmatic spirit.”</w:t>
      </w:r>
    </w:p>
    <w:p w14:paraId="565BEA7D" w14:textId="77777777" w:rsidR="00E87EAF" w:rsidRDefault="00E87EAF" w:rsidP="00E87EAF">
      <w:pPr>
        <w:pStyle w:val="Heading3"/>
      </w:pPr>
      <w:r>
        <w:lastRenderedPageBreak/>
        <w:t>Economy DA Answers:  Plan Helps the Economy</w:t>
      </w:r>
    </w:p>
    <w:p w14:paraId="1F3FA2A4" w14:textId="77777777" w:rsidR="00E87EAF" w:rsidRDefault="00E87EAF" w:rsidP="00E87EAF">
      <w:pPr>
        <w:pStyle w:val="Heading4"/>
        <w:numPr>
          <w:ilvl w:val="0"/>
          <w:numId w:val="12"/>
        </w:numPr>
        <w:tabs>
          <w:tab w:val="num" w:pos="360"/>
        </w:tabs>
        <w:ind w:left="0" w:firstLine="0"/>
      </w:pPr>
      <w:r>
        <w:t>Turn—the plan helps the economy—generated 880 million euros per quarter across EU economies:</w:t>
      </w:r>
    </w:p>
    <w:p w14:paraId="674F3043" w14:textId="77777777" w:rsidR="00E87EAF" w:rsidRDefault="00E87EAF" w:rsidP="00E87EAF">
      <w:r>
        <w:t xml:space="preserve">Sinan </w:t>
      </w:r>
      <w:r w:rsidRPr="00FE7E0C">
        <w:rPr>
          <w:rStyle w:val="Style13ptBold"/>
        </w:rPr>
        <w:t>Aral</w:t>
      </w:r>
      <w:r>
        <w:t>, 9/30/20</w:t>
      </w:r>
      <w:r w:rsidRPr="00FE7E0C">
        <w:rPr>
          <w:rStyle w:val="Style13ptBold"/>
        </w:rPr>
        <w:t>20</w:t>
      </w:r>
      <w:r>
        <w:t xml:space="preserve"> (Director of the MIT Initiative on the Digital Economy, “Breaking Up Facebook Won’t Fix Social Media,” </w:t>
      </w:r>
      <w:hyperlink r:id="rId56" w:history="1">
        <w:r w:rsidRPr="00AA752B">
          <w:rPr>
            <w:rStyle w:val="Hyperlink"/>
          </w:rPr>
          <w:t>https://hbr.org/2020/09/breaking-up-facebook-wont-fix-social-media</w:t>
        </w:r>
      </w:hyperlink>
      <w:r>
        <w:t>, Retrieved 8/3/2021)</w:t>
      </w:r>
    </w:p>
    <w:p w14:paraId="63FB6D81" w14:textId="77777777" w:rsidR="00E87EAF" w:rsidRDefault="00E87EAF" w:rsidP="00E87EAF">
      <w:pPr>
        <w:rPr>
          <w:sz w:val="16"/>
        </w:rPr>
      </w:pPr>
      <w:r w:rsidRPr="00D3778C">
        <w:rPr>
          <w:sz w:val="16"/>
        </w:rPr>
        <w:t xml:space="preserve">Making social networks interoperable and giving consumers the right to export their data. </w:t>
      </w:r>
      <w:r w:rsidRPr="00D3778C">
        <w:rPr>
          <w:rStyle w:val="StyleUnderline"/>
          <w:highlight w:val="cyan"/>
        </w:rPr>
        <w:t xml:space="preserve">To foster competition, we need legislation that </w:t>
      </w:r>
      <w:r w:rsidRPr="00D3778C">
        <w:rPr>
          <w:rStyle w:val="Emphasis"/>
          <w:highlight w:val="cyan"/>
        </w:rPr>
        <w:t xml:space="preserve">makes social media networks interoperable </w:t>
      </w:r>
      <w:r w:rsidRPr="00D3778C">
        <w:rPr>
          <w:rStyle w:val="StyleUnderline"/>
          <w:highlight w:val="cyan"/>
        </w:rPr>
        <w:t xml:space="preserve">and allows consumers to </w:t>
      </w:r>
      <w:r w:rsidRPr="00D3778C">
        <w:rPr>
          <w:rStyle w:val="Emphasis"/>
          <w:highlight w:val="cyan"/>
        </w:rPr>
        <w:t>take their data</w:t>
      </w:r>
      <w:r w:rsidRPr="00D3778C">
        <w:rPr>
          <w:rStyle w:val="StyleUnderline"/>
          <w:highlight w:val="cyan"/>
        </w:rPr>
        <w:t xml:space="preserve"> and their social networks to competing companies</w:t>
      </w:r>
      <w:r w:rsidRPr="00D3778C">
        <w:rPr>
          <w:sz w:val="16"/>
        </w:rPr>
        <w:t xml:space="preserve">, as happens in the telecommunications industry. Number portability made cellular services more competitive: </w:t>
      </w:r>
      <w:r w:rsidRPr="00D3778C">
        <w:rPr>
          <w:rStyle w:val="StyleUnderline"/>
          <w:highlight w:val="cyan"/>
        </w:rPr>
        <w:t>When the E</w:t>
      </w:r>
      <w:r w:rsidRPr="00D3778C">
        <w:rPr>
          <w:sz w:val="16"/>
        </w:rPr>
        <w:t xml:space="preserve">uropean </w:t>
      </w:r>
      <w:r w:rsidRPr="00D3778C">
        <w:rPr>
          <w:rStyle w:val="StyleUnderline"/>
          <w:highlight w:val="cyan"/>
        </w:rPr>
        <w:t>U</w:t>
      </w:r>
      <w:r w:rsidRPr="00D3778C">
        <w:rPr>
          <w:sz w:val="16"/>
        </w:rPr>
        <w:t xml:space="preserve">nion </w:t>
      </w:r>
      <w:r w:rsidRPr="00D3778C">
        <w:rPr>
          <w:rStyle w:val="StyleUnderline"/>
          <w:highlight w:val="cyan"/>
        </w:rPr>
        <w:t>insisted on the ability to take your mobile number, and thus your network of contacts who knew you by that number, to other services in the early 2000’s, the policy increased economic welfare by 880 million euros per quarter across 15 EU countries,</w:t>
      </w:r>
      <w:r w:rsidRPr="00D3778C">
        <w:rPr>
          <w:sz w:val="16"/>
        </w:rPr>
        <w:t xml:space="preserve"> accounting for 15% of the observed increase in consumer surplus from 1999 to 2006. </w:t>
      </w:r>
      <w:r w:rsidRPr="00D3778C">
        <w:rPr>
          <w:rStyle w:val="StyleUnderline"/>
          <w:highlight w:val="cyan"/>
        </w:rPr>
        <w:t xml:space="preserve">Interoperability also </w:t>
      </w:r>
      <w:r w:rsidRPr="00D3778C">
        <w:rPr>
          <w:rStyle w:val="Emphasis"/>
          <w:highlight w:val="cyan"/>
        </w:rPr>
        <w:t>leveled the playing field</w:t>
      </w:r>
      <w:r w:rsidRPr="00D3778C">
        <w:rPr>
          <w:rStyle w:val="StyleUnderline"/>
          <w:highlight w:val="cyan"/>
        </w:rPr>
        <w:t xml:space="preserve"> in chat messaging</w:t>
      </w:r>
      <w:r w:rsidRPr="00D3778C">
        <w:rPr>
          <w:sz w:val="16"/>
        </w:rPr>
        <w:t xml:space="preserve">. When the FCC forced AOL to make AIM interoperable with Yahoo, MSN Messenger, and others in 2002, AOL’s market share in instant messaging fell from 65% to 59% one year later, to just over 50% three years after that. In 2018, AIM ceded the entire chat market to Apple, Facebook, Snapchat, and Google. </w:t>
      </w:r>
      <w:r w:rsidRPr="00D3778C">
        <w:rPr>
          <w:rStyle w:val="StyleUnderline"/>
          <w:highlight w:val="cyan"/>
        </w:rPr>
        <w:t>Legislation like the bipartisan ACCESS Act would</w:t>
      </w:r>
      <w:r w:rsidRPr="00D3778C">
        <w:rPr>
          <w:sz w:val="16"/>
        </w:rPr>
        <w:t xml:space="preserve"> do the same for social media, </w:t>
      </w:r>
      <w:r w:rsidRPr="00D3778C">
        <w:rPr>
          <w:rStyle w:val="StyleUnderline"/>
          <w:highlight w:val="cyan"/>
        </w:rPr>
        <w:t>forcing platforms like Facebook, Twitter, and Pinterest, to make their social networks interoperable and giving consumers the right to export their data</w:t>
      </w:r>
      <w:r w:rsidRPr="00D3778C">
        <w:rPr>
          <w:sz w:val="16"/>
        </w:rPr>
        <w:t>.</w:t>
      </w:r>
    </w:p>
    <w:p w14:paraId="3FA4CEAC" w14:textId="77777777" w:rsidR="00E87EAF" w:rsidRDefault="00E87EAF" w:rsidP="00E87EAF">
      <w:pPr>
        <w:pStyle w:val="Heading4"/>
        <w:numPr>
          <w:ilvl w:val="0"/>
          <w:numId w:val="12"/>
        </w:numPr>
        <w:tabs>
          <w:tab w:val="num" w:pos="360"/>
        </w:tabs>
        <w:ind w:left="0" w:firstLine="0"/>
      </w:pPr>
      <w:r>
        <w:t>No proof that antitrust enforcement undermines innovation in business:</w:t>
      </w:r>
    </w:p>
    <w:p w14:paraId="30996A09" w14:textId="77777777" w:rsidR="00E87EAF" w:rsidRDefault="00E87EAF" w:rsidP="00E87EAF">
      <w:r>
        <w:t xml:space="preserve">Bill </w:t>
      </w:r>
      <w:r w:rsidRPr="00452829">
        <w:rPr>
          <w:rStyle w:val="Style13ptBold"/>
        </w:rPr>
        <w:t>Baer</w:t>
      </w:r>
      <w:r>
        <w:t>, 10/1/20</w:t>
      </w:r>
      <w:r w:rsidRPr="00452829">
        <w:rPr>
          <w:rStyle w:val="Style13ptBold"/>
        </w:rPr>
        <w:t>20</w:t>
      </w:r>
      <w:r>
        <w:t xml:space="preserve"> (Visiting Fellow, Governance Studies, The Brookings Institution, “Testimony of Bill Baer,” </w:t>
      </w:r>
      <w:hyperlink r:id="rId57" w:history="1">
        <w:r w:rsidRPr="00AA752B">
          <w:rPr>
            <w:rStyle w:val="Hyperlink"/>
          </w:rPr>
          <w:t>https://docs.house.gov/meetings/JU/JU05/20201001/111072/HHRG-116-JU05-Wstate-BaerW-20201001.pdf</w:t>
        </w:r>
      </w:hyperlink>
      <w:r>
        <w:t>, Retrieved 8/3/2021)</w:t>
      </w:r>
    </w:p>
    <w:p w14:paraId="0885B50A" w14:textId="77777777" w:rsidR="00E87EAF" w:rsidRDefault="00E87EAF" w:rsidP="00E87EAF">
      <w:pPr>
        <w:rPr>
          <w:sz w:val="16"/>
        </w:rPr>
      </w:pPr>
      <w:r w:rsidRPr="001420E9">
        <w:rPr>
          <w:sz w:val="16"/>
        </w:rPr>
        <w:t xml:space="preserve">We need to promote innovation, reward success, protect intellectual property, and allow mergers and acquisitions that will make markets more efficient. Those are givens. But </w:t>
      </w:r>
      <w:r w:rsidRPr="001420E9">
        <w:rPr>
          <w:rStyle w:val="StyleUnderline"/>
          <w:highlight w:val="cyan"/>
        </w:rPr>
        <w:t>we should not succumb to the</w:t>
      </w:r>
      <w:r w:rsidRPr="001420E9">
        <w:rPr>
          <w:sz w:val="16"/>
        </w:rPr>
        <w:t xml:space="preserve"> frequently made </w:t>
      </w:r>
      <w:r w:rsidRPr="001420E9">
        <w:rPr>
          <w:rStyle w:val="StyleUnderline"/>
          <w:highlight w:val="cyan"/>
        </w:rPr>
        <w:t>argument that the threat of a government antitrust challenge will cause firms not to invest in new ideas or strive to be successful if</w:t>
      </w:r>
      <w:r w:rsidRPr="001420E9">
        <w:rPr>
          <w:sz w:val="16"/>
        </w:rPr>
        <w:t xml:space="preserve">, in individual cases, </w:t>
      </w:r>
      <w:r w:rsidRPr="001420E9">
        <w:rPr>
          <w:rStyle w:val="StyleUnderline"/>
          <w:highlight w:val="cyan"/>
        </w:rPr>
        <w:t>the government challenges and the courts find certain behavior</w:t>
      </w:r>
      <w:r w:rsidRPr="001420E9">
        <w:rPr>
          <w:rStyle w:val="StyleUnderline"/>
        </w:rPr>
        <w:t xml:space="preserve"> </w:t>
      </w:r>
      <w:r w:rsidRPr="001420E9">
        <w:rPr>
          <w:sz w:val="16"/>
        </w:rPr>
        <w:t xml:space="preserve">or a proposed acquisition </w:t>
      </w:r>
      <w:r w:rsidRPr="001420E9">
        <w:rPr>
          <w:rStyle w:val="StyleUnderline"/>
          <w:highlight w:val="cyan"/>
        </w:rPr>
        <w:t>to be injurious to consumers</w:t>
      </w:r>
      <w:r w:rsidRPr="001420E9">
        <w:rPr>
          <w:sz w:val="16"/>
        </w:rPr>
        <w:t xml:space="preserve"> and competition. </w:t>
      </w:r>
      <w:r w:rsidRPr="001420E9">
        <w:rPr>
          <w:rStyle w:val="StyleUnderline"/>
          <w:highlight w:val="cyan"/>
        </w:rPr>
        <w:t xml:space="preserve">There is </w:t>
      </w:r>
      <w:r w:rsidRPr="001420E9">
        <w:rPr>
          <w:rStyle w:val="Emphasis"/>
          <w:highlight w:val="cyan"/>
        </w:rPr>
        <w:t>no evidence</w:t>
      </w:r>
      <w:r w:rsidRPr="001420E9">
        <w:rPr>
          <w:rStyle w:val="StyleUnderline"/>
          <w:highlight w:val="cyan"/>
        </w:rPr>
        <w:t xml:space="preserve"> to support the view that enforcers should act and courts should find a violation only when shown clear and compelling evidence of antitrust harm</w:t>
      </w:r>
      <w:r w:rsidRPr="001420E9">
        <w:rPr>
          <w:sz w:val="16"/>
        </w:rPr>
        <w:t>.</w:t>
      </w:r>
    </w:p>
    <w:p w14:paraId="0C7EE4FA" w14:textId="77777777" w:rsidR="00E87EAF" w:rsidRDefault="00E87EAF" w:rsidP="00E87EAF">
      <w:pPr>
        <w:pStyle w:val="Heading4"/>
        <w:numPr>
          <w:ilvl w:val="0"/>
          <w:numId w:val="12"/>
        </w:numPr>
        <w:tabs>
          <w:tab w:val="num" w:pos="360"/>
        </w:tabs>
        <w:ind w:left="0" w:firstLine="0"/>
      </w:pPr>
      <w:r>
        <w:t>Non unique- COVID wrecking the economy now—only plan solves</w:t>
      </w:r>
    </w:p>
    <w:p w14:paraId="7B2301F7" w14:textId="77777777" w:rsidR="00E87EAF" w:rsidRDefault="00E87EAF" w:rsidP="00E87EAF">
      <w:r w:rsidRPr="00423C71">
        <w:rPr>
          <w:rStyle w:val="Style13ptBold"/>
        </w:rPr>
        <w:t>Harapko ’21</w:t>
      </w:r>
      <w:r>
        <w:t xml:space="preserve"> (Sean Harapko, EY Americas Supply Chain Transformation and Global Supply Chain RPA leader, </w:t>
      </w:r>
      <w:hyperlink r:id="rId58" w:history="1">
        <w:r w:rsidRPr="00BD7CBF">
          <w:rPr>
            <w:rStyle w:val="Hyperlink"/>
          </w:rPr>
          <w:t>https://www.ey.com/en_us/supply-chain/how-covid-19-impacted-supply-chains-and-what-comes-next</w:t>
        </w:r>
      </w:hyperlink>
      <w:r>
        <w:t>, 18 February 2021)</w:t>
      </w:r>
    </w:p>
    <w:p w14:paraId="090F54F3" w14:textId="77777777" w:rsidR="00E87EAF" w:rsidRPr="00423C71" w:rsidRDefault="00E87EAF" w:rsidP="00E87EAF">
      <w:pPr>
        <w:rPr>
          <w:b/>
          <w:iCs/>
          <w:u w:val="single"/>
        </w:rPr>
      </w:pPr>
      <w:r w:rsidRPr="00423C71">
        <w:rPr>
          <w:rStyle w:val="Emphasis"/>
        </w:rPr>
        <w:t xml:space="preserve">The </w:t>
      </w:r>
      <w:r w:rsidRPr="00A4420E">
        <w:rPr>
          <w:rStyle w:val="Emphasis"/>
          <w:highlight w:val="yellow"/>
        </w:rPr>
        <w:t>COVID-19 pandemic has posed significant challenges for supply chains globally. Multiple national lockdowns</w:t>
      </w:r>
      <w:r w:rsidRPr="00423C71">
        <w:rPr>
          <w:rStyle w:val="Emphasis"/>
        </w:rPr>
        <w:t xml:space="preserve"> continue to slow or even temporarily </w:t>
      </w:r>
      <w:r w:rsidRPr="00A4420E">
        <w:rPr>
          <w:rStyle w:val="Emphasis"/>
          <w:highlight w:val="yellow"/>
        </w:rPr>
        <w:t>stop the flow o</w:t>
      </w:r>
      <w:r w:rsidRPr="00423C71">
        <w:rPr>
          <w:rStyle w:val="Emphasis"/>
        </w:rPr>
        <w:t xml:space="preserve">f raw </w:t>
      </w:r>
      <w:r w:rsidRPr="00A4420E">
        <w:rPr>
          <w:rStyle w:val="Emphasis"/>
          <w:highlight w:val="yellow"/>
        </w:rPr>
        <w:t>materials</w:t>
      </w:r>
      <w:r w:rsidRPr="00423C71">
        <w:rPr>
          <w:rStyle w:val="Emphasis"/>
        </w:rPr>
        <w:t xml:space="preserve"> and finished goods, </w:t>
      </w:r>
      <w:r w:rsidRPr="00A4420E">
        <w:rPr>
          <w:rStyle w:val="Emphasis"/>
          <w:highlight w:val="yellow"/>
        </w:rPr>
        <w:t>disrupting manufacturing</w:t>
      </w:r>
      <w:r w:rsidRPr="00423C71">
        <w:rPr>
          <w:rStyle w:val="Emphasis"/>
        </w:rPr>
        <w:t xml:space="preserve"> as a result. </w:t>
      </w:r>
      <w:r w:rsidRPr="00423C71">
        <w:rPr>
          <w:sz w:val="12"/>
        </w:rPr>
        <w:t xml:space="preserve">However, the pandemic has not necessarily created any new challenges for supply chains. In some areas, it brought to light previously unseen vulnerabilities, and of course, many organizations have suffered staff shortages and losses due to COVID-19. </w:t>
      </w:r>
      <w:r w:rsidRPr="00423C71">
        <w:rPr>
          <w:rStyle w:val="Emphasis"/>
        </w:rPr>
        <w:t>But overall</w:t>
      </w:r>
      <w:r w:rsidRPr="00A4420E">
        <w:rPr>
          <w:rStyle w:val="Emphasis"/>
          <w:highlight w:val="yellow"/>
        </w:rPr>
        <w:t>, it has accelerated and magnified problems</w:t>
      </w:r>
      <w:r w:rsidRPr="00423C71">
        <w:rPr>
          <w:rStyle w:val="Emphasis"/>
        </w:rPr>
        <w:t xml:space="preserve"> that already existed in the supply chain.</w:t>
      </w:r>
      <w:r>
        <w:rPr>
          <w:rStyle w:val="Emphasis"/>
        </w:rPr>
        <w:t xml:space="preserve"> </w:t>
      </w:r>
      <w:r w:rsidRPr="00423C71">
        <w:rPr>
          <w:sz w:val="12"/>
        </w:rPr>
        <w:t xml:space="preserve">The following are some findings from a survey that Ernst &amp; Young LLP (EY US) conducted in late 2020. The respondents were 200 senior-level supply chain executives at organizations across many sectors, including consumer products, retail, life sciences, industrial products, automotive, and high-tech companies in the United States with over US$1b in revenues. In the aftermath of severe disruption from the COVID-19 pandemic, the survey found that enterprises in the US plan to shake up their supply chain strategies to become more resilient, collaborative, and networked with customers, suppliers, and other stakeholders. To do </w:t>
      </w:r>
      <w:r w:rsidRPr="00423C71">
        <w:rPr>
          <w:sz w:val="12"/>
        </w:rPr>
        <w:lastRenderedPageBreak/>
        <w:t xml:space="preserve">that, they will increase investment in supply chain technologies like AI and robotic process automation while retraining workers. 1 Chapter 1 The pandemic had substantial negative effects on supply chains Certain sectors fared worse than others, but some life sciences companies reported few effects. </w:t>
      </w:r>
      <w:r w:rsidRPr="00423C71">
        <w:rPr>
          <w:rStyle w:val="Emphasis"/>
        </w:rPr>
        <w:t xml:space="preserve">The </w:t>
      </w:r>
      <w:r w:rsidRPr="00A4420E">
        <w:rPr>
          <w:rStyle w:val="Emphasis"/>
          <w:highlight w:val="yellow"/>
        </w:rPr>
        <w:t>COVID-19 pandemic was a global disruption across trade, finance, health and education systems, businesses and societies like few others in the past 100 years</w:t>
      </w:r>
      <w:r w:rsidRPr="00423C71">
        <w:rPr>
          <w:rStyle w:val="Emphasis"/>
        </w:rPr>
        <w:t xml:space="preserve">. It is no surprise then that only 2% of companies who responded to the survey said they were fully prepared for the pandemic. Serious disruptions affected 57%, with </w:t>
      </w:r>
      <w:r w:rsidRPr="00A4420E">
        <w:rPr>
          <w:rStyle w:val="Emphasis"/>
          <w:highlight w:val="yellow"/>
        </w:rPr>
        <w:t>72% reporting a negative effect</w:t>
      </w:r>
      <w:r w:rsidRPr="00423C71">
        <w:rPr>
          <w:rStyle w:val="Emphasis"/>
        </w:rPr>
        <w:t xml:space="preserve"> (17% reported a significant negative effect, and 55% mostly negative).</w:t>
      </w:r>
    </w:p>
    <w:p w14:paraId="2C3A9744" w14:textId="77777777" w:rsidR="00E87EAF" w:rsidRDefault="00E87EAF" w:rsidP="00E87EAF">
      <w:pPr>
        <w:pStyle w:val="Heading4"/>
        <w:numPr>
          <w:ilvl w:val="0"/>
          <w:numId w:val="12"/>
        </w:numPr>
        <w:tabs>
          <w:tab w:val="num" w:pos="360"/>
        </w:tabs>
        <w:ind w:left="0" w:firstLine="0"/>
      </w:pPr>
      <w:r>
        <w:t>Other sectors are key to the economy—no reason social media is critical.</w:t>
      </w:r>
    </w:p>
    <w:p w14:paraId="5EC9CCE4" w14:textId="77777777" w:rsidR="00E87EAF" w:rsidRDefault="00E87EAF" w:rsidP="00E87EAF">
      <w:pPr>
        <w:pStyle w:val="Heading4"/>
        <w:numPr>
          <w:ilvl w:val="0"/>
          <w:numId w:val="12"/>
        </w:numPr>
        <w:tabs>
          <w:tab w:val="num" w:pos="360"/>
        </w:tabs>
        <w:ind w:left="0" w:firstLine="0"/>
      </w:pPr>
      <w:r w:rsidRPr="008E3183">
        <w:t>Non-Unique:  Innovation is being stifled now—that’s the Morton and Dinelli evidence that the social media market is stagnant</w:t>
      </w:r>
    </w:p>
    <w:p w14:paraId="7EC621B6" w14:textId="77777777" w:rsidR="00E87EAF" w:rsidRDefault="00E87EAF" w:rsidP="00E87EAF">
      <w:pPr>
        <w:pStyle w:val="Heading4"/>
      </w:pPr>
      <w:r>
        <w:t>6)Online market power has weakened innovation and entrepreneurship in the US economy:</w:t>
      </w:r>
    </w:p>
    <w:p w14:paraId="12084FFC"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59" w:history="1">
        <w:r w:rsidRPr="004746EC">
          <w:rPr>
            <w:rStyle w:val="Hyperlink"/>
          </w:rPr>
          <w:t>https://judiciary.house.gov/uploadedfiles</w:t>
        </w:r>
      </w:hyperlink>
      <w:r>
        <w:t xml:space="preserve"> /competition_in_digital_markets.pdf?utm_campaign=4493-519, Retrieved 7/22/2021)</w:t>
      </w:r>
    </w:p>
    <w:p w14:paraId="63F13C9A" w14:textId="77777777" w:rsidR="00E87EAF" w:rsidRPr="00322F4E" w:rsidRDefault="00E87EAF" w:rsidP="00E87EAF">
      <w:pPr>
        <w:rPr>
          <w:sz w:val="16"/>
        </w:rPr>
      </w:pPr>
      <w:r w:rsidRPr="0052621A">
        <w:rPr>
          <w:rStyle w:val="StyleUnderline"/>
          <w:highlight w:val="cyan"/>
        </w:rPr>
        <w:t>The rise of market power online has</w:t>
      </w:r>
      <w:r w:rsidRPr="00322F4E">
        <w:rPr>
          <w:sz w:val="16"/>
        </w:rPr>
        <w:t xml:space="preserve"> also materially </w:t>
      </w:r>
      <w:r w:rsidRPr="00322F4E">
        <w:rPr>
          <w:rStyle w:val="Emphasis"/>
          <w:highlight w:val="cyan"/>
        </w:rPr>
        <w:t>weakened innovation and entrepreneurship in the U.S. economy</w:t>
      </w:r>
      <w:r w:rsidRPr="00322F4E">
        <w:rPr>
          <w:sz w:val="16"/>
        </w:rPr>
        <w:t xml:space="preserve">.27 Some venture capitalists, for example, report that </w:t>
      </w:r>
      <w:r w:rsidRPr="0052621A">
        <w:rPr>
          <w:rStyle w:val="StyleUnderline"/>
          <w:highlight w:val="cyan"/>
        </w:rPr>
        <w:t xml:space="preserve">there is an </w:t>
      </w:r>
      <w:r w:rsidRPr="00322F4E">
        <w:rPr>
          <w:rStyle w:val="Emphasis"/>
          <w:highlight w:val="cyan"/>
        </w:rPr>
        <w:t>innovation “kill zone”</w:t>
      </w:r>
      <w:r w:rsidRPr="0052621A">
        <w:rPr>
          <w:rStyle w:val="StyleUnderline"/>
          <w:highlight w:val="cyan"/>
        </w:rPr>
        <w:t xml:space="preserve"> that insulates dominant platforms from competitive pressure simply because investors do not view new entrants as worthwhile investments</w:t>
      </w:r>
      <w:r w:rsidRPr="00322F4E">
        <w:rPr>
          <w:sz w:val="16"/>
        </w:rPr>
        <w:t xml:space="preserve">.28 Other </w:t>
      </w:r>
      <w:r w:rsidRPr="0052621A">
        <w:rPr>
          <w:rStyle w:val="StyleUnderline"/>
          <w:highlight w:val="cyan"/>
        </w:rPr>
        <w:t xml:space="preserve">investors have said that they </w:t>
      </w:r>
      <w:r w:rsidRPr="00322F4E">
        <w:rPr>
          <w:rStyle w:val="Emphasis"/>
          <w:highlight w:val="cyan"/>
        </w:rPr>
        <w:t>avoid funding entrepreneurs</w:t>
      </w:r>
      <w:r w:rsidRPr="0052621A">
        <w:rPr>
          <w:rStyle w:val="StyleUnderline"/>
          <w:highlight w:val="cyan"/>
        </w:rPr>
        <w:t xml:space="preserve"> </w:t>
      </w:r>
      <w:r w:rsidRPr="00322F4E">
        <w:t>and other companies</w:t>
      </w:r>
      <w:r w:rsidRPr="0052621A">
        <w:rPr>
          <w:rStyle w:val="StyleUnderline"/>
          <w:highlight w:val="cyan"/>
        </w:rPr>
        <w:t xml:space="preserve"> that compete</w:t>
      </w:r>
      <w:r w:rsidRPr="00322F4E">
        <w:rPr>
          <w:sz w:val="16"/>
        </w:rPr>
        <w:t xml:space="preserve"> directly or indirectly </w:t>
      </w:r>
      <w:r w:rsidRPr="0052621A">
        <w:rPr>
          <w:rStyle w:val="StyleUnderline"/>
          <w:highlight w:val="cyan"/>
        </w:rPr>
        <w:t>with dominant firms in the digital economy</w:t>
      </w:r>
      <w:r w:rsidRPr="00322F4E">
        <w:rPr>
          <w:sz w:val="16"/>
        </w:rPr>
        <w:t xml:space="preserve">.29 In an interview with Subcommittee staff, a prominent venture capital investor explained that due to these factors, </w:t>
      </w:r>
      <w:r w:rsidRPr="0052621A">
        <w:rPr>
          <w:rStyle w:val="StyleUnderline"/>
          <w:highlight w:val="cyan"/>
        </w:rPr>
        <w:t>there is a strong economic incentive for other firms to avoid head-on competition with dominant firms</w:t>
      </w:r>
      <w:r w:rsidRPr="00322F4E">
        <w:rPr>
          <w:sz w:val="16"/>
        </w:rPr>
        <w:t>.30</w:t>
      </w:r>
    </w:p>
    <w:p w14:paraId="38AED9C8" w14:textId="77777777" w:rsidR="00E87EAF" w:rsidRDefault="00E87EAF" w:rsidP="00E87EAF">
      <w:pPr>
        <w:pStyle w:val="Heading3"/>
      </w:pPr>
      <w:r>
        <w:lastRenderedPageBreak/>
        <w:t>Economy Extensions:  Competition in Online Markets Helps the Economy</w:t>
      </w:r>
    </w:p>
    <w:p w14:paraId="26E58E79" w14:textId="77777777" w:rsidR="00E87EAF" w:rsidRDefault="00E87EAF" w:rsidP="00E87EAF">
      <w:pPr>
        <w:pStyle w:val="Heading4"/>
      </w:pPr>
      <w:r>
        <w:t>Competition in digital markets is a key engine of economic activity:</w:t>
      </w:r>
    </w:p>
    <w:p w14:paraId="4F977001"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60" w:history="1">
        <w:r w:rsidRPr="004746EC">
          <w:rPr>
            <w:rStyle w:val="Hyperlink"/>
          </w:rPr>
          <w:t>https://judiciary.house.gov/uploadedfiles</w:t>
        </w:r>
      </w:hyperlink>
      <w:r>
        <w:t xml:space="preserve"> /competition_in_digital_markets.pdf?utm_campaign=4493-519, Retrieved 7/22/2021)</w:t>
      </w:r>
    </w:p>
    <w:p w14:paraId="7FB0AB1B" w14:textId="77777777" w:rsidR="00E87EAF" w:rsidRPr="00E3273A" w:rsidRDefault="00E87EAF" w:rsidP="00E87EAF">
      <w:pPr>
        <w:pStyle w:val="ListParagraph"/>
        <w:numPr>
          <w:ilvl w:val="0"/>
          <w:numId w:val="23"/>
        </w:numPr>
        <w:rPr>
          <w:sz w:val="16"/>
        </w:rPr>
      </w:pPr>
      <w:r w:rsidRPr="00E3273A">
        <w:rPr>
          <w:sz w:val="16"/>
        </w:rPr>
        <w:t xml:space="preserve">Overview of Competition in Digital Markets The Role of Competition Online At a fundamental level, </w:t>
      </w:r>
      <w:r w:rsidRPr="00E3273A">
        <w:rPr>
          <w:rStyle w:val="StyleUnderline"/>
          <w:highlight w:val="cyan"/>
        </w:rPr>
        <w:t xml:space="preserve">competition has been a </w:t>
      </w:r>
      <w:r w:rsidRPr="00322F4E">
        <w:rPr>
          <w:rStyle w:val="Emphasis"/>
          <w:highlight w:val="cyan"/>
        </w:rPr>
        <w:t xml:space="preserve">key engine of economic activity </w:t>
      </w:r>
      <w:r w:rsidRPr="00E3273A">
        <w:rPr>
          <w:rStyle w:val="StyleUnderline"/>
          <w:highlight w:val="cyan"/>
        </w:rPr>
        <w:t>in the U</w:t>
      </w:r>
      <w:r w:rsidRPr="00E3273A">
        <w:rPr>
          <w:sz w:val="16"/>
        </w:rPr>
        <w:t xml:space="preserve">nited </w:t>
      </w:r>
      <w:r w:rsidRPr="00E3273A">
        <w:rPr>
          <w:rStyle w:val="StyleUnderline"/>
          <w:highlight w:val="cyan"/>
        </w:rPr>
        <w:t>S</w:t>
      </w:r>
      <w:r w:rsidRPr="00E3273A">
        <w:rPr>
          <w:sz w:val="16"/>
        </w:rPr>
        <w:t xml:space="preserve">tates,90 </w:t>
      </w:r>
      <w:r w:rsidRPr="00E3273A">
        <w:rPr>
          <w:rStyle w:val="StyleUnderline"/>
          <w:highlight w:val="cyan"/>
        </w:rPr>
        <w:t>resulting in the “pioneering of entire industries that, in time, come to employ millions and generate trillions</w:t>
      </w:r>
      <w:r w:rsidRPr="00E3273A">
        <w:rPr>
          <w:sz w:val="16"/>
        </w:rPr>
        <w:t xml:space="preserve">.”91 </w:t>
      </w:r>
      <w:r w:rsidRPr="00E3273A">
        <w:rPr>
          <w:rStyle w:val="StyleUnderline"/>
          <w:highlight w:val="cyan"/>
        </w:rPr>
        <w:t xml:space="preserve">This is </w:t>
      </w:r>
      <w:r w:rsidRPr="00E3273A">
        <w:rPr>
          <w:rStyle w:val="Emphasis"/>
          <w:highlight w:val="cyan"/>
        </w:rPr>
        <w:t>especially true in the digital economy</w:t>
      </w:r>
      <w:r w:rsidRPr="00E3273A">
        <w:rPr>
          <w:sz w:val="16"/>
        </w:rPr>
        <w:t xml:space="preserve">. As in other industries, </w:t>
      </w:r>
      <w:r w:rsidRPr="00E3273A">
        <w:rPr>
          <w:rStyle w:val="StyleUnderline"/>
          <w:highlight w:val="cyan"/>
        </w:rPr>
        <w:t>competition in digital markets incentivizes</w:t>
      </w:r>
      <w:r w:rsidRPr="00E3273A">
        <w:rPr>
          <w:sz w:val="16"/>
        </w:rPr>
        <w:t xml:space="preserve"> incumbent firms and new entrants to build </w:t>
      </w:r>
      <w:r w:rsidRPr="00E3273A">
        <w:rPr>
          <w:rStyle w:val="StyleUnderline"/>
          <w:highlight w:val="cyan"/>
        </w:rPr>
        <w:t>new tech</w:t>
      </w:r>
      <w:r w:rsidRPr="00E3273A">
        <w:rPr>
          <w:sz w:val="16"/>
        </w:rPr>
        <w:t xml:space="preserve">nologies and improve business processes.92 </w:t>
      </w:r>
      <w:r w:rsidRPr="00E3273A">
        <w:rPr>
          <w:rStyle w:val="StyleUnderline"/>
          <w:highlight w:val="cyan"/>
        </w:rPr>
        <w:t>It spurs capital investment and incentivizes firms to improve the quality of their offerings</w:t>
      </w:r>
      <w:r w:rsidRPr="00E3273A">
        <w:rPr>
          <w:sz w:val="16"/>
        </w:rPr>
        <w:t xml:space="preserve">.93 </w:t>
      </w:r>
      <w:r w:rsidRPr="00E3273A">
        <w:rPr>
          <w:rStyle w:val="StyleUnderline"/>
          <w:highlight w:val="cyan"/>
        </w:rPr>
        <w:t>In its absence, incumbent firms lack the incentive to invest in r</w:t>
      </w:r>
      <w:r w:rsidRPr="00E3273A">
        <w:rPr>
          <w:sz w:val="16"/>
        </w:rPr>
        <w:t xml:space="preserve">esearch </w:t>
      </w:r>
      <w:r w:rsidRPr="00E3273A">
        <w:rPr>
          <w:rStyle w:val="StyleUnderline"/>
          <w:highlight w:val="cyan"/>
        </w:rPr>
        <w:t>and d</w:t>
      </w:r>
      <w:r w:rsidRPr="00E3273A">
        <w:rPr>
          <w:sz w:val="16"/>
        </w:rPr>
        <w:t xml:space="preserve">evelopment.94 </w:t>
      </w:r>
      <w:r w:rsidRPr="00E3273A">
        <w:rPr>
          <w:rStyle w:val="StyleUnderline"/>
          <w:highlight w:val="cyan"/>
        </w:rPr>
        <w:t>This in turn slows the rate of innovation across the industry</w:t>
      </w:r>
      <w:r w:rsidRPr="00E3273A">
        <w:rPr>
          <w:sz w:val="16"/>
        </w:rPr>
        <w:t xml:space="preserve">.95 Disruptive new products or services are replaced with slow, incremental alterations96 “designed to protect [incumbent firms’] existing revenue streams.”97 Slowly but surely, </w:t>
      </w:r>
      <w:r w:rsidRPr="00322F4E">
        <w:rPr>
          <w:rStyle w:val="Emphasis"/>
          <w:highlight w:val="cyan"/>
        </w:rPr>
        <w:t>venture capitalists lose the incentive to invest</w:t>
      </w:r>
      <w:r w:rsidRPr="00E3273A">
        <w:rPr>
          <w:rStyle w:val="StyleUnderline"/>
          <w:highlight w:val="cyan"/>
        </w:rPr>
        <w:t xml:space="preserve"> in new</w:t>
      </w:r>
      <w:r w:rsidRPr="00E3273A">
        <w:rPr>
          <w:rStyle w:val="StyleUnderline"/>
        </w:rPr>
        <w:t xml:space="preserve"> </w:t>
      </w:r>
      <w:r w:rsidRPr="00E3273A">
        <w:rPr>
          <w:rStyle w:val="StyleUnderline"/>
          <w:highlight w:val="cyan"/>
        </w:rPr>
        <w:t>entrants willing to challenge the dominance of incumbent firms through direct competition</w:t>
      </w:r>
      <w:r w:rsidRPr="00E3273A">
        <w:rPr>
          <w:sz w:val="16"/>
        </w:rPr>
        <w:t xml:space="preserve">.98 </w:t>
      </w:r>
      <w:r w:rsidRPr="00E3273A">
        <w:rPr>
          <w:rStyle w:val="StyleUnderline"/>
          <w:highlight w:val="cyan"/>
        </w:rPr>
        <w:t>What we are left with</w:t>
      </w:r>
      <w:r w:rsidRPr="00E3273A">
        <w:rPr>
          <w:sz w:val="16"/>
        </w:rPr>
        <w:t xml:space="preserve"> are so-called “kill zones”— </w:t>
      </w:r>
      <w:r w:rsidRPr="00322F4E">
        <w:rPr>
          <w:rStyle w:val="Emphasis"/>
          <w:highlight w:val="cyan"/>
        </w:rPr>
        <w:t>the near-complete absence of competition</w:t>
      </w:r>
      <w:r w:rsidRPr="00E3273A">
        <w:rPr>
          <w:sz w:val="16"/>
        </w:rPr>
        <w:t>.</w:t>
      </w:r>
    </w:p>
    <w:p w14:paraId="37A1155C" w14:textId="77777777" w:rsidR="00E87EAF" w:rsidRPr="009E35C8" w:rsidRDefault="00E87EAF" w:rsidP="00E87EAF">
      <w:pPr>
        <w:pStyle w:val="Heading3"/>
      </w:pPr>
      <w:r>
        <w:lastRenderedPageBreak/>
        <w:t>Politics Answers:  Link Turns</w:t>
      </w:r>
    </w:p>
    <w:p w14:paraId="39BD294A" w14:textId="77777777" w:rsidR="00E87EAF" w:rsidRDefault="00E87EAF" w:rsidP="00E87EAF">
      <w:pPr>
        <w:pStyle w:val="Heading4"/>
        <w:numPr>
          <w:ilvl w:val="0"/>
          <w:numId w:val="13"/>
        </w:numPr>
      </w:pPr>
      <w:r>
        <w:t>Turn:  Bipartisanship:</w:t>
      </w:r>
    </w:p>
    <w:p w14:paraId="28E5BE92" w14:textId="77777777" w:rsidR="00E87EAF" w:rsidRDefault="00E87EAF" w:rsidP="00E87EAF">
      <w:pPr>
        <w:pStyle w:val="Heading4"/>
        <w:numPr>
          <w:ilvl w:val="0"/>
          <w:numId w:val="15"/>
        </w:numPr>
      </w:pPr>
      <w:r>
        <w:t>Data portability and interoperability have bipartisan support:</w:t>
      </w:r>
    </w:p>
    <w:p w14:paraId="10CCB3D8" w14:textId="77777777" w:rsidR="00E87EAF" w:rsidRDefault="00E87EAF" w:rsidP="00E87EAF">
      <w:r>
        <w:t xml:space="preserve">Alex </w:t>
      </w:r>
      <w:r w:rsidRPr="00EE37E6">
        <w:rPr>
          <w:rStyle w:val="Style13ptBold"/>
        </w:rPr>
        <w:t>Petros</w:t>
      </w:r>
      <w:r>
        <w:t>, 10/26/20</w:t>
      </w:r>
      <w:r w:rsidRPr="00E47D20">
        <w:rPr>
          <w:rStyle w:val="Style13ptBold"/>
        </w:rPr>
        <w:t>20</w:t>
      </w:r>
      <w:r>
        <w:t xml:space="preserve"> (Alex is a Policy Counsel at Public Knowledge, where he focuses on digital platform competition issues. Prior to joining Public Knowledge, Alex worked for Senator Amy Klobuchar, Senator Richard Blumenthal, the House Committee on Oversight and Reform, and Senator Joe Donnelly. Alex received his J.D., cum laude, from Georgetown University Law Center and his B.A. from Yale College in Economics and Political Science with distinction “Deep Dive Episode 141 – Interoperability and Data Sharing: An Antitrust Remedy in Search of a Market Problem?” </w:t>
      </w:r>
      <w:hyperlink r:id="rId61" w:history="1">
        <w:r w:rsidRPr="00AA752B">
          <w:rPr>
            <w:rStyle w:val="Hyperlink"/>
          </w:rPr>
          <w:t>https://regproject.org/podcast/deep-dive-ep-141/</w:t>
        </w:r>
      </w:hyperlink>
      <w:r>
        <w:t>, Retrieved 8/4/2021)</w:t>
      </w:r>
    </w:p>
    <w:p w14:paraId="181C1FEA" w14:textId="77777777" w:rsidR="00E87EAF" w:rsidRDefault="00E87EAF" w:rsidP="00E87EAF">
      <w:pPr>
        <w:rPr>
          <w:sz w:val="16"/>
        </w:rPr>
      </w:pPr>
      <w:r w:rsidRPr="004247A4">
        <w:rPr>
          <w:sz w:val="16"/>
        </w:rPr>
        <w:t xml:space="preserve">But a lot of these regulatory remedies, like I had mentioned earlier, </w:t>
      </w:r>
      <w:r w:rsidRPr="003D591B">
        <w:rPr>
          <w:rStyle w:val="StyleUnderline"/>
          <w:highlight w:val="cyan"/>
        </w:rPr>
        <w:t xml:space="preserve">data portability, interoperability, there are bills introduced now that have </w:t>
      </w:r>
      <w:r w:rsidRPr="003D591B">
        <w:rPr>
          <w:rStyle w:val="Emphasis"/>
          <w:highlight w:val="cyan"/>
        </w:rPr>
        <w:t>bipartisan support</w:t>
      </w:r>
      <w:r w:rsidRPr="004247A4">
        <w:rPr>
          <w:sz w:val="16"/>
        </w:rPr>
        <w:t xml:space="preserve">. You can look at the Access Act in the Senate, which has a Josh Hawley along with a Dick Blumenthal—two people who don’t agree on a ton, but yet are coming together on this as something that again won’t solve everything, and I don’t think it’s just overnight is going to – Facebook’s going to see they have a million and one new competitives, but I think it’ll have some effect. </w:t>
      </w:r>
    </w:p>
    <w:p w14:paraId="0A012190" w14:textId="77777777" w:rsidR="00E87EAF" w:rsidRDefault="00E87EAF" w:rsidP="00E87EAF">
      <w:pPr>
        <w:pStyle w:val="Heading4"/>
        <w:numPr>
          <w:ilvl w:val="0"/>
          <w:numId w:val="15"/>
        </w:numPr>
      </w:pPr>
      <w:r>
        <w:t>Bipartisanship Key to Biden’s Agenda</w:t>
      </w:r>
    </w:p>
    <w:p w14:paraId="687144B6" w14:textId="77777777" w:rsidR="00E87EAF" w:rsidRDefault="00E87EAF" w:rsidP="00E87EAF">
      <w:r>
        <w:t xml:space="preserve">David </w:t>
      </w:r>
      <w:r w:rsidRPr="00213B54">
        <w:rPr>
          <w:rStyle w:val="Style13ptBold"/>
        </w:rPr>
        <w:t>Topel</w:t>
      </w:r>
      <w:r>
        <w:t>, 1/21/20</w:t>
      </w:r>
      <w:r w:rsidRPr="00213B54">
        <w:rPr>
          <w:rStyle w:val="Style13ptBold"/>
        </w:rPr>
        <w:t>21</w:t>
      </w:r>
      <w:r>
        <w:t xml:space="preserve"> (Opinion Contributor, BUSINESS INSIDER, “Biden's unrivaled ability to work with Senate Republicans like Mitch McConnell will define his presidency,” </w:t>
      </w:r>
      <w:hyperlink r:id="rId62" w:history="1">
        <w:r w:rsidRPr="00217BB4">
          <w:rPr>
            <w:rStyle w:val="Hyperlink"/>
          </w:rPr>
          <w:t>https://www.businessinsider.com/ biden-bipartisan-negotiate-republicans-mcconnell-gop-senate-congress-2021-1</w:t>
        </w:r>
      </w:hyperlink>
      <w:r>
        <w:t>, Retrieved 6/11/2021)</w:t>
      </w:r>
    </w:p>
    <w:p w14:paraId="5C65EB2F" w14:textId="77777777" w:rsidR="00E87EAF" w:rsidRDefault="00E87EAF" w:rsidP="00E87EAF">
      <w:pPr>
        <w:rPr>
          <w:sz w:val="16"/>
        </w:rPr>
      </w:pPr>
      <w:r w:rsidRPr="00213B54">
        <w:rPr>
          <w:sz w:val="16"/>
        </w:rPr>
        <w:t xml:space="preserve">Democrats now have control of the White House and Congress after Joe </w:t>
      </w:r>
      <w:r w:rsidRPr="00213B54">
        <w:rPr>
          <w:rStyle w:val="StyleUnderline"/>
          <w:highlight w:val="cyan"/>
        </w:rPr>
        <w:t>Biden</w:t>
      </w:r>
      <w:r w:rsidRPr="00213B54">
        <w:rPr>
          <w:sz w:val="16"/>
        </w:rPr>
        <w:t xml:space="preserve">'s inauguration and the Georgia Senate elections. This makes things easier for Biden's administration, but don't be fooled, as </w:t>
      </w:r>
      <w:r w:rsidRPr="00213B54">
        <w:rPr>
          <w:rStyle w:val="StyleUnderline"/>
          <w:highlight w:val="cyan"/>
        </w:rPr>
        <w:t xml:space="preserve">he'll still need to exhibit an ability </w:t>
      </w:r>
      <w:r w:rsidRPr="00213B54">
        <w:rPr>
          <w:rStyle w:val="Emphasis"/>
          <w:highlight w:val="cyan"/>
        </w:rPr>
        <w:t>to be bipartisan</w:t>
      </w:r>
      <w:r w:rsidRPr="00213B54">
        <w:rPr>
          <w:sz w:val="16"/>
        </w:rPr>
        <w:t xml:space="preserve">. Biden's relationship with Senate Minority Leader Mitch McConnell will bring a new era of bipartisanship. David Topel is the author of The Heart of a Leader: The '72 Biden Senate Campaign — Lessons from a Youth-Driven Upset. This is an opinion column. The thoughts expressed are those of the author. Visit Business Insider's homepage for more stories. The adage that once defined American politics, "Democrats fall in love, Republicans fall in line," is no more. Today, rank‐and‐file Republicans aren't even sure where to stand, let alone line up. Trumpism and the politics of chaos have fractured the GOP. But despite the mess that has overtaken the Republicans, President Joe </w:t>
      </w:r>
      <w:r w:rsidRPr="00213B54">
        <w:rPr>
          <w:rStyle w:val="StyleUnderline"/>
          <w:highlight w:val="cyan"/>
        </w:rPr>
        <w:t xml:space="preserve">Biden must still </w:t>
      </w:r>
      <w:r w:rsidRPr="00213B54">
        <w:rPr>
          <w:rStyle w:val="Emphasis"/>
          <w:highlight w:val="cyan"/>
        </w:rPr>
        <w:t xml:space="preserve">work across the aisle </w:t>
      </w:r>
      <w:r w:rsidRPr="00213B54">
        <w:rPr>
          <w:rStyle w:val="StyleUnderline"/>
          <w:highlight w:val="cyan"/>
        </w:rPr>
        <w:t>in the Senate to try and pass his ambitious agenda</w:t>
      </w:r>
      <w:r w:rsidRPr="00213B54">
        <w:rPr>
          <w:sz w:val="16"/>
        </w:rPr>
        <w:t xml:space="preserve">. He must work with Senate Minority Leader Mitch McConnell, despite the Republican leader's long record of obstructionism. </w:t>
      </w:r>
      <w:r w:rsidRPr="00213B54">
        <w:rPr>
          <w:rStyle w:val="StyleUnderline"/>
          <w:highlight w:val="cyan"/>
        </w:rPr>
        <w:t xml:space="preserve">Biden must </w:t>
      </w:r>
      <w:r w:rsidRPr="00213B54">
        <w:rPr>
          <w:rStyle w:val="Emphasis"/>
          <w:highlight w:val="cyan"/>
        </w:rPr>
        <w:t xml:space="preserve">bridge the divide </w:t>
      </w:r>
      <w:r w:rsidRPr="00213B54">
        <w:rPr>
          <w:rStyle w:val="StyleUnderline"/>
          <w:highlight w:val="cyan"/>
        </w:rPr>
        <w:t>that derailed the Obama White House agenda</w:t>
      </w:r>
      <w:r w:rsidRPr="00213B54">
        <w:rPr>
          <w:sz w:val="16"/>
        </w:rPr>
        <w:t xml:space="preserve">. Despite all these roadblocks, one thing is clear: Biden is made for this moment. Mitch McConnell, Obstructer-in-chief With his acknowledgment of Biden's Electoral College victory, acquiescence to Trump's historic second impeachment, and clear proclamation of Trump's incitement of the Capitol riot, Mitch McConnell — the longest-serving leader of Senate Republicans in history and self proclaimed "grim reaper" of liberal legislation — has officially moved out from the shadow of the now departed Donald Trump. Despite the loss of his majority, McConnell, is still the single greatest roadblock to progress by Democrats and gatekeeper to the next evolution of the Republican Party. Whether as Majority Leader or Minority Leader, McConnell's ability to obstruct legislative progress on key issue has been a constant. But McConnell may be motivated to soften this streak by necessity as his party charts its post-Trump future. The widely held perception that our nation is nearly evenly divided between Democrats and Trump supporters is the ultimate fake news story. President Trump won 47% of the popular vote. Only 67% of our eligible citizenry voted, reducing the overall Trump following to approximately 32% of the electorate. But how many of that 32% will continue to champion Trump as MAGA enthusiasm wanes? Trump is out of power and Twitter-less, Americans have seen the ugliness of Trumpism during the Capitol riot, and followers such as Sens. Josh Hawley of Missouri, Ted Cruz of Texas and others scavenge for their share of Trump's following. No, Mitch McConnell will not be beholden to a post-election Trump nor will he be influenced by the fervor of Trump's most ardent supporters. Biden's moment Also setting up the possibility of McConnell coming to the table with new-found receptivity is the man who will be on the other side. Joe Biden's core beliefs and unique abilities are tailor-made for this moment in history. He has an instinct for fair-handed compromise, an insistence on civility, and an intangible strength forged from always lifting himself up after being repeatedly knocked down. I've seen it firsthand. During the 1972 Biden Senate campaign, I was charged with the logistics of implementing youth education and volunteerism. My father, Delaware State Party Chairman Henry Topel, had helped usher a young Joe </w:t>
      </w:r>
      <w:r w:rsidRPr="00213B54">
        <w:rPr>
          <w:sz w:val="16"/>
        </w:rPr>
        <w:lastRenderedPageBreak/>
        <w:t xml:space="preserve">Biden onto the national stage. I had a front row seat to observe and engage with the traits and beliefs that continue to define Joe Biden's character. From his earliest days in office, bipartisanship, compromise, and inclusivity have guided his path. Biden's Bipartisan Ranking Index (BRI), the nonpartisan measure of one's ability to work across party lines in the House and Senate as tracked by The Lugar Center and Georgetown University's McCourt School of Public Policy since 1993, kept his lifetime average in an impressive top 20% of elected officials. That brings us to the relationship between Biden and McConnell. Whether it was the 2010 extension of the Bush-era tax cuts, their successful negotiations to raise the country's debt limit in 2011, or their infamous 2012 "fiscal cliff deal" to avert a budget crisis, there's no denying Biden and McConnell's ability to create solutions from situations threatening an impasse. McConnell's 2016 Senate tribute to Biden best describes their working dynamic. "Obviously, I don't always agree with him but I do trust him implicitly. There is a reason 'Get Joe on the phone' is shorthand for 'time to get serious' in my office. The Vice President is a likable guy. He has a well-developed sense of humor. He doesn't take himself too seriously either." McConnell said, adding Biden was "a real friend" and "a trusted partner." Within McConnell's remarks are inferences to his aversion for President Barack Obama, his contrasting respect for Biden signals a welcomed change of dynamics. However, some of that good will may have dissipated with some of McConnell's more aggressive Senate maneuvering. As the two approach the third and most impactful phase of their relationship, a change in their dynamic will emerge. From their relatively even footing in the Senate, Biden now has the ability to effectuate change with executive order — a new point of strength that will counter McConnell's obstinacy. A lifetime in the Senate has instilled in him the ability and the desire to find the common ground that will translate to meaningful legislation. Despite that, in a post-Trump Washington, the Biden-McConnell relationship will be far from a simple, two party negotiation. Intraparty struggle stemming from the Democratic far left will hinder Biden's reach to compromise, just as the influence of moderate Republicans like Mitt Romney and Susan Collins and grandstanding by 2024 hopefuls like Ted Cruz and Josh Hawley will be a burden on McConnell. Biden's focus on the need for immediate progress with regard to COVID-19, greater stimulus at home, rebuilding trust with America's allies, and rejoining the Iran nuclear deal will provide swift and ample opportunity to observe the early indicators of what is likely the final chapter of the historic Biden-McConnell story. </w:t>
      </w:r>
      <w:r w:rsidRPr="00213B54">
        <w:rPr>
          <w:rStyle w:val="StyleUnderline"/>
          <w:highlight w:val="cyan"/>
        </w:rPr>
        <w:t>The 2020 presidential election has created the potential for a new age of bipartisanship</w:t>
      </w:r>
      <w:r w:rsidRPr="00213B54">
        <w:rPr>
          <w:sz w:val="16"/>
        </w:rPr>
        <w:t xml:space="preserve"> allowing for the rekindling of life-long relationships between Biden and a multitude of seasoned GOP Senators, beginning with Mitch McConnell. As such, the groundwork has long since begun.</w:t>
      </w:r>
    </w:p>
    <w:p w14:paraId="4CFC4796" w14:textId="77777777" w:rsidR="00E87EAF" w:rsidRDefault="00E87EAF" w:rsidP="00E87EAF">
      <w:pPr>
        <w:pStyle w:val="Heading4"/>
        <w:numPr>
          <w:ilvl w:val="0"/>
          <w:numId w:val="13"/>
        </w:numPr>
      </w:pPr>
      <w:r>
        <w:t>TURN:  Popularity—</w:t>
      </w:r>
    </w:p>
    <w:p w14:paraId="05531359" w14:textId="77777777" w:rsidR="00E87EAF" w:rsidRDefault="00E87EAF" w:rsidP="00E87EAF">
      <w:pPr>
        <w:pStyle w:val="Heading4"/>
        <w:numPr>
          <w:ilvl w:val="0"/>
          <w:numId w:val="17"/>
        </w:numPr>
      </w:pPr>
      <w:r>
        <w:t>Clear majorities of people support mandating interoperability features on online platforms:</w:t>
      </w:r>
    </w:p>
    <w:p w14:paraId="5F19E63E" w14:textId="77777777" w:rsidR="00E87EAF" w:rsidRDefault="00E87EAF" w:rsidP="00E87EAF">
      <w:r>
        <w:t xml:space="preserve">George </w:t>
      </w:r>
      <w:r w:rsidRPr="007203C8">
        <w:rPr>
          <w:rStyle w:val="Style13ptBold"/>
        </w:rPr>
        <w:t>Slover</w:t>
      </w:r>
      <w:r>
        <w:t>, 10/1/20</w:t>
      </w:r>
      <w:r w:rsidRPr="007203C8">
        <w:rPr>
          <w:rStyle w:val="Style13ptBold"/>
        </w:rPr>
        <w:t>20</w:t>
      </w:r>
      <w:r>
        <w:t xml:space="preserve"> (Senior Policy Counsel, Consumer Reports, </w:t>
      </w:r>
      <w:hyperlink r:id="rId63" w:history="1">
        <w:r w:rsidRPr="00AA752B">
          <w:rPr>
            <w:rStyle w:val="Hyperlink"/>
          </w:rPr>
          <w:t>https://docs.house.gov/meetings/JU/JU05/20201001/111072/HHRG-116-JU05-20201001-SD002.pdf</w:t>
        </w:r>
      </w:hyperlink>
      <w:r>
        <w:t>, Retrieved 8/3/2021)</w:t>
      </w:r>
    </w:p>
    <w:p w14:paraId="7FA2B91A" w14:textId="77777777" w:rsidR="00E87EAF" w:rsidRDefault="00E87EAF" w:rsidP="00E87EAF">
      <w:pPr>
        <w:rPr>
          <w:sz w:val="14"/>
        </w:rPr>
      </w:pPr>
      <w:r w:rsidRPr="00286149">
        <w:rPr>
          <w:sz w:val="14"/>
        </w:rPr>
        <w:t xml:space="preserve">On September 24, the Digital Lab at Consumer Reports released “Platform Perceptions: Consumer Attitudes on Competition and Fairness in Online Platforms,”2 the results of a nationally representative survey we conducted this summer. The survey demonstrates that </w:t>
      </w:r>
      <w:r w:rsidRPr="00286149">
        <w:rPr>
          <w:rStyle w:val="Emphasis"/>
          <w:highlight w:val="cyan"/>
        </w:rPr>
        <w:t>clear majorities</w:t>
      </w:r>
      <w:r w:rsidRPr="00961B3E">
        <w:rPr>
          <w:rStyle w:val="StyleUnderline"/>
          <w:highlight w:val="cyan"/>
        </w:rPr>
        <w:t xml:space="preserve"> of consumers are concerned about the growing power of online platforms, and support government action to rein it in effectively</w:t>
      </w:r>
      <w:r w:rsidRPr="00286149">
        <w:rPr>
          <w:sz w:val="14"/>
        </w:rPr>
        <w:t xml:space="preserve"> to protect the online marketplace. Among our survey’s major findings: • 85% of Americans are concerned about the amount of data online platforms are collecting and storing about them. • 81% are concerned that platforms are collecting and holding this data in order to build out more comprehensive consumer profiles. • 75% say the practice of an online platform giving higher placement in search results for their own products either is unfair (23%), or is fair only if it is openly disclosed (52%). • And 83% say this about the practice of an online platform giving higher placement to companies that pay extra for that – that it’s unfair (25%), or is fair only if it is labeled as a paid ad. • But 46% have difficulty distinguishing between what is a paid ad versus an objective search result, and 58% are not confident that they are getting objective and unbiased search results when using an online platform to shop or search for information. • 79% say that it’s unfair for tech platforms to be strategically buying up other companies, because it’s undermining competition and consumer choice. • </w:t>
      </w:r>
      <w:r w:rsidRPr="00286149">
        <w:rPr>
          <w:rStyle w:val="Emphasis"/>
          <w:highlight w:val="cyan"/>
        </w:rPr>
        <w:t xml:space="preserve">A clear majority of consumers </w:t>
      </w:r>
      <w:r w:rsidRPr="00961B3E">
        <w:rPr>
          <w:rStyle w:val="StyleUnderline"/>
          <w:highlight w:val="cyan"/>
        </w:rPr>
        <w:t xml:space="preserve">– about 6 out of 10 – support </w:t>
      </w:r>
      <w:r w:rsidRPr="00286149">
        <w:rPr>
          <w:rStyle w:val="Emphasis"/>
          <w:highlight w:val="cyan"/>
        </w:rPr>
        <w:t xml:space="preserve">more government regulation </w:t>
      </w:r>
      <w:r w:rsidRPr="00961B3E">
        <w:rPr>
          <w:rStyle w:val="StyleUnderline"/>
          <w:highlight w:val="cyan"/>
        </w:rPr>
        <w:t>of online platforms</w:t>
      </w:r>
      <w:r w:rsidRPr="00286149">
        <w:rPr>
          <w:sz w:val="14"/>
        </w:rPr>
        <w:t xml:space="preserve"> (60%), </w:t>
      </w:r>
      <w:r w:rsidRPr="00961B3E">
        <w:rPr>
          <w:rStyle w:val="StyleUnderline"/>
          <w:highlight w:val="cyan"/>
        </w:rPr>
        <w:t xml:space="preserve">and </w:t>
      </w:r>
      <w:r w:rsidRPr="00961B3E">
        <w:rPr>
          <w:rStyle w:val="Emphasis"/>
          <w:highlight w:val="cyan"/>
        </w:rPr>
        <w:t>mandating interoperability features</w:t>
      </w:r>
      <w:r w:rsidRPr="00286149">
        <w:rPr>
          <w:sz w:val="14"/>
        </w:rPr>
        <w:t xml:space="preserve"> (61%) so consumers can switch without losing valuable connections and information they have built up. • Three quarters of consumers (75%) said online platforms should not be allowed to manipulate their search algorithm to exclude competing sites or otherwise interfere with a seller’s or consumer’s own website, • Three quarters (74%) aid online platforms should be required to use objective and impartial evaluations when showing results, and be clear about how those evaluations are made. We are pleased that, as you prepare to release your report on the investigation, you are beginning the next step of considering options for addressing the problems you have identified. We look forward to working with you to ensure that the online marketplace works for consumers, and for all who seek to reach them.</w:t>
      </w:r>
    </w:p>
    <w:p w14:paraId="20A41FD2" w14:textId="77777777" w:rsidR="00E87EAF" w:rsidRDefault="00E87EAF" w:rsidP="00E87EAF">
      <w:pPr>
        <w:pStyle w:val="Heading4"/>
        <w:numPr>
          <w:ilvl w:val="0"/>
          <w:numId w:val="17"/>
        </w:numPr>
      </w:pPr>
      <w:r>
        <w:t>High public opinion ratings translate into political capital for Biden:</w:t>
      </w:r>
    </w:p>
    <w:p w14:paraId="53657B0D" w14:textId="77777777" w:rsidR="00E87EAF" w:rsidRDefault="00E87EAF" w:rsidP="00E87EAF">
      <w:r>
        <w:t xml:space="preserve">Sahil </w:t>
      </w:r>
      <w:r w:rsidRPr="00D20D4C">
        <w:rPr>
          <w:rStyle w:val="Style13ptBold"/>
        </w:rPr>
        <w:t>Kapur, 3/29</w:t>
      </w:r>
      <w:r>
        <w:t>/20</w:t>
      </w:r>
      <w:r w:rsidRPr="00D20D4C">
        <w:rPr>
          <w:rStyle w:val="Style13ptBold"/>
        </w:rPr>
        <w:t>21</w:t>
      </w:r>
      <w:r>
        <w:t xml:space="preserve"> (staff writer, NBC News, “Biden gets high approval on America's top issues. He faces warning signs, too.” </w:t>
      </w:r>
      <w:hyperlink r:id="rId64" w:history="1">
        <w:r w:rsidRPr="00217BB4">
          <w:rPr>
            <w:rStyle w:val="Hyperlink"/>
          </w:rPr>
          <w:t>https://www.nbcnews.com/politics/white-house/joe-biden-gets-high-approval-america-s-top-issues-he-n1262358</w:t>
        </w:r>
      </w:hyperlink>
      <w:r>
        <w:t>, Retrieved 6/11/2021)</w:t>
      </w:r>
    </w:p>
    <w:p w14:paraId="772E91AA" w14:textId="77777777" w:rsidR="00E87EAF" w:rsidRDefault="00E87EAF" w:rsidP="00E87EAF">
      <w:pPr>
        <w:rPr>
          <w:sz w:val="16"/>
        </w:rPr>
      </w:pPr>
      <w:r w:rsidRPr="00D20D4C">
        <w:rPr>
          <w:sz w:val="16"/>
        </w:rPr>
        <w:lastRenderedPageBreak/>
        <w:t>Democratic pollster Cornell Belcher said he was positively shocked at Biden's marks on Covid-19 and the economy, considering the entrenched polarization in this country. "It's insane!" Belcher said. "I am absolutely gobsmacked that</w:t>
      </w:r>
      <w:r w:rsidRPr="00D20D4C">
        <w:rPr>
          <w:rStyle w:val="StyleUnderline"/>
          <w:highlight w:val="cyan"/>
        </w:rPr>
        <w:t xml:space="preserve"> Biden has this rather universal approval</w:t>
      </w:r>
      <w:r w:rsidRPr="00D20D4C">
        <w:rPr>
          <w:sz w:val="16"/>
        </w:rPr>
        <w:t xml:space="preserve"> — </w:t>
      </w:r>
      <w:r w:rsidRPr="00D20D4C">
        <w:rPr>
          <w:rStyle w:val="StyleUnderline"/>
          <w:highlight w:val="cyan"/>
        </w:rPr>
        <w:t>72 percent, 75 percent support</w:t>
      </w:r>
      <w:r w:rsidRPr="00D20D4C">
        <w:rPr>
          <w:sz w:val="16"/>
        </w:rPr>
        <w:t xml:space="preserve"> for anything these days — </w:t>
      </w:r>
      <w:r w:rsidRPr="00D20D4C">
        <w:rPr>
          <w:rStyle w:val="StyleUnderline"/>
          <w:highlight w:val="cyan"/>
        </w:rPr>
        <w:t>you just don’t see that</w:t>
      </w:r>
      <w:r w:rsidRPr="00D20D4C">
        <w:rPr>
          <w:sz w:val="16"/>
        </w:rPr>
        <w:t>." "</w:t>
      </w:r>
      <w:r w:rsidRPr="00D20D4C">
        <w:rPr>
          <w:rStyle w:val="StyleUnderline"/>
          <w:highlight w:val="cyan"/>
        </w:rPr>
        <w:t>It speaks to an ability for him to be a transformative kind of president</w:t>
      </w:r>
      <w:r w:rsidRPr="00D20D4C">
        <w:rPr>
          <w:sz w:val="16"/>
        </w:rPr>
        <w:t xml:space="preserve"> that I wasn’t thinking he could be before the election," he said. "</w:t>
      </w:r>
      <w:r w:rsidRPr="00D20D4C">
        <w:rPr>
          <w:rStyle w:val="StyleUnderline"/>
          <w:highlight w:val="cyan"/>
        </w:rPr>
        <w:t xml:space="preserve">He has such </w:t>
      </w:r>
      <w:r w:rsidRPr="00D20D4C">
        <w:rPr>
          <w:rStyle w:val="Emphasis"/>
          <w:highlight w:val="cyan"/>
        </w:rPr>
        <w:t>tremendous political capital right now</w:t>
      </w:r>
      <w:r w:rsidRPr="00D20D4C">
        <w:rPr>
          <w:rStyle w:val="StyleUnderline"/>
          <w:highlight w:val="cyan"/>
        </w:rPr>
        <w:t>, and I think he’s got to go out there and spend it</w:t>
      </w:r>
      <w:r w:rsidRPr="00D20D4C">
        <w:rPr>
          <w:sz w:val="16"/>
        </w:rPr>
        <w:t>. If he spends it well then the party will benefit from it."</w:t>
      </w:r>
    </w:p>
    <w:p w14:paraId="50970ED5" w14:textId="77777777" w:rsidR="00E87EAF" w:rsidRDefault="00E87EAF" w:rsidP="00E87EAF">
      <w:pPr>
        <w:pStyle w:val="Heading3"/>
      </w:pPr>
      <w:r>
        <w:lastRenderedPageBreak/>
        <w:t>Politics Answers:  Plan is Bipartisan Extensions</w:t>
      </w:r>
    </w:p>
    <w:p w14:paraId="4E20E6C2" w14:textId="77777777" w:rsidR="00E87EAF" w:rsidRDefault="00E87EAF" w:rsidP="00E87EAF">
      <w:pPr>
        <w:pStyle w:val="Heading4"/>
      </w:pPr>
      <w:r>
        <w:t>Even if general anti-trust reform is unpopular with Republicans—cracking down on Big Tech can get Republicans on board:</w:t>
      </w:r>
    </w:p>
    <w:p w14:paraId="5F417119" w14:textId="77777777" w:rsidR="00E87EAF" w:rsidRDefault="00E87EAF" w:rsidP="00E87EAF">
      <w:r>
        <w:t xml:space="preserve">NICOLE </w:t>
      </w:r>
      <w:r w:rsidRPr="003650D7">
        <w:rPr>
          <w:rStyle w:val="Style13ptBold"/>
        </w:rPr>
        <w:t>GOODKIND, 6/11</w:t>
      </w:r>
      <w:r>
        <w:t>/20</w:t>
      </w:r>
      <w:r w:rsidRPr="003650D7">
        <w:rPr>
          <w:rStyle w:val="Style13ptBold"/>
        </w:rPr>
        <w:t>21</w:t>
      </w:r>
      <w:r>
        <w:t xml:space="preserve"> (staff writer, Fortune, “Congress targets tech giants Apple, Google, Amazon, and Facebook in new series of antitrust laws,” </w:t>
      </w:r>
      <w:hyperlink r:id="rId65" w:history="1">
        <w:r w:rsidRPr="00C41E09">
          <w:rPr>
            <w:rStyle w:val="Hyperlink"/>
          </w:rPr>
          <w:t>https://fortune.com/2021/06/11/congress-targets-tech-giants-apple-google-amazon-and-facebook-in-new-series-of-antitrust-laws/</w:t>
        </w:r>
      </w:hyperlink>
      <w:r>
        <w:rPr>
          <w:rStyle w:val="Hyperlink"/>
        </w:rPr>
        <w:t>, Retrieved 8/5/2021)</w:t>
      </w:r>
    </w:p>
    <w:p w14:paraId="6C9CB701" w14:textId="77777777" w:rsidR="00E87EAF" w:rsidRDefault="00E87EAF" w:rsidP="00E87EAF">
      <w:pPr>
        <w:rPr>
          <w:rStyle w:val="StyleUnderline"/>
        </w:rPr>
      </w:pPr>
      <w:r w:rsidRPr="003650D7">
        <w:rPr>
          <w:sz w:val="16"/>
        </w:rPr>
        <w:t xml:space="preserve">The bills target companies with at least 500,000 U.S. users, $600 billion in revenue, and that are deemed “critical trading partners” for other companies. </w:t>
      </w:r>
      <w:r w:rsidRPr="003650D7">
        <w:rPr>
          <w:rStyle w:val="StyleUnderline"/>
          <w:highlight w:val="cyan"/>
        </w:rPr>
        <w:t>Democratic lawmakers hope that by clearly targeting tech giants instead of pushing for more generalized antitrust reform</w:t>
      </w:r>
      <w:r w:rsidRPr="003650D7">
        <w:rPr>
          <w:sz w:val="16"/>
        </w:rPr>
        <w:t xml:space="preserve">, which Senate Democrats have backed, </w:t>
      </w:r>
      <w:r w:rsidRPr="003650D7">
        <w:rPr>
          <w:rStyle w:val="StyleUnderline"/>
          <w:highlight w:val="cyan"/>
        </w:rPr>
        <w:t>they will be able to get widespread Republican support.</w:t>
      </w:r>
      <w:r w:rsidRPr="003650D7">
        <w:rPr>
          <w:rStyle w:val="StyleUnderline"/>
        </w:rPr>
        <w:t xml:space="preserve"> </w:t>
      </w:r>
    </w:p>
    <w:p w14:paraId="532582EB" w14:textId="77777777" w:rsidR="00E87EAF" w:rsidRDefault="00E87EAF" w:rsidP="00E87EAF">
      <w:pPr>
        <w:pStyle w:val="Heading4"/>
      </w:pPr>
      <w:r>
        <w:t>Bipartisan support to cracking down on Big Tech:</w:t>
      </w:r>
    </w:p>
    <w:p w14:paraId="611C5E64" w14:textId="77777777" w:rsidR="00E87EAF" w:rsidRDefault="00E87EAF" w:rsidP="00E87EAF">
      <w:r>
        <w:t xml:space="preserve">Cat </w:t>
      </w:r>
      <w:r w:rsidRPr="003650D7">
        <w:rPr>
          <w:rStyle w:val="Style13ptBold"/>
        </w:rPr>
        <w:t>Zakrzewski</w:t>
      </w:r>
      <w:r>
        <w:t>, 6/11/20</w:t>
      </w:r>
      <w:r w:rsidRPr="003650D7">
        <w:rPr>
          <w:rStyle w:val="Style13ptBold"/>
        </w:rPr>
        <w:t>21</w:t>
      </w:r>
      <w:r>
        <w:t xml:space="preserve"> (technology policy reporter, “Bipartisan proposals in House would mean major changes for the way tech giants operate,” </w:t>
      </w:r>
      <w:hyperlink r:id="rId66" w:history="1">
        <w:r w:rsidRPr="00743DA6">
          <w:rPr>
            <w:rStyle w:val="Hyperlink"/>
          </w:rPr>
          <w:t>https://www.washingtonpost.com/ technology/2021/06/11/antitrust-legislation-curbs-silicon-valley/</w:t>
        </w:r>
      </w:hyperlink>
      <w:r>
        <w:rPr>
          <w:rStyle w:val="Hyperlink"/>
        </w:rPr>
        <w:t>, Retrieved 8/5/2021)</w:t>
      </w:r>
    </w:p>
    <w:p w14:paraId="185E072F" w14:textId="77777777" w:rsidR="00E87EAF" w:rsidRDefault="00E87EAF" w:rsidP="00E87EAF">
      <w:pPr>
        <w:rPr>
          <w:sz w:val="16"/>
        </w:rPr>
      </w:pPr>
      <w:r w:rsidRPr="00F825B9">
        <w:rPr>
          <w:rStyle w:val="StyleUnderline"/>
          <w:highlight w:val="cyan"/>
        </w:rPr>
        <w:t>House Democrats and Republicans introduced sweeping bills</w:t>
      </w:r>
      <w:r w:rsidRPr="00F825B9">
        <w:rPr>
          <w:sz w:val="16"/>
        </w:rPr>
        <w:t xml:space="preserve"> on Friday </w:t>
      </w:r>
      <w:r w:rsidRPr="00F825B9">
        <w:rPr>
          <w:rStyle w:val="StyleUnderline"/>
          <w:highlight w:val="cyan"/>
        </w:rPr>
        <w:t>intended to check the power of Silicon Valley giants</w:t>
      </w:r>
      <w:r w:rsidRPr="00F825B9">
        <w:rPr>
          <w:sz w:val="16"/>
        </w:rPr>
        <w:t xml:space="preserve">, marking a new chapter in their years-long efforts to hold tech companies accountable. </w:t>
      </w:r>
      <w:r w:rsidRPr="00F825B9">
        <w:rPr>
          <w:rStyle w:val="Emphasis"/>
          <w:highlight w:val="cyan"/>
        </w:rPr>
        <w:t>The rare cooperation</w:t>
      </w:r>
      <w:r w:rsidRPr="00F825B9">
        <w:rPr>
          <w:rStyle w:val="StyleUnderline"/>
          <w:highlight w:val="cyan"/>
        </w:rPr>
        <w:t xml:space="preserve"> in a bitterly divided Congress underscores the </w:t>
      </w:r>
      <w:r w:rsidRPr="00F825B9">
        <w:rPr>
          <w:rStyle w:val="Emphasis"/>
          <w:highlight w:val="cyan"/>
        </w:rPr>
        <w:t>mounting bipartisan interest</w:t>
      </w:r>
      <w:r w:rsidRPr="00F825B9">
        <w:rPr>
          <w:rStyle w:val="StyleUnderline"/>
          <w:highlight w:val="cyan"/>
        </w:rPr>
        <w:t xml:space="preserve"> in overhauling federal competition laws to address long-running allegations that Amazon, Apple, Facebook and Google have engaged in monopoly-style tactics</w:t>
      </w:r>
      <w:r w:rsidRPr="00F825B9">
        <w:rPr>
          <w:sz w:val="16"/>
        </w:rPr>
        <w:t>. The measures would outlaw some of the common ways tech companies allegedly solidified their digital dominance and, in the most severe instances, force them to sell off lines of business that represent a conflict of interest.</w:t>
      </w:r>
    </w:p>
    <w:p w14:paraId="6A465C48" w14:textId="77777777" w:rsidR="00E87EAF" w:rsidRDefault="00E87EAF" w:rsidP="00E87EAF">
      <w:pPr>
        <w:pStyle w:val="Heading4"/>
      </w:pPr>
      <w:r>
        <w:t>Bipartisan support for breaking up Big Tech:</w:t>
      </w:r>
    </w:p>
    <w:p w14:paraId="284F1791" w14:textId="77777777" w:rsidR="00E87EAF" w:rsidRDefault="00E87EAF" w:rsidP="00E87EAF">
      <w:r>
        <w:t xml:space="preserve">Kendall </w:t>
      </w:r>
      <w:r w:rsidRPr="00F26B71">
        <w:rPr>
          <w:rStyle w:val="Style13ptBold"/>
        </w:rPr>
        <w:t>Kuntz,</w:t>
      </w:r>
      <w:r>
        <w:t xml:space="preserve"> 2/23/20</w:t>
      </w:r>
      <w:r w:rsidRPr="00F26B71">
        <w:rPr>
          <w:rStyle w:val="Style13ptBold"/>
        </w:rPr>
        <w:t>21</w:t>
      </w:r>
      <w:r>
        <w:t xml:space="preserve"> (MARYLAND CAREY SCHOOL OF LAW, “Can the Courts and New Antitrust Laws Break Up Big Tech?” </w:t>
      </w:r>
      <w:hyperlink r:id="rId67" w:history="1">
        <w:r w:rsidRPr="00C41E09">
          <w:rPr>
            <w:rStyle w:val="Hyperlink"/>
          </w:rPr>
          <w:t>https://www.law.umaryland.edu/Programs-and-Impact/Business-Law/JBTLOnline/Break-Up-Big-Tech/</w:t>
        </w:r>
      </w:hyperlink>
      <w:r>
        <w:rPr>
          <w:rStyle w:val="Hyperlink"/>
        </w:rPr>
        <w:t>, Retrieved 8/5/2021)</w:t>
      </w:r>
    </w:p>
    <w:p w14:paraId="7D47CE3E" w14:textId="77777777" w:rsidR="00E87EAF" w:rsidRDefault="00E87EAF" w:rsidP="00E87EAF">
      <w:pPr>
        <w:rPr>
          <w:sz w:val="16"/>
        </w:rPr>
      </w:pPr>
      <w:r w:rsidRPr="00F26B71">
        <w:rPr>
          <w:rStyle w:val="StyleUnderline"/>
          <w:highlight w:val="cyan"/>
        </w:rPr>
        <w:t xml:space="preserve">The push to </w:t>
      </w:r>
      <w:r w:rsidRPr="00F26B71">
        <w:rPr>
          <w:rStyle w:val="Emphasis"/>
          <w:highlight w:val="cyan"/>
        </w:rPr>
        <w:t>break up Big Tech</w:t>
      </w:r>
      <w:r w:rsidRPr="00F26B71">
        <w:rPr>
          <w:rStyle w:val="StyleUnderline"/>
          <w:highlight w:val="cyan"/>
        </w:rPr>
        <w:t xml:space="preserve"> has </w:t>
      </w:r>
      <w:r w:rsidRPr="00F26B71">
        <w:rPr>
          <w:rStyle w:val="Emphasis"/>
          <w:highlight w:val="cyan"/>
        </w:rPr>
        <w:t>bipartisan support</w:t>
      </w:r>
      <w:r w:rsidRPr="00F26B71">
        <w:rPr>
          <w:sz w:val="16"/>
        </w:rPr>
        <w:t xml:space="preserve">.  A poll by Vox and Data for Progress found that </w:t>
      </w:r>
      <w:r w:rsidRPr="00F26B71">
        <w:rPr>
          <w:rStyle w:val="StyleUnderline"/>
          <w:highlight w:val="cyan"/>
        </w:rPr>
        <w:t>59% of overall people surveyed supported breaking up Big Tech; 55% of those supporting the break-up of Big Tech were Democrats, while 61% were Republicans</w:t>
      </w:r>
      <w:r w:rsidRPr="00F26B71">
        <w:rPr>
          <w:sz w:val="16"/>
        </w:rPr>
        <w:t xml:space="preserve">. </w:t>
      </w:r>
    </w:p>
    <w:p w14:paraId="46C0260C" w14:textId="77777777" w:rsidR="00E87EAF" w:rsidRDefault="00E87EAF" w:rsidP="00E87EAF">
      <w:pPr>
        <w:pStyle w:val="Heading4"/>
      </w:pPr>
      <w:r>
        <w:t>Both Republicans and Democrats agree on the need to use anti-trust laws to rein in Big Tech:</w:t>
      </w:r>
    </w:p>
    <w:p w14:paraId="54806835" w14:textId="77777777" w:rsidR="00E87EAF" w:rsidRDefault="00E87EAF" w:rsidP="00E87EAF">
      <w:r>
        <w:t xml:space="preserve">Lauren </w:t>
      </w:r>
      <w:r w:rsidRPr="00E71239">
        <w:rPr>
          <w:rStyle w:val="Style13ptBold"/>
        </w:rPr>
        <w:t>Feiner, 6/11</w:t>
      </w:r>
      <w:r>
        <w:t>/20</w:t>
      </w:r>
      <w:r w:rsidRPr="00E71239">
        <w:rPr>
          <w:rStyle w:val="Style13ptBold"/>
        </w:rPr>
        <w:t>21</w:t>
      </w:r>
      <w:r>
        <w:t xml:space="preserve"> (news associate, CNBC, “Lawmakers unveil major bipartisan antitrust reforms that could reshape Amazon, Apple, Facebook and Google,” </w:t>
      </w:r>
      <w:hyperlink r:id="rId68" w:history="1">
        <w:r w:rsidRPr="00C41E09">
          <w:rPr>
            <w:rStyle w:val="Hyperlink"/>
          </w:rPr>
          <w:t>https://www.cnbc.com/2021/06/11/amazon-apple-facebook-and-google-targeted-in-bipartisan-antitrust-reform-bills.html</w:t>
        </w:r>
      </w:hyperlink>
      <w:r>
        <w:rPr>
          <w:rStyle w:val="Hyperlink"/>
        </w:rPr>
        <w:t>, Retrieved 8/5/2021)</w:t>
      </w:r>
    </w:p>
    <w:p w14:paraId="5D2AAEE4" w14:textId="77777777" w:rsidR="00E87EAF" w:rsidRDefault="00E87EAF" w:rsidP="00E87EAF">
      <w:pPr>
        <w:rPr>
          <w:sz w:val="16"/>
        </w:rPr>
      </w:pPr>
      <w:r w:rsidRPr="00F76939">
        <w:rPr>
          <w:sz w:val="16"/>
        </w:rPr>
        <w:t xml:space="preserve">The measures come in the wake of a lengthy investigation by the House Judiciary subcommittee on antitrust into the four companies that was completed last year. The panel found at the time that Amazon, Apple, Facebook and Google hold monopoly power and that </w:t>
      </w:r>
      <w:r w:rsidRPr="00F76939">
        <w:rPr>
          <w:rStyle w:val="Emphasis"/>
          <w:highlight w:val="cyan"/>
        </w:rPr>
        <w:t>antitrust laws</w:t>
      </w:r>
      <w:r w:rsidRPr="00F76939">
        <w:rPr>
          <w:rStyle w:val="StyleUnderline"/>
          <w:highlight w:val="cyan"/>
        </w:rPr>
        <w:t xml:space="preserve"> should be revised to better deal with the unique challenges of competition in digital markets</w:t>
      </w:r>
      <w:r w:rsidRPr="00F76939">
        <w:rPr>
          <w:sz w:val="16"/>
        </w:rPr>
        <w:t xml:space="preserve">. While </w:t>
      </w:r>
      <w:r w:rsidRPr="00F76939">
        <w:rPr>
          <w:rStyle w:val="StyleUnderline"/>
          <w:highlight w:val="cyan"/>
        </w:rPr>
        <w:lastRenderedPageBreak/>
        <w:t xml:space="preserve">Democrats and Republicans </w:t>
      </w:r>
      <w:r w:rsidRPr="00F76939">
        <w:rPr>
          <w:sz w:val="16"/>
        </w:rPr>
        <w:t>diverged on some of the solutions, they</w:t>
      </w:r>
      <w:r w:rsidRPr="00F76939">
        <w:rPr>
          <w:rStyle w:val="StyleUnderline"/>
          <w:highlight w:val="cyan"/>
        </w:rPr>
        <w:t xml:space="preserve"> </w:t>
      </w:r>
      <w:r w:rsidRPr="00F76939">
        <w:rPr>
          <w:rStyle w:val="Emphasis"/>
          <w:highlight w:val="cyan"/>
        </w:rPr>
        <w:t>mostly agreed</w:t>
      </w:r>
      <w:r w:rsidRPr="00F76939">
        <w:rPr>
          <w:rStyle w:val="StyleUnderline"/>
          <w:highlight w:val="cyan"/>
        </w:rPr>
        <w:t xml:space="preserve"> on the alleged competitive harm and that </w:t>
      </w:r>
      <w:r w:rsidRPr="00F76939">
        <w:rPr>
          <w:rStyle w:val="Emphasis"/>
          <w:highlight w:val="cyan"/>
        </w:rPr>
        <w:t>reform was necessary</w:t>
      </w:r>
      <w:r w:rsidRPr="00F76939">
        <w:rPr>
          <w:rStyle w:val="StyleUnderline"/>
          <w:highlight w:val="cyan"/>
        </w:rPr>
        <w:t xml:space="preserve"> to reinvigorate the markets</w:t>
      </w:r>
      <w:r w:rsidRPr="00F76939">
        <w:rPr>
          <w:sz w:val="16"/>
        </w:rPr>
        <w:t>.</w:t>
      </w:r>
    </w:p>
    <w:p w14:paraId="49844169" w14:textId="77777777" w:rsidR="00E87EAF" w:rsidRDefault="00E87EAF" w:rsidP="00E87EAF">
      <w:pPr>
        <w:pStyle w:val="Heading4"/>
      </w:pPr>
      <w:r>
        <w:t>Bipartisan support for a crackdown on Big Tech:</w:t>
      </w:r>
    </w:p>
    <w:p w14:paraId="71CE3827" w14:textId="77777777" w:rsidR="00E87EAF" w:rsidRDefault="00E87EAF" w:rsidP="00E87EAF">
      <w:r>
        <w:t xml:space="preserve">Lauren </w:t>
      </w:r>
      <w:r w:rsidRPr="00E71239">
        <w:rPr>
          <w:rStyle w:val="Style13ptBold"/>
        </w:rPr>
        <w:t>Feiner, 6/11</w:t>
      </w:r>
      <w:r>
        <w:t>/20</w:t>
      </w:r>
      <w:r w:rsidRPr="00E71239">
        <w:rPr>
          <w:rStyle w:val="Style13ptBold"/>
        </w:rPr>
        <w:t>21</w:t>
      </w:r>
      <w:r>
        <w:t xml:space="preserve"> (news associate, CNBC, “Lawmakers unveil major bipartisan antitrust reforms that could reshape Amazon, Apple, Facebook and Google,” </w:t>
      </w:r>
      <w:hyperlink r:id="rId69" w:history="1">
        <w:r w:rsidRPr="00C41E09">
          <w:rPr>
            <w:rStyle w:val="Hyperlink"/>
          </w:rPr>
          <w:t>https://www.cnbc.com/2021/06/11/amazon-apple-facebook-and-google-targeted-in-bipartisan-antitrust-reform-bills.html</w:t>
        </w:r>
      </w:hyperlink>
      <w:r>
        <w:rPr>
          <w:rStyle w:val="Hyperlink"/>
        </w:rPr>
        <w:t>, Retrieved 8/5/2021)</w:t>
      </w:r>
    </w:p>
    <w:p w14:paraId="0F4D164C" w14:textId="77777777" w:rsidR="00E87EAF" w:rsidRPr="00735577" w:rsidRDefault="00E87EAF" w:rsidP="00E87EAF">
      <w:pPr>
        <w:rPr>
          <w:sz w:val="16"/>
        </w:rPr>
      </w:pPr>
      <w:r w:rsidRPr="00735577">
        <w:rPr>
          <w:rStyle w:val="StyleUnderline"/>
          <w:highlight w:val="cyan"/>
        </w:rPr>
        <w:t xml:space="preserve">Despite tech pushback, the </w:t>
      </w:r>
      <w:r w:rsidRPr="00735577">
        <w:rPr>
          <w:rStyle w:val="Emphasis"/>
          <w:highlight w:val="cyan"/>
        </w:rPr>
        <w:t>bipartisan support for the bill</w:t>
      </w:r>
      <w:r w:rsidRPr="00735577">
        <w:rPr>
          <w:rStyle w:val="StyleUnderline"/>
          <w:highlight w:val="cyan"/>
        </w:rPr>
        <w:t xml:space="preserve"> </w:t>
      </w:r>
      <w:r w:rsidRPr="00735577">
        <w:rPr>
          <w:sz w:val="16"/>
        </w:rPr>
        <w:t>is a formidable signal to the industry.</w:t>
      </w:r>
      <w:r w:rsidRPr="00735577">
        <w:rPr>
          <w:rStyle w:val="StyleUnderline"/>
          <w:highlight w:val="cyan"/>
        </w:rPr>
        <w:t xml:space="preserve"> The sector has inspired </w:t>
      </w:r>
      <w:r w:rsidRPr="00735577">
        <w:rPr>
          <w:rStyle w:val="Emphasis"/>
          <w:highlight w:val="cyan"/>
        </w:rPr>
        <w:t xml:space="preserve">rare collaboration </w:t>
      </w:r>
      <w:r w:rsidRPr="00735577">
        <w:rPr>
          <w:rStyle w:val="StyleUnderline"/>
          <w:highlight w:val="cyan"/>
        </w:rPr>
        <w:t>between Democrats and Republicans, who both believe tech companies have come to hold too much power</w:t>
      </w:r>
      <w:r w:rsidRPr="00735577">
        <w:rPr>
          <w:sz w:val="16"/>
        </w:rPr>
        <w:t xml:space="preserve"> and worry about stagnating innovation.</w:t>
      </w:r>
    </w:p>
    <w:p w14:paraId="1B5D2B44" w14:textId="77777777" w:rsidR="00E87EAF" w:rsidRPr="00286149" w:rsidRDefault="00E87EAF" w:rsidP="00E87EAF">
      <w:pPr>
        <w:pStyle w:val="Heading3"/>
      </w:pPr>
      <w:r>
        <w:lastRenderedPageBreak/>
        <w:t>Politics Answers:  Plan Popular Extensions</w:t>
      </w:r>
    </w:p>
    <w:p w14:paraId="60519862" w14:textId="77777777" w:rsidR="00E87EAF" w:rsidRDefault="00E87EAF" w:rsidP="00E87EAF">
      <w:pPr>
        <w:pStyle w:val="Heading4"/>
      </w:pPr>
      <w:r>
        <w:t>The plan would be popular:  the public overwhelmingly favors regulation of big tech:</w:t>
      </w:r>
    </w:p>
    <w:p w14:paraId="354FC8C9"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70" w:history="1">
        <w:r w:rsidRPr="004746EC">
          <w:rPr>
            <w:rStyle w:val="Hyperlink"/>
          </w:rPr>
          <w:t>https://judiciary.house.gov/uploadedfiles</w:t>
        </w:r>
      </w:hyperlink>
      <w:r>
        <w:t xml:space="preserve"> /competition_in_digital_markets.pdf?utm_campaign=4493-519, Retrieved 7/22/2021)</w:t>
      </w:r>
    </w:p>
    <w:p w14:paraId="50D6910C" w14:textId="77777777" w:rsidR="00E87EAF" w:rsidRDefault="00E87EAF" w:rsidP="00E87EAF">
      <w:pPr>
        <w:rPr>
          <w:sz w:val="16"/>
        </w:rPr>
      </w:pPr>
      <w:r w:rsidRPr="004729BC">
        <w:rPr>
          <w:sz w:val="16"/>
        </w:rPr>
        <w:t xml:space="preserve">As demonstrated during a series of hearings held by the Subcommittee and as detailed in this Report,8 </w:t>
      </w:r>
      <w:r w:rsidRPr="004729BC">
        <w:rPr>
          <w:rStyle w:val="StyleUnderline"/>
          <w:highlight w:val="cyan"/>
        </w:rPr>
        <w:t>the online platforms’ dominance carries significant costs</w:t>
      </w:r>
      <w:r w:rsidRPr="004729BC">
        <w:rPr>
          <w:sz w:val="16"/>
        </w:rPr>
        <w:t xml:space="preserve">. It has diminished consumer choice, eroded innovation and entrepreneurship in the U.S. economy, weakened the vibrancy of the free and diverse press, and undermined Americans’ privacy. </w:t>
      </w:r>
      <w:r w:rsidRPr="004729BC">
        <w:rPr>
          <w:rStyle w:val="StyleUnderline"/>
          <w:highlight w:val="cyan"/>
        </w:rPr>
        <w:t>These concerns are shared by the majority of Americans</w:t>
      </w:r>
      <w:r w:rsidRPr="004729BC">
        <w:rPr>
          <w:sz w:val="16"/>
        </w:rPr>
        <w:t xml:space="preserve">. On September 24, 2020, Consumer Reports (CR) published a survey titled “Platform Perceptions: Consumer Attitudes on Competition and Fairness in Online Platforms.”9 Among its findings: • </w:t>
      </w:r>
      <w:r w:rsidRPr="004729BC">
        <w:rPr>
          <w:rStyle w:val="StyleUnderline"/>
          <w:highlight w:val="cyan"/>
        </w:rPr>
        <w:t>85% of Americans are concerned</w:t>
      </w:r>
      <w:r w:rsidRPr="004729BC">
        <w:rPr>
          <w:sz w:val="16"/>
        </w:rPr>
        <w:t xml:space="preserve">—either very concerned or somewhat concerned— </w:t>
      </w:r>
      <w:r w:rsidRPr="004729BC">
        <w:rPr>
          <w:rStyle w:val="StyleUnderline"/>
          <w:highlight w:val="cyan"/>
        </w:rPr>
        <w:t>about the amount of data online platforms store about them</w:t>
      </w:r>
      <w:r w:rsidRPr="004729BC">
        <w:rPr>
          <w:sz w:val="16"/>
        </w:rPr>
        <w:t xml:space="preserve">, and 81% are concerned that platforms are collecting and holding this data in order to build out more comprehensive consumer profiles. • </w:t>
      </w:r>
      <w:r w:rsidRPr="004729BC">
        <w:rPr>
          <w:rStyle w:val="StyleUnderline"/>
          <w:highlight w:val="cyan"/>
        </w:rPr>
        <w:t>58% are not confident that they are getting objective and unbiased search results when using an online platform</w:t>
      </w:r>
      <w:r w:rsidRPr="004729BC">
        <w:rPr>
          <w:sz w:val="16"/>
        </w:rPr>
        <w:t xml:space="preserve"> to shop or search for information. • </w:t>
      </w:r>
      <w:r w:rsidRPr="004729BC">
        <w:rPr>
          <w:rStyle w:val="StyleUnderline"/>
          <w:highlight w:val="cyan"/>
        </w:rPr>
        <w:t>79% say Big Tech mergers</w:t>
      </w:r>
      <w:r w:rsidRPr="004729BC">
        <w:rPr>
          <w:sz w:val="16"/>
        </w:rPr>
        <w:t xml:space="preserve"> and acquisitions </w:t>
      </w:r>
      <w:r w:rsidRPr="004729BC">
        <w:rPr>
          <w:rStyle w:val="StyleUnderline"/>
          <w:highlight w:val="cyan"/>
        </w:rPr>
        <w:t>unfairly undermine competition</w:t>
      </w:r>
      <w:r w:rsidRPr="004729BC">
        <w:rPr>
          <w:sz w:val="16"/>
        </w:rPr>
        <w:t xml:space="preserve"> and consumer choice.10 • </w:t>
      </w:r>
      <w:r w:rsidRPr="004729BC">
        <w:rPr>
          <w:rStyle w:val="Emphasis"/>
          <w:highlight w:val="cyan"/>
        </w:rPr>
        <w:t>60% support more government regulation of online platforms</w:t>
      </w:r>
      <w:r w:rsidRPr="004729BC">
        <w:rPr>
          <w:sz w:val="16"/>
        </w:rPr>
        <w:t>, including mandatory interoperability features, to make it easier for users to switch from one platform to another without losing important data or connections.</w:t>
      </w:r>
    </w:p>
    <w:p w14:paraId="528764E1" w14:textId="77777777" w:rsidR="00E87EAF" w:rsidRDefault="00E87EAF" w:rsidP="00E87EAF">
      <w:pPr>
        <w:pStyle w:val="Heading4"/>
      </w:pPr>
      <w:r>
        <w:t>3/4ers of Americans worry about the power of Big Tech:</w:t>
      </w:r>
    </w:p>
    <w:p w14:paraId="2F35FEAE" w14:textId="77777777" w:rsidR="00E87EAF" w:rsidRDefault="00E87EAF" w:rsidP="00E87EAF">
      <w:r>
        <w:t xml:space="preserve">Allen </w:t>
      </w:r>
      <w:r w:rsidRPr="00E74EB8">
        <w:rPr>
          <w:rStyle w:val="Style13ptBold"/>
        </w:rPr>
        <w:t>St. John, 3/12</w:t>
      </w:r>
      <w:r>
        <w:t>/20</w:t>
      </w:r>
      <w:r w:rsidRPr="00E74EB8">
        <w:rPr>
          <w:rStyle w:val="Style13ptBold"/>
        </w:rPr>
        <w:t>21</w:t>
      </w:r>
      <w:r>
        <w:t xml:space="preserve"> (award-winning journalist and a New York Times best selling author, “How Stronger Antitrust Rules for Big Tech Could Help Consumers,” </w:t>
      </w:r>
      <w:hyperlink r:id="rId71" w:history="1">
        <w:r w:rsidRPr="00743DA6">
          <w:rPr>
            <w:rStyle w:val="Hyperlink"/>
          </w:rPr>
          <w:t>https://www.consumerreports.org/competition-mergers-antitrust/stronger-antitrust-rules-for-big-tech-help-consumers/</w:t>
        </w:r>
      </w:hyperlink>
      <w:r>
        <w:t>, Retrieved 8/5/2021)</w:t>
      </w:r>
    </w:p>
    <w:p w14:paraId="4578251D" w14:textId="77777777" w:rsidR="00E87EAF" w:rsidRPr="00E74EB8" w:rsidRDefault="00E87EAF" w:rsidP="00E87EAF">
      <w:pPr>
        <w:rPr>
          <w:sz w:val="16"/>
        </w:rPr>
      </w:pPr>
      <w:r w:rsidRPr="00E74EB8">
        <w:rPr>
          <w:sz w:val="16"/>
        </w:rPr>
        <w:t xml:space="preserve">As a Consumer Reports survey revealed in 2020, </w:t>
      </w:r>
      <w:r w:rsidRPr="00E74EB8">
        <w:rPr>
          <w:rStyle w:val="StyleUnderline"/>
          <w:highlight w:val="cyan"/>
        </w:rPr>
        <w:t xml:space="preserve">people have deep concerns about the outsize influence of America’s tech companies. </w:t>
      </w:r>
      <w:r w:rsidRPr="00322F4E">
        <w:rPr>
          <w:rStyle w:val="Emphasis"/>
          <w:highlight w:val="cyan"/>
        </w:rPr>
        <w:t>Three out of 4 worry about the immense power wielded by platforms such as</w:t>
      </w:r>
      <w:r w:rsidRPr="00E74EB8">
        <w:rPr>
          <w:sz w:val="16"/>
        </w:rPr>
        <w:t xml:space="preserve"> Amazon, Apple, </w:t>
      </w:r>
      <w:r w:rsidRPr="00322F4E">
        <w:rPr>
          <w:rStyle w:val="Emphasis"/>
          <w:highlight w:val="cyan"/>
        </w:rPr>
        <w:t>Facebook</w:t>
      </w:r>
      <w:r w:rsidRPr="00E74EB8">
        <w:rPr>
          <w:sz w:val="16"/>
        </w:rPr>
        <w:t xml:space="preserve">, and Google. </w:t>
      </w:r>
      <w:r w:rsidRPr="00E74EB8">
        <w:rPr>
          <w:rStyle w:val="StyleUnderline"/>
          <w:highlight w:val="cyan"/>
        </w:rPr>
        <w:t>And 8 in 10 say the mergers and acquisitions that helped them grow undermine competition and consumer choice</w:t>
      </w:r>
      <w:r w:rsidRPr="00E74EB8">
        <w:rPr>
          <w:sz w:val="16"/>
        </w:rPr>
        <w:t>.</w:t>
      </w:r>
    </w:p>
    <w:p w14:paraId="2D34A373" w14:textId="77777777" w:rsidR="00E87EAF" w:rsidRDefault="00E87EAF" w:rsidP="00E87EAF">
      <w:pPr>
        <w:pStyle w:val="Heading4"/>
      </w:pPr>
      <w:r>
        <w:t>The plan would be popular:  most people don’t like targeted ads:</w:t>
      </w:r>
    </w:p>
    <w:p w14:paraId="576F4B6B" w14:textId="77777777" w:rsidR="00E87EAF" w:rsidRDefault="00E87EAF" w:rsidP="00E87EAF">
      <w:r>
        <w:t xml:space="preserve">Fiona M. Scott </w:t>
      </w:r>
      <w:r w:rsidRPr="004578FB">
        <w:rPr>
          <w:rStyle w:val="Style13ptBold"/>
        </w:rPr>
        <w:t>Morton, &amp;</w:t>
      </w:r>
      <w:r>
        <w:t xml:space="preserve"> David C. </w:t>
      </w:r>
      <w:r w:rsidRPr="004578FB">
        <w:rPr>
          <w:rStyle w:val="Style13ptBold"/>
        </w:rPr>
        <w:t>Dinielli</w:t>
      </w:r>
      <w:r>
        <w:t>, June 20</w:t>
      </w:r>
      <w:r w:rsidRPr="004578FB">
        <w:rPr>
          <w:rStyle w:val="Style13ptBold"/>
        </w:rPr>
        <w:t>20</w:t>
      </w:r>
      <w:r>
        <w:t xml:space="preserve"> (Theodore Nierenberg Professor of Economics at the Yale University School of Management &amp; senior advisor with the beneficial technology team at Omidyar Network, “Roadmap for an Antitrust Case Against Facebook,” </w:t>
      </w:r>
      <w:hyperlink r:id="rId72" w:history="1">
        <w:r w:rsidRPr="00C41E09">
          <w:rPr>
            <w:rStyle w:val="Hyperlink"/>
          </w:rPr>
          <w:t>https://www.omidyar.com/wp-content/uploads/2020/06/Roadmap-for-an-Antitrust-Case-Against-Facebook.pdf</w:t>
        </w:r>
      </w:hyperlink>
      <w:r>
        <w:t>, Retrieved 7/28/2021)</w:t>
      </w:r>
    </w:p>
    <w:p w14:paraId="63AD1D23" w14:textId="77777777" w:rsidR="00E87EAF" w:rsidRPr="00E36130" w:rsidRDefault="00E87EAF" w:rsidP="00E87EAF">
      <w:pPr>
        <w:rPr>
          <w:sz w:val="16"/>
        </w:rPr>
      </w:pPr>
      <w:r w:rsidRPr="00E36130">
        <w:rPr>
          <w:sz w:val="16"/>
        </w:rPr>
        <w:t xml:space="preserve">11 Id. (“Advertisers, publishers and data brokers can provide data they collect about consumers visiting their platforms to enable a better targeting of digital advertising.”). 12 Id. at </w:t>
      </w:r>
      <w:r w:rsidRPr="00E36130">
        <w:rPr>
          <w:sz w:val="12"/>
        </w:rPr>
        <w:t>¶</w:t>
      </w:r>
      <w:r w:rsidRPr="00E36130">
        <w:rPr>
          <w:sz w:val="16"/>
        </w:rPr>
        <w:t xml:space="preserve"> 4.43 (“However, only a small minority of all consumers are happy to share their data to receive relevant advertising. For example, Ofcom found that only 15% of respondents were happy for online companies to collect and use their data to show more relevant adverts or information.”). 13 Id. at </w:t>
      </w:r>
      <w:r w:rsidRPr="00E36130">
        <w:rPr>
          <w:sz w:val="12"/>
        </w:rPr>
        <w:t>¶</w:t>
      </w:r>
      <w:r w:rsidRPr="00E36130">
        <w:rPr>
          <w:sz w:val="16"/>
        </w:rPr>
        <w:t xml:space="preserve"> 4.48 (“</w:t>
      </w:r>
      <w:r w:rsidRPr="00E36130">
        <w:rPr>
          <w:rStyle w:val="StyleUnderline"/>
          <w:highlight w:val="cyan"/>
        </w:rPr>
        <w:t>We have</w:t>
      </w:r>
      <w:r w:rsidRPr="00E36130">
        <w:rPr>
          <w:sz w:val="16"/>
        </w:rPr>
        <w:t xml:space="preserve"> also </w:t>
      </w:r>
      <w:r w:rsidRPr="00E36130">
        <w:rPr>
          <w:rStyle w:val="StyleUnderline"/>
          <w:highlight w:val="cyan"/>
        </w:rPr>
        <w:t>found that consumers lack trust in online platforms</w:t>
      </w:r>
      <w:r w:rsidRPr="00E36130">
        <w:rPr>
          <w:sz w:val="16"/>
        </w:rPr>
        <w:t xml:space="preserve">, with only a minority saying they would trust an online platform with their data. </w:t>
      </w:r>
      <w:r w:rsidRPr="00E36130">
        <w:rPr>
          <w:rStyle w:val="StyleUnderline"/>
          <w:highlight w:val="cyan"/>
        </w:rPr>
        <w:t>Social media platforms are consistently ranked as the least trusted platforms in surveys</w:t>
      </w:r>
      <w:r w:rsidRPr="00E36130">
        <w:rPr>
          <w:sz w:val="16"/>
        </w:rPr>
        <w:t xml:space="preserve">. For example, a survey by Ipsos MORI in 2016 found that </w:t>
      </w:r>
      <w:r w:rsidRPr="00E36130">
        <w:rPr>
          <w:rStyle w:val="StyleUnderline"/>
          <w:highlight w:val="cyan"/>
        </w:rPr>
        <w:t>only 9% of respondents trusted social media platforms with their data.</w:t>
      </w:r>
      <w:r w:rsidRPr="00E36130">
        <w:rPr>
          <w:sz w:val="16"/>
        </w:rPr>
        <w:t>”).</w:t>
      </w:r>
    </w:p>
    <w:p w14:paraId="0343BCAF" w14:textId="77777777" w:rsidR="00E87EAF" w:rsidRDefault="00E87EAF" w:rsidP="00E87EAF">
      <w:pPr>
        <w:pStyle w:val="Heading3"/>
      </w:pPr>
      <w:r>
        <w:lastRenderedPageBreak/>
        <w:t>Politics Answers:  AT:  Big Tech Lobbies</w:t>
      </w:r>
    </w:p>
    <w:p w14:paraId="58AA2771" w14:textId="77777777" w:rsidR="00E87EAF" w:rsidRDefault="00E87EAF" w:rsidP="00E87EAF">
      <w:pPr>
        <w:pStyle w:val="Heading4"/>
      </w:pPr>
      <w:r>
        <w:t>Big tech’s lobbying power can be offset by bipartisan support for cracking down on Big Tech:</w:t>
      </w:r>
    </w:p>
    <w:p w14:paraId="12B7F7CB" w14:textId="77777777" w:rsidR="00E87EAF" w:rsidRDefault="00E87EAF" w:rsidP="00E87EAF">
      <w:r>
        <w:t xml:space="preserve">NICOLE </w:t>
      </w:r>
      <w:r w:rsidRPr="003650D7">
        <w:rPr>
          <w:rStyle w:val="Style13ptBold"/>
        </w:rPr>
        <w:t>GOODKIND, 6/11</w:t>
      </w:r>
      <w:r>
        <w:t>/20</w:t>
      </w:r>
      <w:r w:rsidRPr="003650D7">
        <w:rPr>
          <w:rStyle w:val="Style13ptBold"/>
        </w:rPr>
        <w:t>21</w:t>
      </w:r>
      <w:r>
        <w:t xml:space="preserve"> (staff writer, Fortune, “Congress targets tech giants Apple, Google, Amazon, and Facebook in new series of antitrust laws,” </w:t>
      </w:r>
      <w:hyperlink r:id="rId73" w:history="1">
        <w:r w:rsidRPr="00C41E09">
          <w:rPr>
            <w:rStyle w:val="Hyperlink"/>
          </w:rPr>
          <w:t>https://fortune.com/2021/06/11/congress-targets-tech-giants-apple-google-amazon-and-facebook-in-new-series-of-antitrust-laws/</w:t>
        </w:r>
      </w:hyperlink>
      <w:r>
        <w:rPr>
          <w:rStyle w:val="Hyperlink"/>
        </w:rPr>
        <w:t>, Retrieved 8/5/2021)</w:t>
      </w:r>
    </w:p>
    <w:p w14:paraId="36A9D3C7" w14:textId="77777777" w:rsidR="00E87EAF" w:rsidRDefault="00E87EAF" w:rsidP="00E87EAF">
      <w:pPr>
        <w:rPr>
          <w:sz w:val="16"/>
        </w:rPr>
      </w:pPr>
      <w:r w:rsidRPr="003650D7">
        <w:rPr>
          <w:rStyle w:val="StyleUnderline"/>
          <w:highlight w:val="cyan"/>
        </w:rPr>
        <w:t>Tech giants like Amazon, Facebook, and Google have spent small fortunes asserting their influence in Washington D.C.</w:t>
      </w:r>
      <w:r w:rsidRPr="003650D7">
        <w:rPr>
          <w:sz w:val="16"/>
        </w:rPr>
        <w:t xml:space="preserve"> Executives at these companies hold a small army of lobbyists at the hip, ready to deploy at a moment’s notice. They cozy up to lawmakers at expensive Silicon Valley fundraisers, and they regularly attend meetings on the Capitol and testify in the halls of Congress. </w:t>
      </w:r>
      <w:r w:rsidRPr="003650D7">
        <w:rPr>
          <w:rStyle w:val="StyleUnderline"/>
          <w:highlight w:val="cyan"/>
        </w:rPr>
        <w:t xml:space="preserve">But </w:t>
      </w:r>
      <w:r w:rsidRPr="003650D7">
        <w:rPr>
          <w:rStyle w:val="Emphasis"/>
          <w:highlight w:val="cyan"/>
        </w:rPr>
        <w:t>cash isn’t always king</w:t>
      </w:r>
      <w:r w:rsidRPr="003650D7">
        <w:rPr>
          <w:rStyle w:val="StyleUnderline"/>
          <w:highlight w:val="cyan"/>
        </w:rPr>
        <w:t>: A new set of antitrust reform bills introduced to Congress</w:t>
      </w:r>
      <w:r w:rsidRPr="003650D7">
        <w:rPr>
          <w:sz w:val="16"/>
        </w:rPr>
        <w:t xml:space="preserve"> Friday </w:t>
      </w:r>
      <w:r w:rsidRPr="003650D7">
        <w:rPr>
          <w:rStyle w:val="StyleUnderline"/>
          <w:highlight w:val="cyan"/>
        </w:rPr>
        <w:t>by a bipartisan group of lawmakers could significantly rein in big tech’s power</w:t>
      </w:r>
      <w:r w:rsidRPr="003650D7">
        <w:rPr>
          <w:rStyle w:val="StyleUnderline"/>
        </w:rPr>
        <w:t xml:space="preserve"> </w:t>
      </w:r>
      <w:r w:rsidRPr="003650D7">
        <w:rPr>
          <w:sz w:val="16"/>
        </w:rPr>
        <w:t>and alter their business practices.</w:t>
      </w:r>
    </w:p>
    <w:p w14:paraId="2C2E5981" w14:textId="77777777" w:rsidR="00E87EAF" w:rsidRPr="00E36130" w:rsidRDefault="00E87EAF" w:rsidP="00E87EAF"/>
    <w:p w14:paraId="092C6609" w14:textId="77777777" w:rsidR="00E87EAF" w:rsidRDefault="00E87EAF" w:rsidP="00E87EAF">
      <w:pPr>
        <w:pStyle w:val="Heading1"/>
      </w:pPr>
      <w:r>
        <w:lastRenderedPageBreak/>
        <w:t>Counterplan Answers</w:t>
      </w:r>
    </w:p>
    <w:p w14:paraId="07531547" w14:textId="77777777" w:rsidR="00E87EAF" w:rsidRDefault="00E87EAF" w:rsidP="00E87EAF">
      <w:pPr>
        <w:pStyle w:val="Heading3"/>
      </w:pPr>
      <w:r>
        <w:lastRenderedPageBreak/>
        <w:t>Non Anti-Trust Counterplans 2ac</w:t>
      </w:r>
    </w:p>
    <w:p w14:paraId="19640C81" w14:textId="77777777" w:rsidR="00E87EAF" w:rsidRDefault="00E87EAF" w:rsidP="00E87EAF">
      <w:pPr>
        <w:pStyle w:val="Heading4"/>
      </w:pPr>
      <w:r>
        <w:t>Antitrust law key to maintaining competition</w:t>
      </w:r>
    </w:p>
    <w:p w14:paraId="2E405DD2" w14:textId="77777777" w:rsidR="00E87EAF" w:rsidRDefault="00E87EAF" w:rsidP="00E87EAF">
      <w:r>
        <w:t xml:space="preserve">George </w:t>
      </w:r>
      <w:r w:rsidRPr="007203C8">
        <w:rPr>
          <w:rStyle w:val="Style13ptBold"/>
        </w:rPr>
        <w:t>Slover</w:t>
      </w:r>
      <w:r>
        <w:t>, 10/1/20</w:t>
      </w:r>
      <w:r w:rsidRPr="007203C8">
        <w:rPr>
          <w:rStyle w:val="Style13ptBold"/>
        </w:rPr>
        <w:t>20</w:t>
      </w:r>
      <w:r>
        <w:t xml:space="preserve"> (Senior Policy Counsel, Consumer Reports, </w:t>
      </w:r>
      <w:hyperlink r:id="rId74" w:history="1">
        <w:r w:rsidRPr="00AA752B">
          <w:rPr>
            <w:rStyle w:val="Hyperlink"/>
          </w:rPr>
          <w:t>https://docs.house.gov/meetings/JU/JU05/20201001/111072/HHRG-116-JU05-20201001-SD002.pdf</w:t>
        </w:r>
      </w:hyperlink>
      <w:r>
        <w:t>, Retrieved 8/3/2021)</w:t>
      </w:r>
    </w:p>
    <w:p w14:paraId="765C1A87" w14:textId="77777777" w:rsidR="00E87EAF" w:rsidRPr="00961B3E" w:rsidRDefault="00E87EAF" w:rsidP="00E87EAF">
      <w:pPr>
        <w:rPr>
          <w:sz w:val="16"/>
        </w:rPr>
      </w:pPr>
      <w:r w:rsidRPr="00961B3E">
        <w:rPr>
          <w:sz w:val="16"/>
        </w:rPr>
        <w:t xml:space="preserve">Throughout our 80+ year history, Consumer Reports has emphasized </w:t>
      </w:r>
      <w:r w:rsidRPr="00961B3E">
        <w:rPr>
          <w:rStyle w:val="StyleUnderline"/>
          <w:highlight w:val="cyan"/>
        </w:rPr>
        <w:t>the fundamental importance of competition for ensuring a marketplace that works for consumers, by empowering them with the leverage of choice</w:t>
      </w:r>
      <w:r w:rsidRPr="00961B3E">
        <w:rPr>
          <w:sz w:val="16"/>
        </w:rPr>
        <w:t xml:space="preserve">, the ability to go elsewhere for a better deal, which means businesses have to be responsive to consumers’ interests. </w:t>
      </w:r>
      <w:r w:rsidRPr="00961B3E">
        <w:rPr>
          <w:rStyle w:val="StyleUnderline"/>
          <w:highlight w:val="cyan"/>
        </w:rPr>
        <w:t xml:space="preserve">Antitrust law is </w:t>
      </w:r>
      <w:r w:rsidRPr="00CC34B7">
        <w:rPr>
          <w:rStyle w:val="Emphasis"/>
          <w:highlight w:val="cyan"/>
        </w:rPr>
        <w:t>critical to protecting that competition</w:t>
      </w:r>
      <w:r w:rsidRPr="00961B3E">
        <w:rPr>
          <w:rStyle w:val="StyleUnderline"/>
          <w:highlight w:val="cyan"/>
        </w:rPr>
        <w:t>,</w:t>
      </w:r>
      <w:r w:rsidRPr="00961B3E">
        <w:rPr>
          <w:sz w:val="16"/>
        </w:rPr>
        <w:t xml:space="preserve"> and we have steadfastly supported strong antitrust laws, and advocated for sound and determined antitrust enforcement, consistent with the core values of an open marketplace and the benefits it brings to consumers, to the economy, and to society.</w:t>
      </w:r>
    </w:p>
    <w:p w14:paraId="467293B2" w14:textId="77777777" w:rsidR="00E87EAF" w:rsidRPr="00CC34B7" w:rsidRDefault="00E87EAF" w:rsidP="00E87EAF"/>
    <w:p w14:paraId="3498E7CF" w14:textId="77777777" w:rsidR="00E87EAF" w:rsidRDefault="00E87EAF" w:rsidP="00E87EAF">
      <w:pPr>
        <w:pStyle w:val="Heading3"/>
      </w:pPr>
      <w:r>
        <w:lastRenderedPageBreak/>
        <w:t>Courts Counterplan 2ac</w:t>
      </w:r>
    </w:p>
    <w:p w14:paraId="6901C95D" w14:textId="77777777" w:rsidR="00E87EAF" w:rsidRDefault="00E87EAF" w:rsidP="00E87EAF">
      <w:pPr>
        <w:pStyle w:val="Heading4"/>
      </w:pPr>
      <w:r>
        <w:t>History proves that federal courts and regulators conduct inadequate oversight of antitrust law:</w:t>
      </w:r>
    </w:p>
    <w:p w14:paraId="0496D479"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75" w:history="1">
        <w:r w:rsidRPr="004746EC">
          <w:rPr>
            <w:rStyle w:val="Hyperlink"/>
          </w:rPr>
          <w:t>https://judiciary.house.gov/uploadedfiles</w:t>
        </w:r>
      </w:hyperlink>
      <w:r>
        <w:t xml:space="preserve"> /competition_in_digital_markets.pdf?utm_campaign=4493-519, Retrieved 7/22/2021)</w:t>
      </w:r>
    </w:p>
    <w:p w14:paraId="2961D7B6" w14:textId="77777777" w:rsidR="00E87EAF" w:rsidRPr="007C4159" w:rsidRDefault="00E87EAF" w:rsidP="00E87EAF">
      <w:pPr>
        <w:rPr>
          <w:sz w:val="16"/>
        </w:rPr>
      </w:pPr>
      <w:r w:rsidRPr="007C4159">
        <w:rPr>
          <w:rStyle w:val="StyleUnderline"/>
          <w:highlight w:val="cyan"/>
        </w:rPr>
        <w:t xml:space="preserve">In the case of the Committee’s inquiry into the RBOCs’ conduct in the aftermath of the 1984 breakup of AT&amp;T, we concluded that </w:t>
      </w:r>
      <w:r w:rsidRPr="007C4159">
        <w:rPr>
          <w:rStyle w:val="Emphasis"/>
          <w:highlight w:val="cyan"/>
        </w:rPr>
        <w:t xml:space="preserve">federal courts and regulators were not adequately protecting competition </w:t>
      </w:r>
      <w:r w:rsidRPr="007C4159">
        <w:rPr>
          <w:rStyle w:val="StyleUnderline"/>
          <w:highlight w:val="cyan"/>
        </w:rPr>
        <w:t xml:space="preserve">in the telecommunications marketplace and that </w:t>
      </w:r>
      <w:r w:rsidRPr="007C4159">
        <w:rPr>
          <w:rStyle w:val="Emphasis"/>
          <w:highlight w:val="cyan"/>
        </w:rPr>
        <w:t>new legislation was necessary</w:t>
      </w:r>
      <w:r w:rsidRPr="007C4159">
        <w:rPr>
          <w:rStyle w:val="StyleUnderline"/>
          <w:highlight w:val="cyan"/>
        </w:rPr>
        <w:t>.</w:t>
      </w:r>
      <w:r w:rsidRPr="007C4159">
        <w:rPr>
          <w:sz w:val="16"/>
        </w:rPr>
        <w:t xml:space="preserve"> A 1992 Committee report reviewed the long, troubled history of attempts by DOJ and the FCC 84 to check the monopolistic power of AT&amp;T, culminating in the famous Modified Final Judgment (the “MFJ”) that Judge Harold Greene approved in August 1982 to break up the company.85 But even after the MFJ, the report found, </w:t>
      </w:r>
      <w:r w:rsidRPr="007C4159">
        <w:rPr>
          <w:rStyle w:val="StyleUnderline"/>
          <w:highlight w:val="cyan"/>
        </w:rPr>
        <w:t>the FCC had failed to prevent the RBOCs from using their local monopolies to commit a number of anticompetitive violations</w:t>
      </w:r>
      <w:r w:rsidRPr="007C4159">
        <w:rPr>
          <w:sz w:val="16"/>
        </w:rPr>
        <w:t xml:space="preserve">, “many eerily reminiscent of pre-divestiture Bell System abuses.”86 </w:t>
      </w:r>
      <w:r w:rsidRPr="007C4159">
        <w:rPr>
          <w:rStyle w:val="StyleUnderline"/>
          <w:highlight w:val="cyan"/>
        </w:rPr>
        <w:t>We were also critical of the DOJ’s actions to water down the MFJ’s procompetitive line-of¬business restrictions on the RBOCs</w:t>
      </w:r>
      <w:r w:rsidRPr="007C4159">
        <w:rPr>
          <w:sz w:val="16"/>
        </w:rPr>
        <w:t xml:space="preserve">. Describing the massive lobbying campaign that the RBOCs were waging to enter the business lines the MFJ had opened up to competitors, we observed, “The thousands upon thousands of competitive enterprises now thriving in information service, telecommunications equipment, and long distance markets face the prospect of their future prosperity being decided by the self-interested designs of a monopoly with ‘bottleneck’ control over the local telephone exchange on which they all depend.”87 </w:t>
      </w:r>
      <w:r w:rsidRPr="007C4159">
        <w:rPr>
          <w:rStyle w:val="StyleUnderline"/>
          <w:highlight w:val="cyan"/>
        </w:rPr>
        <w:t>In light of the antitrust agencies’ demonstrated failure to protect competition, the Committee approved legislation that would codify the MFJ’s line-of-business restrictions into law</w:t>
      </w:r>
      <w:r w:rsidRPr="007C4159">
        <w:rPr>
          <w:sz w:val="16"/>
        </w:rPr>
        <w:t>.88</w:t>
      </w:r>
    </w:p>
    <w:p w14:paraId="299D2BF9" w14:textId="77777777" w:rsidR="00E87EAF" w:rsidRDefault="00E87EAF" w:rsidP="00E87EAF">
      <w:pPr>
        <w:pStyle w:val="Heading4"/>
      </w:pPr>
      <w:r>
        <w:t>Permutation is the best option—courts won’t enforce antitrust law without more guidance from Congress:</w:t>
      </w:r>
    </w:p>
    <w:p w14:paraId="0DACB48B" w14:textId="77777777" w:rsidR="00E87EAF" w:rsidRDefault="00E87EAF" w:rsidP="00E87EAF">
      <w:r>
        <w:t xml:space="preserve">Bill </w:t>
      </w:r>
      <w:r w:rsidRPr="00452829">
        <w:rPr>
          <w:rStyle w:val="Style13ptBold"/>
        </w:rPr>
        <w:t>Baer</w:t>
      </w:r>
      <w:r>
        <w:t>, 10/1/20</w:t>
      </w:r>
      <w:r w:rsidRPr="00452829">
        <w:rPr>
          <w:rStyle w:val="Style13ptBold"/>
        </w:rPr>
        <w:t>20</w:t>
      </w:r>
      <w:r>
        <w:t xml:space="preserve"> (Visiting Fellow, Governance Studies, The Brookings Institution, “Testimony of Bill Baer,” </w:t>
      </w:r>
      <w:hyperlink r:id="rId76" w:history="1">
        <w:r w:rsidRPr="00AA752B">
          <w:rPr>
            <w:rStyle w:val="Hyperlink"/>
          </w:rPr>
          <w:t>https://docs.house.gov/meetings/JU/JU05/20201001/111072/HHRG-116-JU05-Wstate-BaerW-20201001.pdf</w:t>
        </w:r>
      </w:hyperlink>
      <w:r>
        <w:t>, Retrieved 8/3/2021)</w:t>
      </w:r>
    </w:p>
    <w:p w14:paraId="3596FE1B" w14:textId="77777777" w:rsidR="00E87EAF" w:rsidRDefault="00E87EAF" w:rsidP="00E87EAF">
      <w:pPr>
        <w:rPr>
          <w:rStyle w:val="StyleUnderline"/>
        </w:rPr>
      </w:pPr>
      <w:r w:rsidRPr="00F21BCD">
        <w:rPr>
          <w:sz w:val="16"/>
        </w:rPr>
        <w:t xml:space="preserve">There are at least two reasons to doubt whether reliance on that strategy will be sufficient. First, it took years for the courts to embrace the soundness of the merger guidelines—indeed more than a decade. Can we afford to wait that long? Second, </w:t>
      </w:r>
      <w:r w:rsidRPr="00F21BCD">
        <w:rPr>
          <w:rStyle w:val="StyleUnderline"/>
          <w:highlight w:val="cyan"/>
        </w:rPr>
        <w:t>there is no guarantee that the courts will embrace that new guidance. The mindset that antitrust enforcers are more likely to be wrong than right</w:t>
      </w:r>
      <w:r w:rsidRPr="00F21BCD">
        <w:rPr>
          <w:sz w:val="16"/>
        </w:rPr>
        <w:t xml:space="preserve">, and that as a result, we should at all costs avoid the risk of over-enforcement, </w:t>
      </w:r>
      <w:r w:rsidRPr="00F21BCD">
        <w:rPr>
          <w:rStyle w:val="StyleUnderline"/>
          <w:highlight w:val="cyan"/>
        </w:rPr>
        <w:t>is pretty well-entrenched in antitrust jurisprudence. Absent some further direction from Congress, those biases are unlikely to change.</w:t>
      </w:r>
    </w:p>
    <w:p w14:paraId="7C9F21D4" w14:textId="77777777" w:rsidR="00E87EAF" w:rsidRDefault="00E87EAF" w:rsidP="00E87EAF">
      <w:pPr>
        <w:pStyle w:val="Heading4"/>
      </w:pPr>
      <w:r>
        <w:t>Courts counterplan fails in the digital tech area—courts lack the policy expertise to effectively evaluate the issues:</w:t>
      </w:r>
    </w:p>
    <w:p w14:paraId="7FE1C1EA" w14:textId="77777777" w:rsidR="00E87EAF" w:rsidRDefault="00E87EAF" w:rsidP="00E87EAF">
      <w:r>
        <w:t xml:space="preserve">Tom </w:t>
      </w:r>
      <w:r w:rsidRPr="00F6063A">
        <w:rPr>
          <w:rStyle w:val="Style13ptBold"/>
        </w:rPr>
        <w:t>Wheeler,</w:t>
      </w:r>
      <w:r>
        <w:t xml:space="preserve"> et al, 8/20/20</w:t>
      </w:r>
      <w:r w:rsidRPr="00F6063A">
        <w:rPr>
          <w:rStyle w:val="Style13ptBold"/>
        </w:rPr>
        <w:t>20</w:t>
      </w:r>
      <w:r>
        <w:t xml:space="preserve"> (businessman, author, and was the 31st Chairman of the Federal Communications Commission (FCC) from 2013 to 2017. He is presently a Senior Fellow at the Shorenstein Center at Harvard Kennedy School and a Visiting Fellow at the Brookings Institution, “New Digital Realities; New Oversight Solutions,” </w:t>
      </w:r>
      <w:hyperlink r:id="rId77" w:history="1">
        <w:r w:rsidRPr="00743DA6">
          <w:rPr>
            <w:rStyle w:val="Hyperlink"/>
          </w:rPr>
          <w:t>https://shorensteincenter.org/new-digital-realities-tom-wheeler-phil-verveer-gene-kimmelman/</w:t>
        </w:r>
      </w:hyperlink>
      <w:r>
        <w:t>, Retrieved 8/5/2021)</w:t>
      </w:r>
    </w:p>
    <w:p w14:paraId="12D9309C" w14:textId="77777777" w:rsidR="00E87EAF" w:rsidRPr="00702179" w:rsidRDefault="00E87EAF" w:rsidP="00E87EAF">
      <w:pPr>
        <w:rPr>
          <w:sz w:val="16"/>
        </w:rPr>
      </w:pPr>
      <w:r w:rsidRPr="00702179">
        <w:rPr>
          <w:rStyle w:val="StyleUnderline"/>
          <w:highlight w:val="cyan"/>
        </w:rPr>
        <w:t xml:space="preserve">There is also a substantial question of whether courts </w:t>
      </w:r>
      <w:r w:rsidRPr="00702179">
        <w:rPr>
          <w:sz w:val="16"/>
        </w:rPr>
        <w:t xml:space="preserve">rather than specialized regulatory agencies </w:t>
      </w:r>
      <w:r w:rsidRPr="00702179">
        <w:rPr>
          <w:rStyle w:val="StyleUnderline"/>
          <w:highlight w:val="cyan"/>
        </w:rPr>
        <w:t>are best equipped to deal with the issues raised by the digital platforms</w:t>
      </w:r>
      <w:r w:rsidRPr="00702179">
        <w:rPr>
          <w:sz w:val="16"/>
        </w:rPr>
        <w:t xml:space="preserve">. Professor Weiser cites Judge Easterbrook for the proposition that </w:t>
      </w:r>
      <w:r w:rsidRPr="00702179">
        <w:rPr>
          <w:sz w:val="16"/>
        </w:rPr>
        <w:lastRenderedPageBreak/>
        <w:t>“</w:t>
      </w:r>
      <w:r w:rsidRPr="00702179">
        <w:rPr>
          <w:rStyle w:val="Emphasis"/>
          <w:highlight w:val="cyan"/>
        </w:rPr>
        <w:t>courts are inherently ill-suited</w:t>
      </w:r>
      <w:r w:rsidRPr="00702179">
        <w:rPr>
          <w:rStyle w:val="StyleUnderline"/>
          <w:highlight w:val="cyan"/>
        </w:rPr>
        <w:t xml:space="preserve"> for such a role both because they </w:t>
      </w:r>
      <w:r w:rsidRPr="00702179">
        <w:rPr>
          <w:rStyle w:val="Emphasis"/>
          <w:highlight w:val="cyan"/>
        </w:rPr>
        <w:t>lack the ability to gather</w:t>
      </w:r>
      <w:r w:rsidRPr="00702179">
        <w:rPr>
          <w:rStyle w:val="StyleUnderline"/>
          <w:highlight w:val="cyan"/>
        </w:rPr>
        <w:t xml:space="preserve">, and the </w:t>
      </w:r>
      <w:r w:rsidRPr="00702179">
        <w:rPr>
          <w:rStyle w:val="Emphasis"/>
          <w:highlight w:val="cyan"/>
        </w:rPr>
        <w:t>expertise to process</w:t>
      </w:r>
      <w:r w:rsidRPr="00702179">
        <w:rPr>
          <w:rStyle w:val="StyleUnderline"/>
          <w:highlight w:val="cyan"/>
        </w:rPr>
        <w:t>, the necessary information</w:t>
      </w:r>
      <w:r w:rsidRPr="00702179">
        <w:rPr>
          <w:sz w:val="16"/>
        </w:rPr>
        <w:t>.”[11]</w:t>
      </w:r>
    </w:p>
    <w:p w14:paraId="312A9B3A" w14:textId="77777777" w:rsidR="00E87EAF" w:rsidRDefault="00E87EAF" w:rsidP="00E87EAF">
      <w:pPr>
        <w:pStyle w:val="Heading4"/>
      </w:pPr>
      <w:r>
        <w:t>Courts counterplan won’t solve—courts will take a narrow view of antitrust law:</w:t>
      </w:r>
    </w:p>
    <w:p w14:paraId="4A91CFA5"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78" w:history="1">
        <w:r w:rsidRPr="004746EC">
          <w:rPr>
            <w:rStyle w:val="Hyperlink"/>
          </w:rPr>
          <w:t>https://judiciary.house.gov/uploadedfiles</w:t>
        </w:r>
      </w:hyperlink>
      <w:r>
        <w:t xml:space="preserve"> /competition_in_digital_markets.pdf?utm_campaign=4493-519, Retrieved 7/22/2021)</w:t>
      </w:r>
    </w:p>
    <w:p w14:paraId="56D7C308" w14:textId="77777777" w:rsidR="00E87EAF" w:rsidRPr="00681F26" w:rsidRDefault="00E87EAF" w:rsidP="00E87EAF">
      <w:pPr>
        <w:rPr>
          <w:sz w:val="16"/>
        </w:rPr>
      </w:pPr>
      <w:r w:rsidRPr="00681F26">
        <w:rPr>
          <w:sz w:val="16"/>
        </w:rPr>
        <w:t xml:space="preserve">The </w:t>
      </w:r>
      <w:r w:rsidRPr="00681F26">
        <w:rPr>
          <w:rStyle w:val="StyleUnderline"/>
          <w:highlight w:val="cyan"/>
        </w:rPr>
        <w:t>antitrust laws</w:t>
      </w:r>
      <w:r w:rsidRPr="00681F26">
        <w:rPr>
          <w:sz w:val="16"/>
        </w:rPr>
        <w:t xml:space="preserve"> that Congress enacted in 1890 and 1914—the Sherman Act, the Clayton Act, and the Federal Trade Commission Act—reflected a recognition that unchecked monopoly power poses a threat to our economy as well as to our democracy.2467 Congress reasserted this vision through subsequent antitrust laws, including the Robinson-Patman Act of 1936, the Celler-Kefauver Act of 1950, and the Hart-Scott-Rodino Act of 1976.2468 In the decades since Congress enacted these foundational statutes, </w:t>
      </w:r>
      <w:r w:rsidRPr="00681F26">
        <w:rPr>
          <w:rStyle w:val="StyleUnderline"/>
          <w:highlight w:val="cyan"/>
        </w:rPr>
        <w:t>the courts have significantly weakened these laws and made it increasingly difficult for federal antitrust enforcers</w:t>
      </w:r>
      <w:r w:rsidRPr="00681F26">
        <w:rPr>
          <w:sz w:val="16"/>
        </w:rPr>
        <w:t xml:space="preserve"> and private plaintiffs </w:t>
      </w:r>
      <w:r w:rsidRPr="00681F26">
        <w:rPr>
          <w:rStyle w:val="StyleUnderline"/>
          <w:highlight w:val="cyan"/>
        </w:rPr>
        <w:t>to successfully challenge anticompetitive conduct</w:t>
      </w:r>
      <w:r w:rsidRPr="00681F26">
        <w:rPr>
          <w:sz w:val="16"/>
        </w:rPr>
        <w:t xml:space="preserve"> and mergers.2469 </w:t>
      </w:r>
      <w:r w:rsidRPr="00681F26">
        <w:rPr>
          <w:rStyle w:val="StyleUnderline"/>
          <w:highlight w:val="cyan"/>
        </w:rPr>
        <w:t>By adopting a narrow construction of “consumer welfare” as the sole goal of the antitrust laws, the Supreme Court has limited the analysis of competitive harm to focus primarily on price and output rather than the competitive process</w:t>
      </w:r>
      <w:r w:rsidRPr="00681F26">
        <w:rPr>
          <w:sz w:val="16"/>
        </w:rPr>
        <w:t xml:space="preserve">2470—contravening legislative history and legislative intent.2471 Simultaneously, </w:t>
      </w:r>
      <w:r w:rsidRPr="00681F26">
        <w:rPr>
          <w:rStyle w:val="StyleUnderline"/>
          <w:highlight w:val="cyan"/>
        </w:rPr>
        <w:t xml:space="preserve">courts have adopted the view that </w:t>
      </w:r>
      <w:r w:rsidRPr="00681F26">
        <w:rPr>
          <w:rStyle w:val="Emphasis"/>
          <w:highlight w:val="cyan"/>
        </w:rPr>
        <w:t>underenforcement of the antitrust laws is preferable to overenforcement</w:t>
      </w:r>
      <w:r w:rsidRPr="00681F26">
        <w:rPr>
          <w:rStyle w:val="StyleUnderline"/>
          <w:highlight w:val="cyan"/>
        </w:rPr>
        <w:t>,</w:t>
      </w:r>
      <w:r w:rsidRPr="00681F26">
        <w:rPr>
          <w:sz w:val="16"/>
        </w:rPr>
        <w:t xml:space="preserve"> a position at odds with the clear legislative intent of the antitrust laws, as well as the view of Congress that private monopolies are a “menace to republican institutions.”2472 In recent decades, the Justice Department and the Federal Trade Commission have contributed to this problem by taking a narrow view of their legal authorities and issuing guidelines that are highly permissive of market power and its abuse. The overall result is an approach to antitrust that has significantly diverged from the laws that Congress enacted.</w:t>
      </w:r>
    </w:p>
    <w:p w14:paraId="2E61FECC" w14:textId="77777777" w:rsidR="00E87EAF" w:rsidRDefault="00E87EAF" w:rsidP="00E87EAF">
      <w:pPr>
        <w:pStyle w:val="Heading4"/>
      </w:pPr>
      <w:r>
        <w:t>Courts read anti-trust laws narrowly:</w:t>
      </w:r>
    </w:p>
    <w:p w14:paraId="00789960"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79" w:history="1">
        <w:r w:rsidRPr="004746EC">
          <w:rPr>
            <w:rStyle w:val="Hyperlink"/>
          </w:rPr>
          <w:t>https://judiciary.house.gov/uploadedfiles</w:t>
        </w:r>
      </w:hyperlink>
      <w:r>
        <w:t xml:space="preserve"> /competition_in_digital_markets.pdf?utm_campaign=4493-519, Retrieved 7/22/2021)</w:t>
      </w:r>
    </w:p>
    <w:p w14:paraId="2DA0B35F" w14:textId="77777777" w:rsidR="00E87EAF" w:rsidRDefault="00E87EAF" w:rsidP="00E87EAF">
      <w:pPr>
        <w:rPr>
          <w:sz w:val="16"/>
        </w:rPr>
      </w:pPr>
      <w:r w:rsidRPr="00681F26">
        <w:rPr>
          <w:sz w:val="16"/>
        </w:rPr>
        <w:t>2473 See Wu Submission at 2 (“</w:t>
      </w:r>
      <w:r w:rsidRPr="00681F26">
        <w:rPr>
          <w:rStyle w:val="StyleUnderline"/>
          <w:highlight w:val="cyan"/>
        </w:rPr>
        <w:t>If read broadly, the prohibitions on ‘monopolization</w:t>
      </w:r>
      <w:r w:rsidRPr="00681F26">
        <w:rPr>
          <w:sz w:val="16"/>
        </w:rPr>
        <w:t xml:space="preserve">,’ ‘unfair means of competition,’ </w:t>
      </w:r>
      <w:r w:rsidRPr="00681F26">
        <w:rPr>
          <w:rStyle w:val="StyleUnderline"/>
          <w:highlight w:val="cyan"/>
        </w:rPr>
        <w:t>and ‘restraints on trade’ could be used to handle the challenges of our time. But ‘broadly’ is manifestly not how the laws are read by the judiciary at this point</w:t>
      </w:r>
      <w:r w:rsidRPr="00681F26">
        <w:rPr>
          <w:sz w:val="16"/>
        </w:rPr>
        <w:t xml:space="preserve">. For </w:t>
      </w:r>
      <w:r w:rsidRPr="00681F26">
        <w:rPr>
          <w:rStyle w:val="StyleUnderline"/>
          <w:highlight w:val="cyan"/>
        </w:rPr>
        <w:t>the courts have grafted onto these laws burdens of proof, special requirements and defenses that are found nowhere in the statutes, and that have rendered the laws applicable only to the narrowest of scenarios,</w:t>
      </w:r>
      <w:r w:rsidRPr="00681F26">
        <w:rPr>
          <w:sz w:val="16"/>
        </w:rPr>
        <w:t xml:space="preserve"> usually those involving blatant price effects. And it is this that makes the laws inadequate for the challenges presented by digital markets.”).</w:t>
      </w:r>
    </w:p>
    <w:p w14:paraId="090DFF89" w14:textId="77777777" w:rsidR="00E87EAF" w:rsidRDefault="00E87EAF" w:rsidP="00E87EAF">
      <w:pPr>
        <w:pStyle w:val="Heading4"/>
      </w:pPr>
      <w:r>
        <w:t>Courts will narrowly interpret monopolization law:</w:t>
      </w:r>
    </w:p>
    <w:p w14:paraId="7910D656" w14:textId="77777777" w:rsidR="00E87EAF" w:rsidRDefault="00E87EAF" w:rsidP="00E87EAF">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80" w:history="1">
        <w:r w:rsidRPr="004746EC">
          <w:rPr>
            <w:rStyle w:val="Hyperlink"/>
          </w:rPr>
          <w:t>https://judiciary.house.gov/uploadedfiles</w:t>
        </w:r>
      </w:hyperlink>
      <w:r>
        <w:t xml:space="preserve"> /competition_in_digital_markets.pdf?utm_campaign=4493-519, Retrieved 7/22/2021)</w:t>
      </w:r>
    </w:p>
    <w:p w14:paraId="15FBA635" w14:textId="77777777" w:rsidR="00E87EAF" w:rsidRPr="00DE21F5" w:rsidRDefault="00E87EAF" w:rsidP="00E87EAF">
      <w:pPr>
        <w:rPr>
          <w:sz w:val="16"/>
        </w:rPr>
      </w:pPr>
      <w:r w:rsidRPr="00DE21F5">
        <w:rPr>
          <w:sz w:val="16"/>
        </w:rPr>
        <w:t xml:space="preserve">The Subcommittee’s investigation found that the dominant platforms have the incentive and ability to abuse their dominant position against third-party suppliers, workers, and consumers. Some of these business practices are a detriment to fair competition, but they do not easily fit the existing categories identified by the Sherman Act, namely “monopolization” or “restraint of trade.” </w:t>
      </w:r>
      <w:r w:rsidRPr="002343EF">
        <w:rPr>
          <w:rStyle w:val="StyleUnderline"/>
          <w:highlight w:val="cyan"/>
        </w:rPr>
        <w:t>Since courts have shifted their interpretation of the antitrust law to focus primarily on the formation or entrenchment of market power</w:t>
      </w:r>
      <w:r w:rsidRPr="00DE21F5">
        <w:rPr>
          <w:sz w:val="16"/>
        </w:rPr>
        <w:t xml:space="preserve">, </w:t>
      </w:r>
      <w:r w:rsidRPr="002343EF">
        <w:rPr>
          <w:rStyle w:val="StyleUnderline"/>
          <w:highlight w:val="cyan"/>
        </w:rPr>
        <w:t>and not on its exploitation or exercise, many of the business practices</w:t>
      </w:r>
      <w:r w:rsidRPr="00DE21F5">
        <w:rPr>
          <w:sz w:val="16"/>
        </w:rPr>
        <w:t xml:space="preserve"> that Subcommittee staff identified as </w:t>
      </w:r>
      <w:r w:rsidRPr="002343EF">
        <w:rPr>
          <w:rStyle w:val="StyleUnderline"/>
          <w:highlight w:val="cyan"/>
        </w:rPr>
        <w:t>undermining competition in digital markets could be difficult to reach under the prevailing judicial approach</w:t>
      </w:r>
      <w:r w:rsidRPr="00DE21F5">
        <w:rPr>
          <w:sz w:val="16"/>
        </w:rPr>
        <w:t>.</w:t>
      </w:r>
    </w:p>
    <w:p w14:paraId="7223EBFC" w14:textId="77777777" w:rsidR="00E87EAF" w:rsidRDefault="00E87EAF" w:rsidP="00E87EAF">
      <w:pPr>
        <w:pStyle w:val="Heading4"/>
      </w:pPr>
      <w:r>
        <w:lastRenderedPageBreak/>
        <w:t>Courts won’t enforce break-ups of Big Tech:</w:t>
      </w:r>
    </w:p>
    <w:p w14:paraId="67210D3E" w14:textId="77777777" w:rsidR="00E87EAF" w:rsidRDefault="00E87EAF" w:rsidP="00E87EAF">
      <w:r>
        <w:t xml:space="preserve">Angela </w:t>
      </w:r>
      <w:r w:rsidRPr="00F26B71">
        <w:rPr>
          <w:rStyle w:val="Style13ptBold"/>
        </w:rPr>
        <w:t>Chen</w:t>
      </w:r>
      <w:r>
        <w:t>, 6/5/20</w:t>
      </w:r>
      <w:r w:rsidRPr="00F26B71">
        <w:rPr>
          <w:rStyle w:val="Style13ptBold"/>
        </w:rPr>
        <w:t>19</w:t>
      </w:r>
      <w:r>
        <w:t xml:space="preserve"> (senior editor covering ethics and policy, with a particular focus on surveillance, labor, and disinformation, “Regulating or breaking up Big Tech: an antitrust explainer,” </w:t>
      </w:r>
      <w:hyperlink w:history="1">
        <w:r w:rsidRPr="00743DA6">
          <w:rPr>
            <w:rStyle w:val="Hyperlink"/>
          </w:rPr>
          <w:t>https://www.technologyreview.com /2019/06/05/135080/big-tech-breakup-regulation-antitrust-apple-amazon-google-facebook-doj-ftc-policy/</w:t>
        </w:r>
      </w:hyperlink>
      <w:r>
        <w:t>, Retrieved 8/5/2021)</w:t>
      </w:r>
    </w:p>
    <w:p w14:paraId="7A05F689" w14:textId="77777777" w:rsidR="00E87EAF" w:rsidRPr="00632315" w:rsidRDefault="00E87EAF" w:rsidP="00E87EAF">
      <w:pPr>
        <w:rPr>
          <w:sz w:val="16"/>
        </w:rPr>
      </w:pPr>
      <w:r w:rsidRPr="00632315">
        <w:rPr>
          <w:rStyle w:val="StyleUnderline"/>
          <w:highlight w:val="cyan"/>
        </w:rPr>
        <w:t>Is breaking up Apple, Amazon, Google, and Facebook the only way to go?</w:t>
      </w:r>
      <w:r>
        <w:rPr>
          <w:rStyle w:val="StyleUnderline"/>
        </w:rPr>
        <w:t xml:space="preserve"> </w:t>
      </w:r>
      <w:r w:rsidRPr="00632315">
        <w:rPr>
          <w:rStyle w:val="StyleUnderline"/>
          <w:highlight w:val="cyan"/>
        </w:rPr>
        <w:t>Breaking them up is the nuclear option</w:t>
      </w:r>
      <w:r w:rsidRPr="00632315">
        <w:rPr>
          <w:sz w:val="16"/>
        </w:rPr>
        <w:t xml:space="preserve">. “I don’t think you could say that it’s likely in the sense of being more than a 50% chance, but [it’s] a serious question,” says Alec Burnside, a Brussels-based antitrust lawyer at Dechert LLP. “There’s a strong current of opinion which says antitrust needs to get back to its roots and be willing to contemplate that kind of thing. </w:t>
      </w:r>
      <w:r w:rsidRPr="00632315">
        <w:rPr>
          <w:rStyle w:val="StyleUnderline"/>
          <w:highlight w:val="cyan"/>
        </w:rPr>
        <w:t>But it goes through a court process with a high burden of proof and that would certainly be a significant battle</w:t>
      </w:r>
      <w:r w:rsidRPr="00632315">
        <w:rPr>
          <w:sz w:val="16"/>
        </w:rPr>
        <w:t>.”</w:t>
      </w:r>
    </w:p>
    <w:p w14:paraId="51CFDF01" w14:textId="77777777" w:rsidR="00E87EAF" w:rsidRDefault="00E87EAF" w:rsidP="00E87EAF"/>
    <w:p w14:paraId="2EAAFF4F" w14:textId="77777777" w:rsidR="00E87EAF" w:rsidRPr="000F27F6" w:rsidRDefault="00E87EAF" w:rsidP="00E87EAF">
      <w:pPr>
        <w:pStyle w:val="Heading3"/>
        <w:rPr>
          <w:rStyle w:val="Style13ptBold"/>
          <w:b/>
          <w:bCs w:val="0"/>
          <w:sz w:val="32"/>
          <w:u w:val="single"/>
        </w:rPr>
      </w:pPr>
      <w:r>
        <w:lastRenderedPageBreak/>
        <w:t xml:space="preserve">States Counterplan 2AC </w:t>
      </w:r>
    </w:p>
    <w:p w14:paraId="71113A49" w14:textId="77777777" w:rsidR="00E87EAF" w:rsidRPr="00725BAC" w:rsidRDefault="00E87EAF" w:rsidP="00E87EAF">
      <w:pPr>
        <w:pStyle w:val="Heading4"/>
        <w:numPr>
          <w:ilvl w:val="0"/>
          <w:numId w:val="22"/>
        </w:numPr>
        <w:rPr>
          <w:rStyle w:val="Style13ptBold"/>
          <w:b/>
          <w:bCs w:val="0"/>
          <w:szCs w:val="26"/>
        </w:rPr>
      </w:pPr>
      <w:r w:rsidRPr="00725BAC">
        <w:rPr>
          <w:rStyle w:val="Style13ptBold"/>
          <w:b/>
          <w:bCs w:val="0"/>
          <w:szCs w:val="26"/>
        </w:rPr>
        <w:t>Counterplan is theoretically illegitimate:</w:t>
      </w:r>
    </w:p>
    <w:p w14:paraId="3CF5F263" w14:textId="77777777" w:rsidR="00E87EAF" w:rsidRDefault="00E87EAF" w:rsidP="00E87EAF">
      <w:pPr>
        <w:pStyle w:val="Heading4"/>
        <w:numPr>
          <w:ilvl w:val="0"/>
          <w:numId w:val="20"/>
        </w:numPr>
      </w:pPr>
      <w:r>
        <w:t>All 50 states don’t take action at the same time—makes the counterplan utopian</w:t>
      </w:r>
    </w:p>
    <w:p w14:paraId="4260A126" w14:textId="77777777" w:rsidR="00E87EAF" w:rsidRDefault="00E87EAF" w:rsidP="00E87EAF">
      <w:pPr>
        <w:pStyle w:val="Heading4"/>
        <w:numPr>
          <w:ilvl w:val="0"/>
          <w:numId w:val="20"/>
        </w:numPr>
      </w:pPr>
      <w:r>
        <w:t>FIATing uniformity isn’t predicted in the literature—makes it impossible to generate solvency deficits</w:t>
      </w:r>
    </w:p>
    <w:p w14:paraId="1012F8D6" w14:textId="77777777" w:rsidR="00E87EAF" w:rsidRDefault="00E87EAF" w:rsidP="00E87EAF">
      <w:pPr>
        <w:pStyle w:val="Heading4"/>
        <w:numPr>
          <w:ilvl w:val="0"/>
          <w:numId w:val="20"/>
        </w:numPr>
      </w:pPr>
      <w:r>
        <w:t>No rational actor has control over both the federal government and the states—means there is no choice-making</w:t>
      </w:r>
    </w:p>
    <w:p w14:paraId="42E0EEE7" w14:textId="77777777" w:rsidR="00E87EAF" w:rsidRDefault="00E87EAF" w:rsidP="00E87EAF">
      <w:pPr>
        <w:pStyle w:val="Heading4"/>
        <w:numPr>
          <w:ilvl w:val="0"/>
          <w:numId w:val="22"/>
        </w:numPr>
      </w:pPr>
      <w:r>
        <w:t>States lack the resources to effectively pursue anti-trust remedies—need the feds</w:t>
      </w:r>
    </w:p>
    <w:p w14:paraId="4A39E07F" w14:textId="77777777" w:rsidR="00E87EAF" w:rsidRDefault="00E87EAF" w:rsidP="00E87EAF">
      <w:r>
        <w:t xml:space="preserve">Sally </w:t>
      </w:r>
      <w:r w:rsidRPr="00371886">
        <w:rPr>
          <w:rStyle w:val="Style13ptBold"/>
        </w:rPr>
        <w:t>Hubbard</w:t>
      </w:r>
      <w:r>
        <w:t>, 10/1/20</w:t>
      </w:r>
      <w:r w:rsidRPr="00371886">
        <w:rPr>
          <w:rStyle w:val="Style13ptBold"/>
        </w:rPr>
        <w:t>20</w:t>
      </w:r>
      <w:r>
        <w:t xml:space="preserve"> (Director of Enforcement Strategy, Open Markets Institute, “Testimony of Sally Hubbard,” </w:t>
      </w:r>
      <w:hyperlink r:id="rId81" w:history="1">
        <w:r w:rsidRPr="00AA752B">
          <w:rPr>
            <w:rStyle w:val="Hyperlink"/>
          </w:rPr>
          <w:t>https://docs.house.gov/meetings/JU/JU05 /20201001/111072/HHRG-116-JU05-Wstate-HubbardS-20201001.pdf</w:t>
        </w:r>
      </w:hyperlink>
      <w:r>
        <w:t>, Retrieved 8/3/2021)</w:t>
      </w:r>
    </w:p>
    <w:p w14:paraId="2966340A" w14:textId="77777777" w:rsidR="00E87EAF" w:rsidRDefault="00E87EAF" w:rsidP="00E87EAF">
      <w:pPr>
        <w:rPr>
          <w:sz w:val="16"/>
        </w:rPr>
      </w:pPr>
      <w:r w:rsidRPr="001326D3">
        <w:rPr>
          <w:sz w:val="16"/>
        </w:rPr>
        <w:t xml:space="preserve">In recent years, the wisdom of these actions has been made clear repeatedly. States attorneys general have time and again proven to be more aggressive in antitrust enforcement than the FTC or DOJ. Unfortunately, </w:t>
      </w:r>
      <w:r w:rsidRPr="001326D3">
        <w:rPr>
          <w:rStyle w:val="StyleUnderline"/>
          <w:highlight w:val="cyan"/>
        </w:rPr>
        <w:t xml:space="preserve">most states </w:t>
      </w:r>
      <w:r w:rsidRPr="001326D3">
        <w:rPr>
          <w:rStyle w:val="Emphasis"/>
          <w:highlight w:val="cyan"/>
        </w:rPr>
        <w:t>do not have sufficient staff members</w:t>
      </w:r>
      <w:r w:rsidRPr="001326D3">
        <w:rPr>
          <w:rStyle w:val="StyleUnderline"/>
          <w:highlight w:val="cyan"/>
        </w:rPr>
        <w:t xml:space="preserve"> to pursue nearly as many cases as they would like</w:t>
      </w:r>
      <w:r w:rsidRPr="001326D3">
        <w:rPr>
          <w:sz w:val="16"/>
        </w:rPr>
        <w:t xml:space="preserve">. Bigger states such as New York have about a dozen antitrust lawyers. But </w:t>
      </w:r>
      <w:r w:rsidRPr="001326D3">
        <w:rPr>
          <w:rStyle w:val="StyleUnderline"/>
          <w:highlight w:val="cyan"/>
        </w:rPr>
        <w:t>many states only have one or even one-half of an antitrust enforcer</w:t>
      </w:r>
      <w:r w:rsidRPr="001326D3">
        <w:rPr>
          <w:sz w:val="16"/>
        </w:rPr>
        <w:t>. Congress should allocate funding for state enforcers to increase their teams and resources so they can enforce antitrust laws against digital platforms, which have tremendous amounts of funds available for their defenses.</w:t>
      </w:r>
    </w:p>
    <w:p w14:paraId="50E73D8C" w14:textId="77777777" w:rsidR="00E87EAF" w:rsidRPr="00725BAC" w:rsidRDefault="00E87EAF" w:rsidP="00E87EAF">
      <w:pPr>
        <w:pStyle w:val="ListParagraph"/>
        <w:numPr>
          <w:ilvl w:val="0"/>
          <w:numId w:val="22"/>
        </w:numPr>
        <w:rPr>
          <w:rStyle w:val="Style13ptBold"/>
          <w:szCs w:val="26"/>
        </w:rPr>
      </w:pPr>
      <w:r w:rsidRPr="00725BAC">
        <w:rPr>
          <w:rStyle w:val="Style13ptBold"/>
          <w:szCs w:val="26"/>
        </w:rPr>
        <w:t xml:space="preserve">Federal anti-trust reform </w:t>
      </w:r>
      <w:r>
        <w:rPr>
          <w:rStyle w:val="Style13ptBold"/>
          <w:szCs w:val="26"/>
        </w:rPr>
        <w:t>is key to solvency—states can’t fill the gap:</w:t>
      </w:r>
    </w:p>
    <w:p w14:paraId="5230FC80" w14:textId="77777777" w:rsidR="00E87EAF" w:rsidRDefault="00E87EAF" w:rsidP="00E87EAF">
      <w:r w:rsidRPr="001F6ED8">
        <w:rPr>
          <w:rStyle w:val="Style13ptBold"/>
          <w:sz w:val="22"/>
          <w:szCs w:val="20"/>
        </w:rPr>
        <w:t>AAI 20</w:t>
      </w:r>
      <w:r w:rsidRPr="001F6ED8">
        <w:rPr>
          <w:sz w:val="18"/>
          <w:szCs w:val="20"/>
        </w:rPr>
        <w:t xml:space="preserve"> </w:t>
      </w:r>
      <w:r>
        <w:t>– American Antitrust Institute, independent, nonprofit organization devoted to promoting competition that protects consumers, businesses, and society, 4/14/20, “The State of Antitrust Enforcement and Competition Policy in the U.S.,” https://www.antitrustinstitute.org/work-product/antitrust-enforcement-report/</w:t>
      </w:r>
    </w:p>
    <w:p w14:paraId="3C538FC5" w14:textId="77777777" w:rsidR="00E87EAF" w:rsidRDefault="00E87EAF" w:rsidP="00E87EAF">
      <w:pPr>
        <w:rPr>
          <w:sz w:val="16"/>
        </w:rPr>
      </w:pPr>
      <w:r w:rsidRPr="000F27F6">
        <w:rPr>
          <w:sz w:val="16"/>
        </w:rPr>
        <w:t xml:space="preserve">Not since the first federal antitrust law was enacted over 120 years ago has there been the level of public concern over economic power that we see today. </w:t>
      </w:r>
      <w:r w:rsidRPr="00B63A96">
        <w:rPr>
          <w:rStyle w:val="StyleUnderline"/>
        </w:rPr>
        <w:t>Until recently, public attention to antitrust</w:t>
      </w:r>
      <w:r w:rsidRPr="000F27F6">
        <w:rPr>
          <w:sz w:val="16"/>
        </w:rPr>
        <w:t xml:space="preserve"> in the U.S. </w:t>
      </w:r>
      <w:r w:rsidRPr="00B63A96">
        <w:rPr>
          <w:rStyle w:val="StyleUnderline"/>
        </w:rPr>
        <w:t>was transient, driven by the occasional merger</w:t>
      </w:r>
      <w:r w:rsidRPr="000F27F6">
        <w:rPr>
          <w:sz w:val="16"/>
        </w:rPr>
        <w:t xml:space="preserve"> or cartel case in high profile markets. </w:t>
      </w:r>
      <w:r w:rsidRPr="00584232">
        <w:rPr>
          <w:rStyle w:val="StyleUnderline"/>
          <w:highlight w:val="yellow"/>
        </w:rPr>
        <w:t xml:space="preserve">Concern over </w:t>
      </w:r>
      <w:r w:rsidRPr="00584232">
        <w:rPr>
          <w:rStyle w:val="Emphasis"/>
          <w:highlight w:val="yellow"/>
        </w:rPr>
        <w:t>declining competition</w:t>
      </w:r>
      <w:r w:rsidRPr="00B63A96">
        <w:rPr>
          <w:rStyle w:val="StyleUnderline"/>
        </w:rPr>
        <w:t xml:space="preserve">, </w:t>
      </w:r>
      <w:r w:rsidRPr="00B63A96">
        <w:rPr>
          <w:rStyle w:val="Emphasis"/>
        </w:rPr>
        <w:t xml:space="preserve">growing </w:t>
      </w:r>
      <w:r w:rsidRPr="00584232">
        <w:rPr>
          <w:rStyle w:val="Emphasis"/>
          <w:highlight w:val="yellow"/>
        </w:rPr>
        <w:t>inequality</w:t>
      </w:r>
      <w:r w:rsidRPr="00B63A96">
        <w:rPr>
          <w:rStyle w:val="StyleUnderline"/>
        </w:rPr>
        <w:t xml:space="preserve">, and </w:t>
      </w:r>
      <w:r w:rsidRPr="00584232">
        <w:rPr>
          <w:rStyle w:val="StyleUnderline"/>
          <w:highlight w:val="yellow"/>
        </w:rPr>
        <w:t>slowing</w:t>
      </w:r>
      <w:r w:rsidRPr="00B63A96">
        <w:rPr>
          <w:rStyle w:val="StyleUnderline"/>
        </w:rPr>
        <w:t xml:space="preserve"> rates of </w:t>
      </w:r>
      <w:r w:rsidRPr="00584232">
        <w:rPr>
          <w:rStyle w:val="Emphasis"/>
          <w:highlight w:val="yellow"/>
        </w:rPr>
        <w:t>market entry</w:t>
      </w:r>
      <w:r w:rsidRPr="00584232">
        <w:rPr>
          <w:rStyle w:val="StyleUnderline"/>
          <w:highlight w:val="yellow"/>
        </w:rPr>
        <w:t xml:space="preserve"> is being driven by a number of factors. Consolidation in</w:t>
      </w:r>
      <w:r w:rsidRPr="000F27F6">
        <w:rPr>
          <w:sz w:val="16"/>
        </w:rPr>
        <w:t xml:space="preserve"> numerous markets such as </w:t>
      </w:r>
      <w:r w:rsidRPr="00B63A96">
        <w:rPr>
          <w:rStyle w:val="StyleUnderline"/>
        </w:rPr>
        <w:t xml:space="preserve">wireless </w:t>
      </w:r>
      <w:r w:rsidRPr="00584232">
        <w:rPr>
          <w:rStyle w:val="Emphasis"/>
          <w:highlight w:val="yellow"/>
        </w:rPr>
        <w:t>telecomm</w:t>
      </w:r>
      <w:r w:rsidRPr="00B63A96">
        <w:rPr>
          <w:rStyle w:val="StyleUnderline"/>
        </w:rPr>
        <w:t xml:space="preserve">unications, </w:t>
      </w:r>
      <w:r w:rsidRPr="00584232">
        <w:rPr>
          <w:rStyle w:val="Emphasis"/>
          <w:highlight w:val="yellow"/>
        </w:rPr>
        <w:t>airlines</w:t>
      </w:r>
      <w:r w:rsidRPr="00584232">
        <w:rPr>
          <w:rStyle w:val="StyleUnderline"/>
          <w:highlight w:val="yellow"/>
        </w:rPr>
        <w:t xml:space="preserve">, </w:t>
      </w:r>
      <w:r w:rsidRPr="00584232">
        <w:rPr>
          <w:rStyle w:val="Emphasis"/>
          <w:highlight w:val="yellow"/>
        </w:rPr>
        <w:t>healthcare</w:t>
      </w:r>
      <w:r w:rsidRPr="00B63A96">
        <w:rPr>
          <w:rStyle w:val="StyleUnderline"/>
        </w:rPr>
        <w:t xml:space="preserve">, and others has </w:t>
      </w:r>
      <w:r w:rsidRPr="00584232">
        <w:rPr>
          <w:rStyle w:val="StyleUnderline"/>
          <w:highlight w:val="yellow"/>
        </w:rPr>
        <w:t>produced unprecedented</w:t>
      </w:r>
      <w:r w:rsidRPr="000F27F6">
        <w:rPr>
          <w:sz w:val="16"/>
        </w:rPr>
        <w:t xml:space="preserve"> levels of </w:t>
      </w:r>
      <w:r w:rsidRPr="00584232">
        <w:rPr>
          <w:rStyle w:val="StyleUnderline"/>
          <w:highlight w:val="yellow"/>
        </w:rPr>
        <w:t>market concentration, raising concerns over</w:t>
      </w:r>
      <w:r w:rsidRPr="00B63A96">
        <w:rPr>
          <w:rStyle w:val="StyleUnderline"/>
        </w:rPr>
        <w:t xml:space="preserve"> stronger incentives to exercise market power and </w:t>
      </w:r>
      <w:r w:rsidRPr="00584232">
        <w:rPr>
          <w:rStyle w:val="StyleUnderline"/>
          <w:highlight w:val="yellow"/>
        </w:rPr>
        <w:t>adverse effects on competition, consumers, and workers. Mega-mergers</w:t>
      </w:r>
      <w:r w:rsidRPr="000F27F6">
        <w:rPr>
          <w:sz w:val="16"/>
        </w:rPr>
        <w:t xml:space="preserve">, once relatively rare, </w:t>
      </w:r>
      <w:r w:rsidRPr="00584232">
        <w:rPr>
          <w:rStyle w:val="StyleUnderline"/>
          <w:highlight w:val="yellow"/>
        </w:rPr>
        <w:t>are</w:t>
      </w:r>
      <w:r w:rsidRPr="000F27F6">
        <w:rPr>
          <w:sz w:val="16"/>
        </w:rPr>
        <w:t xml:space="preserve"> now </w:t>
      </w:r>
      <w:r w:rsidRPr="00584232">
        <w:rPr>
          <w:rStyle w:val="StyleUnderline"/>
          <w:highlight w:val="yellow"/>
        </w:rPr>
        <w:t>the order of the day</w:t>
      </w:r>
      <w:r w:rsidRPr="000F27F6">
        <w:rPr>
          <w:sz w:val="16"/>
        </w:rPr>
        <w:t xml:space="preserve">. The average value of deals, in real terms, was almost 17% higher at the peak of the most recent merger wave in 2015 than at the peak of the previous wave in 2007. Other antitrust concerns are also stacking up. International cartels continue to proliferate, extracting billions of dollars from consumers, and the growth of dominant firms threatens to stymie smaller, innovative rivals. The Obama administration expressed concern about declining competition in 2016, reinforced by a burgeoning body of economic research. The role of long-term under- enforcement of the U.S. antitrust laws features prominently in this debate. For four decades, antitrust enforcers have pulled their punches based on assumptions that most mergers and business practices are pro-competitive. But economic evidence shows that these assumptions lack empirical grounding or are demonstrably false, and they have effectively cloaked anticompetitive practices and harmful mergers. Indications that antitrust enforcement lags behind are apparent even in simple statistics. For example, federal merger enforcement, as measured by the number of transactions challenged by the U.S. Department of Justice (DOJ) and Federal Trade Commission (FTC), generally tracked the ups and downs of merger activity from the early 1990s to early 2000s. Thereafter, trends in merger and enforcement activity become increasingly disparate. Where are we now? Antitrust enforcement is at a crossroads. The U.S. economy struggles with the cumulative </w:t>
      </w:r>
      <w:r w:rsidRPr="000F27F6">
        <w:rPr>
          <w:sz w:val="16"/>
        </w:rPr>
        <w:lastRenderedPageBreak/>
        <w:t xml:space="preserve">effects of decades of under-enforcement and a step-down in current enforcement levels under the Trump administration. Despite its anti-corporate concentration rhetoric on the campaign trail, key metrics of cartel and merger enforcement have declined since the Trump administration took over. And in 2017 and 2018, the DOJ did not open one monopolization investigation, the longest span of inattention to dominant firms in the last 50 years. The compound effect of these problems is to imperil the very power of the antitrust laws. For example, the role of merger control is to prevent harmful mergers, but lax enforcement of hundreds of transactions over time has resulted in “creeping” concentration in many markets, resulting in tight oligopolies and dominant firms. Merger enforcement is now effectively constrained to preventing only the most patently anticompetitive mergers and acquisitions, and competition problems must instead be addressed through enforcement against collusive and exclusionary conduct. But these areas of law face their own limitations, including the difficulty of policing tacit agreements, which the courts do not recognize as illegal, and high standards for showing monopolization. The result is that the enforcement balance among the three areas of antitrust law—mergers, agreements, and monopolies—has been fundamentally and perhaps irrevocably disturbed. Our analysis indicates that the Trump antitrust agencies have not recalibrated antitrust enforcement to address systemic concerns over declining competition. And they have no apparent plan for doing so. Moreover, sector regulators under the Trump administration have taken steps to remove important regulations that address market failures and promote a level playing field in key industries such as agriculture, telecommunications, and energy. The quandary that antitrust enforcement now faces has therefore fostered alternative proposals, including economic regulation and proposals that mandate firm breakups. Such solutions should be unnecessary if antitrust law were better enforced because in most cases, competition is better able than the government to ensure efficient and fair markets. The first part of this report evaluates federal enforcement activity under the Trump antitrust agencies. This is measured by both quantitative statistics and qualitative assessments, which also account for policy changes and agency advocacy, as well as initiatives by federal sector regulators with statutory competition mandates. Our analysis indicates that the Trump administration receives a low grade by failing to protect competition at a time when markets are highly concentrated and evidence of competitive abuse surfaces with increasing regularity. The second part of the report assesses various alternatives to federal enforcement, and the promise they hold to make up for federal inaction. Enforcement by both state attorneys general and private plaintiffs has secured significant recoveries. </w:t>
      </w:r>
      <w:r w:rsidRPr="00584232">
        <w:rPr>
          <w:rStyle w:val="Emphasis"/>
          <w:highlight w:val="yellow"/>
        </w:rPr>
        <w:t>State activity</w:t>
      </w:r>
      <w:r w:rsidRPr="00584232">
        <w:rPr>
          <w:rStyle w:val="StyleUnderline"/>
          <w:highlight w:val="yellow"/>
        </w:rPr>
        <w:t xml:space="preserve"> is on the rise</w:t>
      </w:r>
      <w:r w:rsidRPr="00252870">
        <w:rPr>
          <w:rStyle w:val="StyleUnderline"/>
        </w:rPr>
        <w:t>, including initiatives by state Attorneys General to open investigations and block illegal mergers. Both forms of activity can take up some slack from federal inaction</w:t>
      </w:r>
      <w:r w:rsidRPr="000F27F6">
        <w:rPr>
          <w:sz w:val="16"/>
        </w:rPr>
        <w:t xml:space="preserve">, shape case law, and generate useful public debate. </w:t>
      </w:r>
      <w:r w:rsidRPr="00252870">
        <w:rPr>
          <w:rStyle w:val="StyleUnderline"/>
        </w:rPr>
        <w:t xml:space="preserve">We give private and state enforcers a higher grade for </w:t>
      </w:r>
      <w:r w:rsidRPr="00584232">
        <w:rPr>
          <w:rStyle w:val="StyleUnderline"/>
          <w:highlight w:val="yellow"/>
        </w:rPr>
        <w:t>stepping into the void left by federal inaction</w:t>
      </w:r>
      <w:r w:rsidRPr="00252870">
        <w:rPr>
          <w:rStyle w:val="StyleUnderline"/>
        </w:rPr>
        <w:t xml:space="preserve"> to seek compensation and deterrence for antitrust violations that harm consumers and workers</w:t>
      </w:r>
      <w:r w:rsidRPr="000F27F6">
        <w:rPr>
          <w:sz w:val="16"/>
        </w:rPr>
        <w:t xml:space="preserve">. </w:t>
      </w:r>
      <w:r w:rsidRPr="00584232">
        <w:rPr>
          <w:rStyle w:val="StyleUnderline"/>
          <w:highlight w:val="yellow"/>
        </w:rPr>
        <w:t>A</w:t>
      </w:r>
      <w:r w:rsidRPr="00252870">
        <w:rPr>
          <w:rStyle w:val="StyleUnderline"/>
        </w:rPr>
        <w:t xml:space="preserve"> free and </w:t>
      </w:r>
      <w:r w:rsidRPr="00584232">
        <w:rPr>
          <w:rStyle w:val="StyleUnderline"/>
          <w:highlight w:val="yellow"/>
        </w:rPr>
        <w:t xml:space="preserve">open, market-based economy is </w:t>
      </w:r>
      <w:r w:rsidRPr="00584232">
        <w:rPr>
          <w:rStyle w:val="Emphasis"/>
          <w:highlight w:val="yellow"/>
        </w:rPr>
        <w:t>fundamental to U.S. economic growth</w:t>
      </w:r>
      <w:r w:rsidRPr="00252870">
        <w:rPr>
          <w:rStyle w:val="StyleUnderline"/>
        </w:rPr>
        <w:t xml:space="preserve">, consumer and </w:t>
      </w:r>
      <w:r w:rsidRPr="00584232">
        <w:rPr>
          <w:rStyle w:val="Emphasis"/>
          <w:highlight w:val="yellow"/>
        </w:rPr>
        <w:t>entrepreneurial freedom</w:t>
      </w:r>
      <w:r w:rsidRPr="00584232">
        <w:rPr>
          <w:rStyle w:val="StyleUnderline"/>
          <w:highlight w:val="yellow"/>
        </w:rPr>
        <w:t xml:space="preserve">, and </w:t>
      </w:r>
      <w:r w:rsidRPr="00584232">
        <w:rPr>
          <w:rStyle w:val="Emphasis"/>
          <w:highlight w:val="yellow"/>
        </w:rPr>
        <w:t>democratic values</w:t>
      </w:r>
      <w:r w:rsidRPr="00584232">
        <w:rPr>
          <w:rStyle w:val="StyleUnderline"/>
          <w:highlight w:val="yellow"/>
        </w:rPr>
        <w:t>. When markets produce anticompetitive</w:t>
      </w:r>
      <w:r w:rsidRPr="00252870">
        <w:rPr>
          <w:rStyle w:val="StyleUnderline"/>
        </w:rPr>
        <w:t xml:space="preserve"> and inefficient </w:t>
      </w:r>
      <w:r w:rsidRPr="00584232">
        <w:rPr>
          <w:rStyle w:val="StyleUnderline"/>
          <w:highlight w:val="yellow"/>
        </w:rPr>
        <w:t>outcomes</w:t>
      </w:r>
      <w:r w:rsidRPr="000F27F6">
        <w:rPr>
          <w:sz w:val="16"/>
        </w:rPr>
        <w:t xml:space="preserve">, as many in the U.S. economy do now, </w:t>
      </w:r>
      <w:r w:rsidRPr="00252870">
        <w:rPr>
          <w:rStyle w:val="StyleUnderline"/>
        </w:rPr>
        <w:t xml:space="preserve">the role of </w:t>
      </w:r>
      <w:r w:rsidRPr="00584232">
        <w:rPr>
          <w:rStyle w:val="StyleUnderline"/>
          <w:highlight w:val="yellow"/>
        </w:rPr>
        <w:t>antitrust enforcers as “referees” becomes all the more important</w:t>
      </w:r>
      <w:r w:rsidRPr="000F27F6">
        <w:rPr>
          <w:sz w:val="16"/>
        </w:rPr>
        <w:t xml:space="preserve">. But the path forward is a fraught one. The </w:t>
      </w:r>
      <w:r w:rsidRPr="00252870">
        <w:rPr>
          <w:rStyle w:val="StyleUnderline"/>
        </w:rPr>
        <w:t xml:space="preserve">cumulative effects of under-enforcement of the antitrust laws presents a significant political-economic dilemma. </w:t>
      </w:r>
      <w:r w:rsidRPr="00584232">
        <w:rPr>
          <w:rStyle w:val="Emphasis"/>
          <w:highlight w:val="yellow"/>
        </w:rPr>
        <w:t>Stepped-up private and state antitrust enforcement cannot fully substitute</w:t>
      </w:r>
      <w:r w:rsidRPr="00584232">
        <w:rPr>
          <w:rStyle w:val="StyleUnderline"/>
          <w:highlight w:val="yellow"/>
        </w:rPr>
        <w:t xml:space="preserve"> for </w:t>
      </w:r>
      <w:r w:rsidRPr="00584232">
        <w:rPr>
          <w:rStyle w:val="Emphasis"/>
          <w:highlight w:val="yellow"/>
        </w:rPr>
        <w:t>strong federal enforcement</w:t>
      </w:r>
      <w:r w:rsidRPr="000F27F6">
        <w:rPr>
          <w:sz w:val="16"/>
        </w:rPr>
        <w:t xml:space="preserve">. The invocation of additional policy tools, including regulation and legislation, to address declining competition highlights the fundamentally “public policy” nature of the problem. Whether an antitrust-specific response should focus on strengthening and clarifying the laws, or if more significant legislative overhauls will be necessary remains to be seen. Regardless, </w:t>
      </w:r>
      <w:r w:rsidRPr="00252870">
        <w:rPr>
          <w:rStyle w:val="StyleUnderline"/>
        </w:rPr>
        <w:t>a variety of complementary competition policy tools will be necessary to support and bootstrap antitrust moving forward</w:t>
      </w:r>
      <w:r w:rsidRPr="000F27F6">
        <w:rPr>
          <w:sz w:val="16"/>
        </w:rPr>
        <w:t>.</w:t>
      </w:r>
    </w:p>
    <w:p w14:paraId="6CBF472A" w14:textId="77777777" w:rsidR="00E87EAF" w:rsidRDefault="00E87EAF" w:rsidP="00E87EAF">
      <w:pPr>
        <w:pStyle w:val="Heading4"/>
        <w:numPr>
          <w:ilvl w:val="0"/>
          <w:numId w:val="22"/>
        </w:numPr>
      </w:pPr>
      <w:r>
        <w:t>Permutation:  Do Both—Solves twice as well</w:t>
      </w:r>
    </w:p>
    <w:p w14:paraId="011A04DB" w14:textId="77777777" w:rsidR="00E87EAF" w:rsidRDefault="00E87EAF" w:rsidP="00E87EAF">
      <w:pPr>
        <w:pStyle w:val="Heading4"/>
        <w:numPr>
          <w:ilvl w:val="0"/>
          <w:numId w:val="22"/>
        </w:numPr>
      </w:pPr>
      <w:r>
        <w:t>Conditionality is illegitimate:</w:t>
      </w:r>
    </w:p>
    <w:p w14:paraId="5E38FCEE" w14:textId="77777777" w:rsidR="00E87EAF" w:rsidRDefault="00E87EAF" w:rsidP="00E87EAF">
      <w:pPr>
        <w:pStyle w:val="Heading4"/>
        <w:numPr>
          <w:ilvl w:val="0"/>
          <w:numId w:val="21"/>
        </w:numPr>
      </w:pPr>
      <w:r>
        <w:t>Time Skew:  They can make all our arguments go away at no cost</w:t>
      </w:r>
    </w:p>
    <w:p w14:paraId="4B4C1938" w14:textId="77777777" w:rsidR="00E87EAF" w:rsidRDefault="00E87EAF" w:rsidP="00E87EAF">
      <w:pPr>
        <w:pStyle w:val="Heading4"/>
        <w:numPr>
          <w:ilvl w:val="0"/>
          <w:numId w:val="21"/>
        </w:numPr>
      </w:pPr>
      <w:r>
        <w:t>Strat Skew:  We can’t make our best arguments because they can just kick the counterplan</w:t>
      </w:r>
    </w:p>
    <w:p w14:paraId="417047B8" w14:textId="77777777" w:rsidR="00E87EAF" w:rsidRPr="00725BAC" w:rsidRDefault="00E87EAF" w:rsidP="00E87EAF">
      <w:pPr>
        <w:pStyle w:val="Heading4"/>
        <w:numPr>
          <w:ilvl w:val="0"/>
          <w:numId w:val="21"/>
        </w:numPr>
      </w:pPr>
      <w:r>
        <w:t>Voting Issue:  The Damage has been done</w:t>
      </w:r>
    </w:p>
    <w:p w14:paraId="0B7C3789" w14:textId="77777777" w:rsidR="00E87EAF" w:rsidRDefault="00E87EAF" w:rsidP="00E87EAF">
      <w:pPr>
        <w:pStyle w:val="Heading3"/>
      </w:pPr>
      <w:r>
        <w:lastRenderedPageBreak/>
        <w:t>Voluntary Counterplan Answers</w:t>
      </w:r>
    </w:p>
    <w:p w14:paraId="376B4681" w14:textId="77777777" w:rsidR="00E87EAF" w:rsidRDefault="00E87EAF" w:rsidP="00E87EAF">
      <w:pPr>
        <w:pStyle w:val="Heading4"/>
      </w:pPr>
      <w:r>
        <w:t>Voluntary counterplan won’t solve—you have to make companies comply with data portability and interoperability requirements:</w:t>
      </w:r>
    </w:p>
    <w:p w14:paraId="297CA47F" w14:textId="77777777" w:rsidR="00E87EAF" w:rsidRPr="00091C09" w:rsidRDefault="00E87EAF" w:rsidP="00E87EAF">
      <w:r>
        <w:t xml:space="preserve">Alex </w:t>
      </w:r>
      <w:r w:rsidRPr="00EE37E6">
        <w:rPr>
          <w:rStyle w:val="Style13ptBold"/>
        </w:rPr>
        <w:t>Petros</w:t>
      </w:r>
      <w:r>
        <w:t>, 10/26/20</w:t>
      </w:r>
      <w:r w:rsidRPr="00E47D20">
        <w:rPr>
          <w:rStyle w:val="Style13ptBold"/>
        </w:rPr>
        <w:t>20</w:t>
      </w:r>
      <w:r>
        <w:t xml:space="preserve"> (Alex is a Policy Counsel at Public Knowledge, where he focuses on digital platform competition issues. Prior to joining Public Knowledge, Alex worked for Senator Amy Klobuchar, Senator Richard Blumenthal, the House Committee on Oversight and Reform, and Senator Joe Donnelly. Alex received his J.D., cum laude, from Georgetown University Law Center and his B.A. from Yale College in Economics and Political Science with distinction “Deep Dive Episode 141 – Interoperability and Data Sharing: An Antitrust Remedy in Search of a Market Problem?” </w:t>
      </w:r>
      <w:hyperlink r:id="rId82" w:history="1">
        <w:r w:rsidRPr="00AA752B">
          <w:rPr>
            <w:rStyle w:val="Hyperlink"/>
          </w:rPr>
          <w:t>https://regproject.org/podcast/deep-dive-ep-141/</w:t>
        </w:r>
      </w:hyperlink>
      <w:r>
        <w:t>, Retrieved 8/4/2021)</w:t>
      </w:r>
    </w:p>
    <w:p w14:paraId="2DBF699D" w14:textId="77777777" w:rsidR="00E87EAF" w:rsidRDefault="00E87EAF" w:rsidP="00E87EAF">
      <w:pPr>
        <w:rPr>
          <w:sz w:val="16"/>
        </w:rPr>
      </w:pPr>
      <w:r w:rsidRPr="00091C09">
        <w:rPr>
          <w:sz w:val="16"/>
        </w:rPr>
        <w:t xml:space="preserve">Alex Petros: Yeah. And then just to quickly chime in. I think an important point I have with interoperability, data portability is — you can think of it just aligning incentives in that I don’t think that Mark Zuckerberg, or [inaudible 70:38], Sundar Pichai sit around and — or are plotting evil, evil things all day. But at the same time, they have duties to their shareholders to maximize value, and </w:t>
      </w:r>
      <w:r w:rsidRPr="00091C09">
        <w:rPr>
          <w:rStyle w:val="StyleUnderline"/>
          <w:highlight w:val="cyan"/>
        </w:rPr>
        <w:t>a lot of what regulations</w:t>
      </w:r>
      <w:r w:rsidRPr="00091C09">
        <w:rPr>
          <w:sz w:val="16"/>
        </w:rPr>
        <w:t xml:space="preserve"> and a lot of what the work we try to </w:t>
      </w:r>
      <w:r w:rsidRPr="00091C09">
        <w:rPr>
          <w:rStyle w:val="StyleUnderline"/>
          <w:highlight w:val="cyan"/>
        </w:rPr>
        <w:t>do is</w:t>
      </w:r>
      <w:r w:rsidRPr="00091C09">
        <w:rPr>
          <w:sz w:val="16"/>
        </w:rPr>
        <w:t xml:space="preserve">, is “Okay. </w:t>
      </w:r>
      <w:r w:rsidRPr="00091C09">
        <w:rPr>
          <w:rStyle w:val="StyleUnderline"/>
          <w:highlight w:val="cyan"/>
        </w:rPr>
        <w:t>Let’s align in that incentive in a way that</w:t>
      </w:r>
      <w:r w:rsidRPr="00091C09">
        <w:rPr>
          <w:sz w:val="16"/>
        </w:rPr>
        <w:t xml:space="preserve"> — align incentive that’s in a way </w:t>
      </w:r>
      <w:r w:rsidRPr="00091C09">
        <w:rPr>
          <w:rStyle w:val="StyleUnderline"/>
          <w:highlight w:val="cyan"/>
        </w:rPr>
        <w:t xml:space="preserve">where Facebook is acting in the best interest of consumers.” And that’s not something that I think </w:t>
      </w:r>
      <w:r w:rsidRPr="00091C09">
        <w:rPr>
          <w:rStyle w:val="Emphasis"/>
          <w:highlight w:val="cyan"/>
        </w:rPr>
        <w:t>without some sort of regulatory framework,</w:t>
      </w:r>
      <w:r w:rsidRPr="00091C09">
        <w:rPr>
          <w:rStyle w:val="StyleUnderline"/>
          <w:highlight w:val="cyan"/>
        </w:rPr>
        <w:t xml:space="preserve"> like </w:t>
      </w:r>
      <w:r w:rsidRPr="00091C09">
        <w:rPr>
          <w:rStyle w:val="Emphasis"/>
          <w:highlight w:val="cyan"/>
        </w:rPr>
        <w:t>interoperability, data sharing</w:t>
      </w:r>
      <w:r w:rsidRPr="00091C09">
        <w:rPr>
          <w:rStyle w:val="StyleUnderline"/>
          <w:highlight w:val="cyan"/>
        </w:rPr>
        <w:t xml:space="preserve">, that you can’t just expect a company to </w:t>
      </w:r>
      <w:r w:rsidRPr="00091C09">
        <w:rPr>
          <w:rStyle w:val="Emphasis"/>
          <w:highlight w:val="cyan"/>
        </w:rPr>
        <w:t>do this out of the kindest of its heart</w:t>
      </w:r>
      <w:r w:rsidRPr="00091C09">
        <w:rPr>
          <w:rStyle w:val="StyleUnderline"/>
          <w:highlight w:val="cyan"/>
        </w:rPr>
        <w:t xml:space="preserve">. You </w:t>
      </w:r>
      <w:r w:rsidRPr="00091C09">
        <w:rPr>
          <w:rStyle w:val="Emphasis"/>
          <w:highlight w:val="cyan"/>
        </w:rPr>
        <w:t>have to make them do it</w:t>
      </w:r>
      <w:r w:rsidRPr="00091C09">
        <w:rPr>
          <w:sz w:val="16"/>
        </w:rPr>
        <w:t>.</w:t>
      </w:r>
    </w:p>
    <w:p w14:paraId="23437ED5" w14:textId="77777777" w:rsidR="00E87EAF" w:rsidRDefault="00E87EAF" w:rsidP="00E87EAF">
      <w:pPr>
        <w:pStyle w:val="Heading4"/>
      </w:pPr>
      <w:r>
        <w:t>Government intervention necessary to create competition in digital marketplaces:</w:t>
      </w:r>
    </w:p>
    <w:p w14:paraId="6F658033" w14:textId="77777777" w:rsidR="00E87EAF" w:rsidRDefault="00E87EAF" w:rsidP="00E87EAF">
      <w:r>
        <w:t xml:space="preserve">Tom </w:t>
      </w:r>
      <w:r w:rsidRPr="00F6063A">
        <w:rPr>
          <w:rStyle w:val="Style13ptBold"/>
        </w:rPr>
        <w:t>Wheeler,</w:t>
      </w:r>
      <w:r>
        <w:t xml:space="preserve"> et al, 8/20/20</w:t>
      </w:r>
      <w:r w:rsidRPr="00F6063A">
        <w:rPr>
          <w:rStyle w:val="Style13ptBold"/>
        </w:rPr>
        <w:t>20</w:t>
      </w:r>
      <w:r>
        <w:t xml:space="preserve"> (businessman, author, and was the 31st Chairman of the Federal Communications Commission (FCC) from 2013 to 2017. He is presently a Senior Fellow at the Shorenstein Center at Harvard Kennedy School and a Visiting Fellow at the Brookings Institution, “New Digital Realities; New Oversight Solutions,” </w:t>
      </w:r>
      <w:hyperlink r:id="rId83" w:history="1">
        <w:r w:rsidRPr="00743DA6">
          <w:rPr>
            <w:rStyle w:val="Hyperlink"/>
          </w:rPr>
          <w:t>https://shorensteincenter.org/new-digital-realities-tom-wheeler-phil-verveer-gene-kimmelman/</w:t>
        </w:r>
      </w:hyperlink>
      <w:r>
        <w:t>, Retrieved 8/5/2021)</w:t>
      </w:r>
    </w:p>
    <w:p w14:paraId="23F42807" w14:textId="77777777" w:rsidR="00E87EAF" w:rsidRPr="00823CA2" w:rsidRDefault="00E87EAF" w:rsidP="00E87EAF">
      <w:pPr>
        <w:rPr>
          <w:sz w:val="16"/>
        </w:rPr>
      </w:pPr>
      <w:r w:rsidRPr="00823CA2">
        <w:rPr>
          <w:sz w:val="16"/>
        </w:rPr>
        <w:t xml:space="preserve">A solid and expanding middle-class economy requires opportunity to be spread out rather than concentrated in the hands of a few. </w:t>
      </w:r>
      <w:r w:rsidRPr="00823CA2">
        <w:rPr>
          <w:rStyle w:val="StyleUnderline"/>
          <w:highlight w:val="cyan"/>
        </w:rPr>
        <w:t xml:space="preserve">The innovation required to create such an expanding economy requires competition. For the dominant digital companies, </w:t>
      </w:r>
      <w:r w:rsidRPr="00823CA2">
        <w:rPr>
          <w:sz w:val="16"/>
        </w:rPr>
        <w:t>however,</w:t>
      </w:r>
      <w:r w:rsidRPr="00823CA2">
        <w:rPr>
          <w:rStyle w:val="StyleUnderline"/>
          <w:highlight w:val="cyan"/>
        </w:rPr>
        <w:t xml:space="preserve"> such competition is an anathema. </w:t>
      </w:r>
      <w:r w:rsidRPr="00823CA2">
        <w:rPr>
          <w:rStyle w:val="Emphasis"/>
          <w:highlight w:val="cyan"/>
        </w:rPr>
        <w:t>Only the government</w:t>
      </w:r>
      <w:r w:rsidRPr="00823CA2">
        <w:rPr>
          <w:rStyle w:val="StyleUnderline"/>
          <w:highlight w:val="cyan"/>
        </w:rPr>
        <w:t xml:space="preserve"> can open up the marketplace to embrace competition</w:t>
      </w:r>
      <w:r w:rsidRPr="00823CA2">
        <w:rPr>
          <w:sz w:val="16"/>
        </w:rPr>
        <w:t>.</w:t>
      </w:r>
    </w:p>
    <w:p w14:paraId="6453DFBB" w14:textId="77777777" w:rsidR="00A95652" w:rsidRPr="00B55AD5" w:rsidRDefault="00A95652" w:rsidP="00B55AD5"/>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4B6C13"/>
    <w:multiLevelType w:val="hybridMultilevel"/>
    <w:tmpl w:val="B524AFCE"/>
    <w:lvl w:ilvl="0" w:tplc="04090011">
      <w:start w:val="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A564394"/>
    <w:multiLevelType w:val="hybridMultilevel"/>
    <w:tmpl w:val="983CE0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DD4BAF"/>
    <w:multiLevelType w:val="hybridMultilevel"/>
    <w:tmpl w:val="C0728BF2"/>
    <w:lvl w:ilvl="0" w:tplc="58E235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516656"/>
    <w:multiLevelType w:val="hybridMultilevel"/>
    <w:tmpl w:val="5DF26B30"/>
    <w:lvl w:ilvl="0" w:tplc="ABCE71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9648A4"/>
    <w:multiLevelType w:val="hybridMultilevel"/>
    <w:tmpl w:val="571EA9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AB7C86"/>
    <w:multiLevelType w:val="hybridMultilevel"/>
    <w:tmpl w:val="53A08ADA"/>
    <w:lvl w:ilvl="0" w:tplc="8064115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B237D0"/>
    <w:multiLevelType w:val="hybridMultilevel"/>
    <w:tmpl w:val="6EA2C4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EA3913"/>
    <w:multiLevelType w:val="hybridMultilevel"/>
    <w:tmpl w:val="2884BB4A"/>
    <w:lvl w:ilvl="0" w:tplc="F65A8A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5267F6"/>
    <w:multiLevelType w:val="hybridMultilevel"/>
    <w:tmpl w:val="550C3D98"/>
    <w:lvl w:ilvl="0" w:tplc="12C2E4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8B4E47"/>
    <w:multiLevelType w:val="hybridMultilevel"/>
    <w:tmpl w:val="495CC2B8"/>
    <w:lvl w:ilvl="0" w:tplc="D82A7D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E125CA2"/>
    <w:multiLevelType w:val="hybridMultilevel"/>
    <w:tmpl w:val="D8EC88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8C1235"/>
    <w:multiLevelType w:val="hybridMultilevel"/>
    <w:tmpl w:val="5DFA9E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973E5E"/>
    <w:multiLevelType w:val="hybridMultilevel"/>
    <w:tmpl w:val="53A426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037AD6"/>
    <w:multiLevelType w:val="hybridMultilevel"/>
    <w:tmpl w:val="002CF542"/>
    <w:lvl w:ilvl="0" w:tplc="DE98329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 w:numId="13">
    <w:abstractNumId w:val="16"/>
  </w:num>
  <w:num w:numId="14">
    <w:abstractNumId w:val="23"/>
  </w:num>
  <w:num w:numId="15">
    <w:abstractNumId w:val="18"/>
  </w:num>
  <w:num w:numId="16">
    <w:abstractNumId w:val="19"/>
  </w:num>
  <w:num w:numId="17">
    <w:abstractNumId w:val="13"/>
  </w:num>
  <w:num w:numId="18">
    <w:abstractNumId w:val="12"/>
  </w:num>
  <w:num w:numId="19">
    <w:abstractNumId w:val="21"/>
  </w:num>
  <w:num w:numId="20">
    <w:abstractNumId w:val="15"/>
  </w:num>
  <w:num w:numId="21">
    <w:abstractNumId w:val="17"/>
  </w:num>
  <w:num w:numId="22">
    <w:abstractNumId w:val="22"/>
  </w:num>
  <w:num w:numId="23">
    <w:abstractNumId w:val="2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E87EAF"/>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57C"/>
    <w:rsid w:val="00BA6445"/>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87EAF"/>
    <w:rsid w:val="00EC7DC4"/>
    <w:rsid w:val="00ED30CF"/>
    <w:rsid w:val="00F01287"/>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724A6"/>
  <w15:chartTrackingRefBased/>
  <w15:docId w15:val="{94F6F74C-F425-4ADD-927C-12141DFDF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E87EAF"/>
    <w:rPr>
      <w:rFonts w:ascii="Calibri" w:hAnsi="Calibri" w:cs="Calibri"/>
    </w:rPr>
  </w:style>
  <w:style w:type="paragraph" w:styleId="Heading1">
    <w:name w:val="heading 1"/>
    <w:aliases w:val="Pocket"/>
    <w:basedOn w:val="Normal"/>
    <w:next w:val="Normal"/>
    <w:link w:val="Heading1Char"/>
    <w:qFormat/>
    <w:rsid w:val="00E87EAF"/>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E87EAF"/>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E87EAF"/>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small text,heading 2, Ch,Ch,no read,No Spacing211,No Spacing12,No Spacing2111,Heading 2 Char2 Char,Heading 2 Char1 Char Char,TAG,No Spacing4,No Spacing11111,No Spacing5,No Spacing21,small space,Medium Grid 21,ta,t"/>
    <w:basedOn w:val="Normal"/>
    <w:next w:val="Normal"/>
    <w:link w:val="Heading4Char"/>
    <w:uiPriority w:val="3"/>
    <w:unhideWhenUsed/>
    <w:qFormat/>
    <w:rsid w:val="00E87EAF"/>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E87EA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87EAF"/>
  </w:style>
  <w:style w:type="character" w:customStyle="1" w:styleId="Heading1Char">
    <w:name w:val="Heading 1 Char"/>
    <w:aliases w:val="Pocket Char"/>
    <w:basedOn w:val="DefaultParagraphFont"/>
    <w:link w:val="Heading1"/>
    <w:rsid w:val="00E87EAF"/>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E87EAF"/>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E87EAF"/>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small text Char,heading 2 Char, Ch Char,Ch Char,no read Char,No Spacing211 Char,No Spacing12 Char,No Spacing2111 Char,Heading 2 Char2 Char Char,Heading 2 Char1 Char Char Char,TAG Char"/>
    <w:basedOn w:val="DefaultParagraphFont"/>
    <w:link w:val="Heading4"/>
    <w:uiPriority w:val="3"/>
    <w:rsid w:val="00E87EAF"/>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Bold Underline,Emphasis!!,small,Qualifications,normal card text,Shrunk,qualifications in card,qualifications,bold underline,Style1,s,B,/"/>
    <w:basedOn w:val="DefaultParagraphFont"/>
    <w:link w:val="textbold"/>
    <w:uiPriority w:val="7"/>
    <w:qFormat/>
    <w:rsid w:val="00E87EAF"/>
    <w:rPr>
      <w:rFonts w:ascii="Calibri" w:hAnsi="Calibri" w:cs="Calibri"/>
      <w:b/>
      <w:i w:val="0"/>
      <w:iCs/>
      <w:sz w:val="22"/>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
    <w:basedOn w:val="DefaultParagraphFont"/>
    <w:uiPriority w:val="5"/>
    <w:qFormat/>
    <w:rsid w:val="00E87EAF"/>
    <w:rPr>
      <w:b/>
      <w:bCs/>
      <w:sz w:val="26"/>
      <w:u w:val="none"/>
    </w:rPr>
  </w:style>
  <w:style w:type="character" w:customStyle="1" w:styleId="StyleUnderline">
    <w:name w:val="Style Underline"/>
    <w:aliases w:val="Underline,Style Bold Underline,Intense Emphasis1,apple-style-span + 6 pt,Kern at 16 pt,Intense Emphasis11,Intense Emphasis111,Intense Emphasis1111,Intense Emphasis2,HHeading 3 + 12 pt,Cards + Font: 12 pt Char,ci,c,Bold,Bo,Style,S,8."/>
    <w:basedOn w:val="DefaultParagraphFont"/>
    <w:uiPriority w:val="6"/>
    <w:qFormat/>
    <w:rsid w:val="00E87EAF"/>
    <w:rPr>
      <w:b w:val="0"/>
      <w:sz w:val="22"/>
      <w:u w:val="single"/>
    </w:rPr>
  </w:style>
  <w:style w:type="character" w:styleId="Hyperlink">
    <w:name w:val="Hyperlink"/>
    <w:aliases w:val="Heading 4 Char1,Tag Char1,body Char1,Big card Char1,Normal Tag Char1,heading 2 Char1,Ch Char1,no read Char1,Heading 2 Char2 Char Char1,Heading 2 Char1 Char Char Char1,small text Char1, Ch Char1,TAG Char1,No Spacing211 Char1,No Spacing12 Char1"/>
    <w:basedOn w:val="DefaultParagraphFont"/>
    <w:link w:val="Card"/>
    <w:uiPriority w:val="99"/>
    <w:unhideWhenUsed/>
    <w:rsid w:val="00E87EAF"/>
    <w:rPr>
      <w:color w:val="auto"/>
      <w:u w:val="none"/>
    </w:rPr>
  </w:style>
  <w:style w:type="character" w:styleId="FollowedHyperlink">
    <w:name w:val="FollowedHyperlink"/>
    <w:basedOn w:val="DefaultParagraphFont"/>
    <w:uiPriority w:val="99"/>
    <w:semiHidden/>
    <w:unhideWhenUsed/>
    <w:rsid w:val="00E87EAF"/>
    <w:rPr>
      <w:color w:val="auto"/>
      <w:u w:val="none"/>
    </w:rPr>
  </w:style>
  <w:style w:type="character" w:styleId="UnresolvedMention">
    <w:name w:val="Unresolved Mention"/>
    <w:basedOn w:val="DefaultParagraphFont"/>
    <w:uiPriority w:val="99"/>
    <w:semiHidden/>
    <w:unhideWhenUsed/>
    <w:rsid w:val="00E87EAF"/>
    <w:rPr>
      <w:color w:val="605E5C"/>
      <w:shd w:val="clear" w:color="auto" w:fill="E1DFDD"/>
    </w:rPr>
  </w:style>
  <w:style w:type="paragraph" w:customStyle="1" w:styleId="textbold">
    <w:name w:val="text bold"/>
    <w:basedOn w:val="Normal"/>
    <w:link w:val="Emphasis"/>
    <w:autoRedefine/>
    <w:uiPriority w:val="7"/>
    <w:qFormat/>
    <w:rsid w:val="00E87EAF"/>
    <w:pPr>
      <w:pBdr>
        <w:top w:val="single" w:sz="18" w:space="0" w:color="auto"/>
        <w:left w:val="single" w:sz="18" w:space="0" w:color="auto"/>
        <w:bottom w:val="single" w:sz="18" w:space="0" w:color="auto"/>
        <w:right w:val="single" w:sz="18" w:space="0" w:color="auto"/>
      </w:pBdr>
      <w:ind w:left="720"/>
      <w:jc w:val="both"/>
    </w:pPr>
    <w:rPr>
      <w:b/>
      <w:iCs/>
      <w:u w:val="single"/>
      <w:bdr w:val="single" w:sz="12" w:space="0" w:color="auto"/>
    </w:rPr>
  </w:style>
  <w:style w:type="paragraph" w:customStyle="1" w:styleId="BBA">
    <w:name w:val="BB A"/>
    <w:basedOn w:val="Normal"/>
    <w:autoRedefine/>
    <w:rsid w:val="00E87EAF"/>
    <w:pPr>
      <w:keepNext/>
      <w:keepLines/>
      <w:tabs>
        <w:tab w:val="left" w:pos="8280"/>
      </w:tabs>
      <w:spacing w:before="120" w:after="0" w:line="240" w:lineRule="auto"/>
      <w:ind w:left="720" w:right="-180" w:hanging="360"/>
      <w:outlineLvl w:val="0"/>
    </w:pPr>
    <w:rPr>
      <w:rFonts w:ascii="Times New Roman" w:eastAsia="Times New Roman" w:hAnsi="Times New Roman" w:cs="Times New Roman"/>
      <w:caps/>
      <w:snapToGrid w:val="0"/>
      <w:color w:val="000000"/>
      <w:sz w:val="20"/>
      <w:szCs w:val="18"/>
    </w:rPr>
  </w:style>
  <w:style w:type="paragraph" w:customStyle="1" w:styleId="BBCITEL">
    <w:name w:val="BB CITEL"/>
    <w:basedOn w:val="Normal"/>
    <w:autoRedefine/>
    <w:rsid w:val="00E87EAF"/>
    <w:pPr>
      <w:keepNext/>
      <w:keepLines/>
      <w:tabs>
        <w:tab w:val="left" w:pos="8280"/>
      </w:tabs>
      <w:spacing w:before="120" w:after="0" w:line="200" w:lineRule="exact"/>
      <w:ind w:left="720"/>
      <w:jc w:val="both"/>
    </w:pPr>
    <w:rPr>
      <w:rFonts w:ascii="Times New Roman" w:eastAsia="Times New Roman" w:hAnsi="Times New Roman" w:cs="Times New Roman"/>
      <w:color w:val="000000" w:themeColor="text1"/>
      <w:sz w:val="20"/>
      <w:szCs w:val="20"/>
      <w:shd w:val="clear" w:color="auto" w:fill="FFFFFF"/>
    </w:rPr>
  </w:style>
  <w:style w:type="paragraph" w:customStyle="1" w:styleId="BBTEXTL">
    <w:name w:val="BBTEXTL"/>
    <w:basedOn w:val="Normal"/>
    <w:autoRedefine/>
    <w:rsid w:val="00E87EAF"/>
    <w:pPr>
      <w:keepLines/>
      <w:widowControl w:val="0"/>
      <w:tabs>
        <w:tab w:val="left" w:pos="810"/>
        <w:tab w:val="left" w:pos="8280"/>
      </w:tabs>
      <w:spacing w:after="0" w:line="200" w:lineRule="exact"/>
      <w:ind w:left="720" w:firstLine="360"/>
      <w:jc w:val="both"/>
    </w:pPr>
    <w:rPr>
      <w:rFonts w:ascii="Times New Roman" w:eastAsia="Times New Roman" w:hAnsi="Times New Roman" w:cs="Times New Roman"/>
      <w:bCs/>
      <w:snapToGrid w:val="0"/>
      <w:color w:val="000000"/>
      <w:sz w:val="20"/>
      <w:szCs w:val="18"/>
    </w:rPr>
  </w:style>
  <w:style w:type="paragraph" w:customStyle="1" w:styleId="BBK">
    <w:name w:val="BB K"/>
    <w:basedOn w:val="Normal"/>
    <w:autoRedefine/>
    <w:rsid w:val="00E87EAF"/>
    <w:pPr>
      <w:keepNext/>
      <w:keepLines/>
      <w:widowControl w:val="0"/>
      <w:tabs>
        <w:tab w:val="left" w:pos="8280"/>
      </w:tabs>
      <w:spacing w:before="80" w:after="0" w:line="240" w:lineRule="exact"/>
      <w:ind w:left="360" w:hanging="360"/>
      <w:outlineLvl w:val="0"/>
    </w:pPr>
    <w:rPr>
      <w:rFonts w:ascii="Times New Roman" w:eastAsia="Times New Roman" w:hAnsi="Times New Roman" w:cs="Times New Roman"/>
      <w:caps/>
      <w:snapToGrid w:val="0"/>
      <w:color w:val="000000"/>
      <w:sz w:val="20"/>
      <w:szCs w:val="18"/>
    </w:rPr>
  </w:style>
  <w:style w:type="paragraph" w:customStyle="1" w:styleId="Card">
    <w:name w:val="Card"/>
    <w:aliases w:val="No Spacing111112,nonunderlined,No Spacing11211,Debate Text,No Spacing11,No Spacing111,No Spacing2,Read stuff,No Spacing1,Note Level 2,No Spacing31,No Spacing22,No Spacing3,Tag and Cite,No Spacing1111,tags,Dont use,Very Small Text,card,No Spacing41"/>
    <w:basedOn w:val="Heading1"/>
    <w:link w:val="Hyperlink"/>
    <w:autoRedefine/>
    <w:uiPriority w:val="99"/>
    <w:qFormat/>
    <w:rsid w:val="00E87EAF"/>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styleId="ListParagraph">
    <w:name w:val="List Paragraph"/>
    <w:basedOn w:val="Normal"/>
    <w:uiPriority w:val="99"/>
    <w:unhideWhenUsed/>
    <w:qFormat/>
    <w:rsid w:val="00E87E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omidyar.com/wp-content/uploads/2020/06/Roadmap-for-an-Antitrust-Case-Against-Facebook.pdf" TargetMode="External"/><Relationship Id="rId21" Type="http://schemas.openxmlformats.org/officeDocument/2006/relationships/hyperlink" Target="https://regproject.org/podcast/deep-dive-ep-141/" TargetMode="External"/><Relationship Id="rId42" Type="http://schemas.openxmlformats.org/officeDocument/2006/relationships/hyperlink" Target="https://www.theregreview.org/2021/01/18/hovenkamp-antitrust-remedies-big-tech/" TargetMode="External"/><Relationship Id="rId47" Type="http://schemas.openxmlformats.org/officeDocument/2006/relationships/hyperlink" Target="https://www.omidyar.com/wp-content/uploads/2020/06/Roadmap-for-an-Antitrust-Case-Against-Facebook.pdf" TargetMode="External"/><Relationship Id="rId63" Type="http://schemas.openxmlformats.org/officeDocument/2006/relationships/hyperlink" Target="https://docs.house.gov/meetings/JU/JU05/20201001/111072/HHRG-116-JU05-20201001-SD002.pdf" TargetMode="External"/><Relationship Id="rId68" Type="http://schemas.openxmlformats.org/officeDocument/2006/relationships/hyperlink" Target="https://www.cnbc.com/2021/06/11/amazon-apple-facebook-and-google-targeted-in-bipartisan-antitrust-reform-bills.html" TargetMode="External"/><Relationship Id="rId84" Type="http://schemas.openxmlformats.org/officeDocument/2006/relationships/fontTable" Target="fontTable.xml"/><Relationship Id="rId16" Type="http://schemas.openxmlformats.org/officeDocument/2006/relationships/hyperlink" Target="https://judiciary.house.gov/uploadedfiles" TargetMode="External"/><Relationship Id="rId11" Type="http://schemas.openxmlformats.org/officeDocument/2006/relationships/hyperlink" Target="http://www.ipsnews.net/2019/02/economic-crisis-can-trigger-world-war/" TargetMode="External"/><Relationship Id="rId32" Type="http://schemas.openxmlformats.org/officeDocument/2006/relationships/hyperlink" Target="https://www.omidyar.com/wp-content/uploads/2020/06/Roadmap-for-an-Antitrust-Case-Against-Facebook.pdf" TargetMode="External"/><Relationship Id="rId37" Type="http://schemas.openxmlformats.org/officeDocument/2006/relationships/hyperlink" Target="https://www.omidyar.com/wp-content/uploads/2020/06/Roadmap-for-an-Antitrust-Case-Against-Facebook.pdf" TargetMode="External"/><Relationship Id="rId53" Type="http://schemas.openxmlformats.org/officeDocument/2006/relationships/hyperlink" Target="https://www.brookings.edu/blog/techtank/2021/04/16/the-chinese-government-embraces-tech-industry-competition/" TargetMode="External"/><Relationship Id="rId58" Type="http://schemas.openxmlformats.org/officeDocument/2006/relationships/hyperlink" Target="https://www.ey.com/en_us/supply-chain/how-covid-19-impacted-supply-chains-and-what-comes-next" TargetMode="External"/><Relationship Id="rId74" Type="http://schemas.openxmlformats.org/officeDocument/2006/relationships/hyperlink" Target="https://docs.house.gov/meetings/JU/JU05/20201001/111072/HHRG-116-JU05-20201001-SD002.pdf" TargetMode="External"/><Relationship Id="rId79" Type="http://schemas.openxmlformats.org/officeDocument/2006/relationships/hyperlink" Target="https://judiciary.house.gov/uploadedfiles" TargetMode="External"/><Relationship Id="rId5" Type="http://schemas.openxmlformats.org/officeDocument/2006/relationships/webSettings" Target="webSettings.xml"/><Relationship Id="rId19" Type="http://schemas.openxmlformats.org/officeDocument/2006/relationships/hyperlink" Target="https://www.the-american-interest.com/2019/06/21/a-new-birth-of-freedom/" TargetMode="External"/><Relationship Id="rId14" Type="http://schemas.openxmlformats.org/officeDocument/2006/relationships/hyperlink" Target="https://www.omidyar.com/wp-content/uploads/2020/06/Roadmap-for-an-Antitrust-Case-Against-Facebook.pdf" TargetMode="External"/><Relationship Id="rId22" Type="http://schemas.openxmlformats.org/officeDocument/2006/relationships/hyperlink" Target="https://lawcat.berkeley.edu/record/1128876?ln=en" TargetMode="External"/><Relationship Id="rId27" Type="http://schemas.openxmlformats.org/officeDocument/2006/relationships/hyperlink" Target="https://www.omidyar.com/wp-content/uploads/2020/06/Roadmap-for-an-Antitrust-Case-Against-Facebook.pdf" TargetMode="External"/><Relationship Id="rId30" Type="http://schemas.openxmlformats.org/officeDocument/2006/relationships/hyperlink" Target="https://www.omidyar.com/wp-content/uploads/2020/06/Roadmap-for-an-Antitrust-Case-Against-Facebook.pdf" TargetMode="External"/><Relationship Id="rId35" Type="http://schemas.openxmlformats.org/officeDocument/2006/relationships/hyperlink" Target="https://judiciary.house.gov/uploadedfiles" TargetMode="External"/><Relationship Id="rId43" Type="http://schemas.openxmlformats.org/officeDocument/2006/relationships/hyperlink" Target="https://judiciary.house.gov/uploadedfiles" TargetMode="External"/><Relationship Id="rId48" Type="http://schemas.openxmlformats.org/officeDocument/2006/relationships/hyperlink" Target="https://docs.house.gov/meetings/JU/JU05/20201001/111072/HHRG-116-JU05-Wstate-BovardR-20201001.pdf" TargetMode="External"/><Relationship Id="rId56" Type="http://schemas.openxmlformats.org/officeDocument/2006/relationships/hyperlink" Target="https://hbr.org/2020/09/breaking-up-facebook-wont-fix-social-media" TargetMode="External"/><Relationship Id="rId64" Type="http://schemas.openxmlformats.org/officeDocument/2006/relationships/hyperlink" Target="https://www.nbcnews.com/politics/white-house/joe-biden-gets-high-approval-america-s-top-issues-he-n1262358" TargetMode="External"/><Relationship Id="rId69" Type="http://schemas.openxmlformats.org/officeDocument/2006/relationships/hyperlink" Target="https://www.cnbc.com/2021/06/11/amazon-apple-facebook-and-google-targeted-in-bipartisan-antitrust-reform-bills.html" TargetMode="External"/><Relationship Id="rId77" Type="http://schemas.openxmlformats.org/officeDocument/2006/relationships/hyperlink" Target="https://shorensteincenter.org/new-digital-realities-tom-wheeler-phil-verveer-gene-kimmelman/" TargetMode="External"/><Relationship Id="rId8" Type="http://schemas.openxmlformats.org/officeDocument/2006/relationships/hyperlink" Target="https://msutoday.msu.edu/news/2021/ask-the-expert-social-medias-impact-on-vaccine-hesitancy" TargetMode="External"/><Relationship Id="rId51" Type="http://schemas.openxmlformats.org/officeDocument/2006/relationships/hyperlink" Target="https://www.csis.org/%20analysis/technological-competition-and-china" TargetMode="External"/><Relationship Id="rId72" Type="http://schemas.openxmlformats.org/officeDocument/2006/relationships/hyperlink" Target="https://www.omidyar.com/wp-content/uploads/2020/06/Roadmap-for-an-Antitrust-Case-Against-Facebook.pdf" TargetMode="External"/><Relationship Id="rId80" Type="http://schemas.openxmlformats.org/officeDocument/2006/relationships/hyperlink" Target="https://judiciary.house.gov/uploadedfiles"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nejm.org/doi/full/10.1056/nejmp2029466" TargetMode="External"/><Relationship Id="rId17" Type="http://schemas.openxmlformats.org/officeDocument/2006/relationships/hyperlink" Target="https://judiciary.house.gov/uploadedfiles" TargetMode="External"/><Relationship Id="rId25" Type="http://schemas.openxmlformats.org/officeDocument/2006/relationships/hyperlink" Target="https://www.omidyar.com/wp-content/uploads/2020/06/Roadmap-for-an-Antitrust-Case-Against-Facebook.pdf" TargetMode="External"/><Relationship Id="rId33" Type="http://schemas.openxmlformats.org/officeDocument/2006/relationships/hyperlink" Target="https://www.americanprogress.org/issues/economy/reports/2020/07/28/488201/using-antitrust-law-address-market-power-platform-monopolies/" TargetMode="External"/><Relationship Id="rId38" Type="http://schemas.openxmlformats.org/officeDocument/2006/relationships/hyperlink" Target="https://judiciary.house.gov/uploadedfiles" TargetMode="External"/><Relationship Id="rId46" Type="http://schemas.openxmlformats.org/officeDocument/2006/relationships/hyperlink" Target="https://judiciary.house.gov/uploadedfiles" TargetMode="External"/><Relationship Id="rId59" Type="http://schemas.openxmlformats.org/officeDocument/2006/relationships/hyperlink" Target="https://judiciary.house.gov/uploadedfiles" TargetMode="External"/><Relationship Id="rId67" Type="http://schemas.openxmlformats.org/officeDocument/2006/relationships/hyperlink" Target="https://www.law.umaryland.edu/Programs-and-Impact/Business-Law/JBTLOnline/Break-Up-Big-Tech/" TargetMode="External"/><Relationship Id="rId20" Type="http://schemas.openxmlformats.org/officeDocument/2006/relationships/hyperlink" Target="https://www.worldaffairs.org/events/event/1984" TargetMode="External"/><Relationship Id="rId41" Type="http://schemas.openxmlformats.org/officeDocument/2006/relationships/hyperlink" Target="https://www.theregreview.org/2021/01/18/hovenkamp-antitrust-remedies-big-tech/" TargetMode="External"/><Relationship Id="rId54" Type="http://schemas.openxmlformats.org/officeDocument/2006/relationships/hyperlink" Target="https://perma.cc/DH5U-PY5Q" TargetMode="External"/><Relationship Id="rId62" Type="http://schemas.openxmlformats.org/officeDocument/2006/relationships/hyperlink" Target="https://www.businessinsider.com/%20biden-bipartisan-negotiate-republicans-mcconnell-gop-senate-congress-2021-1" TargetMode="External"/><Relationship Id="rId70" Type="http://schemas.openxmlformats.org/officeDocument/2006/relationships/hyperlink" Target="https://judiciary.house.gov/uploadedfiles" TargetMode="External"/><Relationship Id="rId75" Type="http://schemas.openxmlformats.org/officeDocument/2006/relationships/hyperlink" Target="https://judiciary.house.gov/uploadedfiles" TargetMode="External"/><Relationship Id="rId83" Type="http://schemas.openxmlformats.org/officeDocument/2006/relationships/hyperlink" Target="https://shorensteincenter.org/new-digital-realities-tom-wheeler-phil-verveer-gene-kimmelman/" TargetMode="External"/><Relationship Id="rId1" Type="http://schemas.openxmlformats.org/officeDocument/2006/relationships/customXml" Target="../customXml/item1.xml"/><Relationship Id="rId6" Type="http://schemas.openxmlformats.org/officeDocument/2006/relationships/hyperlink" Target="https://www.omidyar.com/wp-content/uploads/2020/06/Roadmap-for-an-Antitrust-Case-Against-Facebook.pdf" TargetMode="External"/><Relationship Id="rId15" Type="http://schemas.openxmlformats.org/officeDocument/2006/relationships/hyperlink" Target="https://www.omidyar.com/wp-content/uploads/2020/06/Roadmap-for-an-Antitrust-Case-Against-Facebook.pdf" TargetMode="External"/><Relationship Id="rId23" Type="http://schemas.openxmlformats.org/officeDocument/2006/relationships/hyperlink" Target="https://judiciary.house.gov/uploadedfiles" TargetMode="External"/><Relationship Id="rId28" Type="http://schemas.openxmlformats.org/officeDocument/2006/relationships/hyperlink" Target="https://www.omidyar.com/wp-content/uploads/2020/06/Roadmap-for-an-Antitrust-Case-Against-Facebook.pdf" TargetMode="External"/><Relationship Id="rId36" Type="http://schemas.openxmlformats.org/officeDocument/2006/relationships/hyperlink" Target="https://regproject.org/podcast/deep-dive-ep-141/" TargetMode="External"/><Relationship Id="rId49" Type="http://schemas.openxmlformats.org/officeDocument/2006/relationships/hyperlink" Target="https://foreignpolicy.com/2019/09/10/democracy-is-fighting-for-its-life/" TargetMode="External"/><Relationship Id="rId57" Type="http://schemas.openxmlformats.org/officeDocument/2006/relationships/hyperlink" Target="https://docs.house.gov/meetings/JU/JU05/20201001/111072/HHRG-116-JU05-Wstate-BaerW-20201001.pdf" TargetMode="External"/><Relationship Id="rId10" Type="http://schemas.openxmlformats.org/officeDocument/2006/relationships/hyperlink" Target="https://lacrossetribune.com/opinion/columnists/noah-smith-why-the-delta-variant-threatens-to-undermine-the-economic-recovery/article_6e2e3eb5-a9c4-5a28-b707-83d1051b0bcd.html" TargetMode="External"/><Relationship Id="rId31" Type="http://schemas.openxmlformats.org/officeDocument/2006/relationships/hyperlink" Target="https://www.omidyar.com/wp-content/uploads/2020/06/Roadmap-for-an-Antitrust-Case-Against-Facebook.pdf" TargetMode="External"/><Relationship Id="rId44" Type="http://schemas.openxmlformats.org/officeDocument/2006/relationships/hyperlink" Target="https://www.drugtopics.com/view/social-media-incites-the-covid-19-misinformation-epidemic" TargetMode="External"/><Relationship Id="rId52" Type="http://schemas.openxmlformats.org/officeDocument/2006/relationships/hyperlink" Target="https://www.csis.org/%20analysis/technological-competition-and-china" TargetMode="External"/><Relationship Id="rId60" Type="http://schemas.openxmlformats.org/officeDocument/2006/relationships/hyperlink" Target="https://judiciary.house.gov/uploadedfiles" TargetMode="External"/><Relationship Id="rId65" Type="http://schemas.openxmlformats.org/officeDocument/2006/relationships/hyperlink" Target="https://fortune.com/2021/06/11/congress-targets-tech-giants-apple-google-amazon-and-facebook-in-new-series-of-antitrust-laws/" TargetMode="External"/><Relationship Id="rId73" Type="http://schemas.openxmlformats.org/officeDocument/2006/relationships/hyperlink" Target="https://fortune.com/2021/06/11/congress-targets-tech-giants-apple-google-amazon-and-facebook-in-new-series-of-antitrust-laws/" TargetMode="External"/><Relationship Id="rId78" Type="http://schemas.openxmlformats.org/officeDocument/2006/relationships/hyperlink" Target="https://judiciary.house.gov/uploadedfiles" TargetMode="External"/><Relationship Id="rId81" Type="http://schemas.openxmlformats.org/officeDocument/2006/relationships/hyperlink" Target="https://docs.house.gov/meetings/JU/JU05%20/20201001/111072/HHRG-116-JU05-Wstate-HubbardS-20201001.pdf" TargetMode="External"/><Relationship Id="rId4" Type="http://schemas.openxmlformats.org/officeDocument/2006/relationships/settings" Target="settings.xml"/><Relationship Id="rId9" Type="http://schemas.openxmlformats.org/officeDocument/2006/relationships/hyperlink" Target="https://www.cnn.com/%202021/07/23/health/delta-variant-danger-frieden/index.html" TargetMode="External"/><Relationship Id="rId13" Type="http://schemas.openxmlformats.org/officeDocument/2006/relationships/hyperlink" Target="https://www.news-medical.net/news/20210419/Humans-versus-viruses-Can-we-avoid-extinction-in-near-future.aspx" TargetMode="External"/><Relationship Id="rId18" Type="http://schemas.openxmlformats.org/officeDocument/2006/relationships/hyperlink" Target="https://www.democracynow.org/2019/5/27/%20chomsky_nuclear_weapons_climate_change_the" TargetMode="External"/><Relationship Id="rId39" Type="http://schemas.openxmlformats.org/officeDocument/2006/relationships/hyperlink" Target="https://www.cnbc.com/2021/06/22/tech-industry-urges-congress-to-slow-down-new-antitrust-bills.html" TargetMode="External"/><Relationship Id="rId34" Type="http://schemas.openxmlformats.org/officeDocument/2006/relationships/hyperlink" Target="https://regproject.org/podcast/deep-dive-ep-141/" TargetMode="External"/><Relationship Id="rId50" Type="http://schemas.openxmlformats.org/officeDocument/2006/relationships/hyperlink" Target="https://www.whitehouse.gov/briefing-room/statements-releases/2021/07/09/fact-sheet-executive-order-on-promoting-competition-in-the-american-economy/" TargetMode="External"/><Relationship Id="rId55" Type="http://schemas.openxmlformats.org/officeDocument/2006/relationships/hyperlink" Target="https://www.brookings.edu/blog/techtank/2021/04/16/the-chinese-government-embraces-tech-industry-competition/" TargetMode="External"/><Relationship Id="rId76" Type="http://schemas.openxmlformats.org/officeDocument/2006/relationships/hyperlink" Target="https://docs.house.gov/meetings/JU/JU05/20201001/111072/HHRG-116-JU05-Wstate-BaerW-20201001.pdf" TargetMode="External"/><Relationship Id="rId7" Type="http://schemas.openxmlformats.org/officeDocument/2006/relationships/hyperlink" Target="https://www.washingtonpost.com/business/on-small-business/big-tech-ceos-endure-hours-of-withering-questions-from-congress/2020/07/29/404522e4-d1fb-11ea-826b-cc394d824e35_story.html" TargetMode="External"/><Relationship Id="rId71" Type="http://schemas.openxmlformats.org/officeDocument/2006/relationships/hyperlink" Target="https://www.consumerreports.org/competition-mergers-antitrust/stronger-antitrust-rules-for-big-tech-help-consumers/" TargetMode="External"/><Relationship Id="rId2" Type="http://schemas.openxmlformats.org/officeDocument/2006/relationships/numbering" Target="numbering.xml"/><Relationship Id="rId29" Type="http://schemas.openxmlformats.org/officeDocument/2006/relationships/hyperlink" Target="https://www.omidyar.com/wp-content/uploads/2020/06/Roadmap-for-an-Antitrust-Case-Against-Facebook.pdf" TargetMode="External"/><Relationship Id="rId24" Type="http://schemas.openxmlformats.org/officeDocument/2006/relationships/hyperlink" Target="https://docs.house.gov/meetings/JU/JU05/20201001/111072/HHRG-116-JU05-20201001-SD004.pdf" TargetMode="External"/><Relationship Id="rId40" Type="http://schemas.openxmlformats.org/officeDocument/2006/relationships/hyperlink" Target="https://www.theregreview.org/2021/01/18/hovenkamp-antitrust-remedies-big-tech/" TargetMode="External"/><Relationship Id="rId45" Type="http://schemas.openxmlformats.org/officeDocument/2006/relationships/hyperlink" Target="https://www.coaccess.com/pandemics1/" TargetMode="External"/><Relationship Id="rId66" Type="http://schemas.openxmlformats.org/officeDocument/2006/relationships/hyperlink" Target="https://www.washingtonpost.com/%20technology/2021/06/11/antitrust-legislation-curbs-silicon-valley/" TargetMode="External"/><Relationship Id="rId61" Type="http://schemas.openxmlformats.org/officeDocument/2006/relationships/hyperlink" Target="https://regproject.org/podcast/deep-dive-ep-141/" TargetMode="External"/><Relationship Id="rId82" Type="http://schemas.openxmlformats.org/officeDocument/2006/relationships/hyperlink" Target="https://regproject.org/podcast/deep-dive-ep-14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wgallow\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295C4-40EB-4635-A12E-ABD28CBBB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75</Pages>
  <Words>34757</Words>
  <Characters>198116</Characters>
  <Application>Microsoft Office Word</Application>
  <DocSecurity>0</DocSecurity>
  <Lines>1650</Lines>
  <Paragraphs>464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Galloway, Ryan</dc:creator>
  <cp:keywords>5.1.1</cp:keywords>
  <dc:description/>
  <cp:lastModifiedBy>Galloway, Ryan</cp:lastModifiedBy>
  <cp:revision>1</cp:revision>
  <dcterms:created xsi:type="dcterms:W3CDTF">2021-08-12T22:01:00Z</dcterms:created>
  <dcterms:modified xsi:type="dcterms:W3CDTF">2021-08-12T22:02:00Z</dcterms:modified>
</cp:coreProperties>
</file>