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31BE" w:rsidRDefault="00AA0FBF" w:rsidP="00DA31BE">
      <w:pPr>
        <w:pStyle w:val="Heading2"/>
      </w:pPr>
      <w:r>
        <w:t xml:space="preserve">Frontline </w:t>
      </w:r>
      <w:proofErr w:type="spellStart"/>
      <w:r w:rsidR="00DA31BE">
        <w:t>Aff</w:t>
      </w:r>
      <w:proofErr w:type="spellEnd"/>
      <w:r w:rsidR="00DA31BE">
        <w:t xml:space="preserve"> answers</w:t>
      </w:r>
    </w:p>
    <w:p w:rsidR="00BE359B" w:rsidRPr="00E56021" w:rsidRDefault="00E56021" w:rsidP="00E56021">
      <w:pPr>
        <w:pStyle w:val="Heading4"/>
      </w:pPr>
      <w:r w:rsidRPr="00E56021">
        <w:t>Not unique</w:t>
      </w:r>
      <w:r>
        <w:t>—</w:t>
      </w:r>
      <w:r w:rsidR="001E4621">
        <w:t>global proliferation is inevitable due to Iran, South Korea, and Japan pulling out of the NPT</w:t>
      </w:r>
    </w:p>
    <w:p w:rsidR="00BE359B" w:rsidRDefault="00BE359B" w:rsidP="00E56021">
      <w:proofErr w:type="spellStart"/>
      <w:r w:rsidRPr="00E56021">
        <w:rPr>
          <w:rStyle w:val="Style13ptBold"/>
        </w:rPr>
        <w:t>Sokolski</w:t>
      </w:r>
      <w:proofErr w:type="spellEnd"/>
      <w:r w:rsidRPr="00E56021">
        <w:rPr>
          <w:rStyle w:val="Style13ptBold"/>
        </w:rPr>
        <w:t>, 2020</w:t>
      </w:r>
      <w:r w:rsidRPr="00E56021">
        <w:t>, &lt;</w:t>
      </w:r>
      <w:r w:rsidR="00E56021" w:rsidRPr="00E56021">
        <w:t xml:space="preserve">executive director of The Nonproliferation Policy Education Center, </w:t>
      </w:r>
      <w:r w:rsidRPr="00E56021">
        <w:t>Henry&gt;, Bulletin of the Atomic Scientist, The NPT turns 50: Will it get to 60</w:t>
      </w:r>
      <w:proofErr w:type="gramStart"/>
      <w:r w:rsidRPr="00E56021">
        <w:t>?</w:t>
      </w:r>
      <w:r w:rsidR="00E56021">
        <w:t>,</w:t>
      </w:r>
      <w:proofErr w:type="gramEnd"/>
      <w:r w:rsidR="00E56021">
        <w:t xml:space="preserve"> pp 63-64</w:t>
      </w:r>
      <w:r w:rsidR="00F62C44">
        <w:t xml:space="preserve">, </w:t>
      </w:r>
      <w:r w:rsidR="00F62C44" w:rsidRPr="0063780F">
        <w:t>JPK</w:t>
      </w:r>
      <w:r w:rsidR="00F62C44" w:rsidRPr="0063780F">
        <w:rPr>
          <w:b/>
        </w:rPr>
        <w:t>****NCC’20 Novice Packet****</w:t>
      </w:r>
    </w:p>
    <w:p w:rsidR="001E4621" w:rsidRDefault="00E56021" w:rsidP="00E56021">
      <w:r w:rsidRPr="00E56021">
        <w:rPr>
          <w:rStyle w:val="Emphasis"/>
        </w:rPr>
        <w:t xml:space="preserve">What makes much more nuclear proliferation more likely? </w:t>
      </w:r>
      <w:r w:rsidRPr="001E4621">
        <w:t>Three trends</w:t>
      </w:r>
      <w:r>
        <w:t xml:space="preserve">, all of which have received too little attention. </w:t>
      </w:r>
      <w:r w:rsidRPr="001E4621">
        <w:t xml:space="preserve">First is the decay of nuclear taboos. Long relied upon by anti-nuclear weapons groups </w:t>
      </w:r>
      <w:proofErr w:type="gramStart"/>
      <w:r w:rsidRPr="001E4621">
        <w:t>in states such as Japan as a legal-political barrier to nuclear weapons acquisition,</w:t>
      </w:r>
      <w:proofErr w:type="gramEnd"/>
      <w:r w:rsidRPr="001E4621">
        <w:t xml:space="preserve"> the NPT risks becoming a poster child for such decay. In 2005, the Bush administration announced it would share nuclear technology and uraniu</w:t>
      </w:r>
      <w:r>
        <w:t>m fuel with India in violation of the NPT’s prohibition on such commerce, and the world mostly went along. In 2018, Saudi Crown Prince Mohammed bin Salman publicly announced in a 60 Minutes interview that Saudi Arabia would immediately pursue nuclear weapons if he thought Iran had them. Not long after</w:t>
      </w:r>
      <w:r w:rsidRPr="001E4621">
        <w:t>, South Korean legislators, anxious that the United States might reduce troop levels there, called on their government to develop options to make nuclear weapons. Both countries are members of the NPT.</w:t>
      </w:r>
      <w:r>
        <w:t xml:space="preserve"> </w:t>
      </w:r>
      <w:r w:rsidRPr="001E4621">
        <w:rPr>
          <w:rStyle w:val="Emphasis"/>
        </w:rPr>
        <w:t xml:space="preserve">Iran has </w:t>
      </w:r>
      <w:r>
        <w:t xml:space="preserve">also </w:t>
      </w:r>
      <w:r w:rsidRPr="001E4621">
        <w:rPr>
          <w:rStyle w:val="Emphasis"/>
        </w:rPr>
        <w:t xml:space="preserve">repeatedly threatened to withdraw from the treaty. </w:t>
      </w:r>
      <w:proofErr w:type="gramStart"/>
      <w:r w:rsidRPr="001E4621">
        <w:rPr>
          <w:rStyle w:val="Emphasis"/>
        </w:rPr>
        <w:t>But</w:t>
      </w:r>
      <w:proofErr w:type="gramEnd"/>
      <w:r w:rsidRPr="001E4621">
        <w:rPr>
          <w:rStyle w:val="Emphasis"/>
        </w:rPr>
        <w:t xml:space="preserve"> if Tehran does, so too would Saudi Arabia. Turkey, and perhaps Egypt, Algeria, and the United Arab Emirates, might later follow suit</w:t>
      </w:r>
      <w:r>
        <w:t xml:space="preserve">. </w:t>
      </w:r>
      <w:r w:rsidRPr="001E4621">
        <w:rPr>
          <w:rStyle w:val="Emphasis"/>
        </w:rPr>
        <w:t>All of these states except the United Arab Emirates insist they have an inalienable right to enrich uranium and to recycle plutonium – activities that can bring states within weeks of acquiring nuclear weapons</w:t>
      </w:r>
      <w:r>
        <w:t xml:space="preserve">. Turkey, too, has lost respect for nuclear taboos. In September 2019, Turkish President </w:t>
      </w:r>
      <w:proofErr w:type="spellStart"/>
      <w:r>
        <w:t>Recep</w:t>
      </w:r>
      <w:proofErr w:type="spellEnd"/>
      <w:r>
        <w:t xml:space="preserve"> Erdogan complained that it was “unacceptable” that Turkey could not have nuclear weapons. Later that month, at the United Nations General Assembly, he went much further, making the case that the NPT regime of five recognized </w:t>
      </w:r>
      <w:proofErr w:type="gramStart"/>
      <w:r>
        <w:t>nuclear armed</w:t>
      </w:r>
      <w:proofErr w:type="gramEnd"/>
      <w:r>
        <w:t xml:space="preserve"> states was illegitimate (Gilinsky and </w:t>
      </w:r>
      <w:proofErr w:type="spellStart"/>
      <w:r>
        <w:t>Sokolski</w:t>
      </w:r>
      <w:proofErr w:type="spellEnd"/>
      <w:r>
        <w:t xml:space="preserve"> 2019). There are more than five important states, he explained, and either no one should have nuclear weapons, or all states should be free to acquire them. His comments at the public assembly </w:t>
      </w:r>
      <w:proofErr w:type="gramStart"/>
      <w:r>
        <w:t>were met</w:t>
      </w:r>
      <w:proofErr w:type="gramEnd"/>
      <w:r>
        <w:t xml:space="preserve"> with a rousing applause. Second, and arguably worse, is renewed vertical proliferation – the increase in size and sophistication of nuclear arsenals by states that already have them. Combine possible Middle Eastern withdrawals from the NPT with continued Russian, Chinese, and North Korean nuclear weapons force buildups</w:t>
      </w:r>
      <w:r w:rsidRPr="001E4621">
        <w:rPr>
          <w:rStyle w:val="Emphasis"/>
        </w:rPr>
        <w:t>. Add</w:t>
      </w:r>
      <w:r>
        <w:t xml:space="preserve"> </w:t>
      </w:r>
      <w:r w:rsidRPr="001E4621">
        <w:rPr>
          <w:rStyle w:val="Emphasis"/>
        </w:rPr>
        <w:t xml:space="preserve">fraying US security ties with its East Asian allies South </w:t>
      </w:r>
      <w:proofErr w:type="gramStart"/>
      <w:r w:rsidRPr="001E4621">
        <w:rPr>
          <w:rStyle w:val="Emphasis"/>
        </w:rPr>
        <w:t>Korea and Japan</w:t>
      </w:r>
      <w:proofErr w:type="gramEnd"/>
      <w:r w:rsidRPr="001E4621">
        <w:rPr>
          <w:rStyle w:val="Emphasis"/>
        </w:rPr>
        <w:t xml:space="preserve"> and you have the diplomatic and military ingredients for Seoul and Tokyo to bolt from the treaty, likely prompting the NPT’s total collapse</w:t>
      </w:r>
      <w:r>
        <w:t xml:space="preserve">. </w:t>
      </w:r>
      <w:r w:rsidRPr="001E4621">
        <w:rPr>
          <w:rStyle w:val="Emphasis"/>
        </w:rPr>
        <w:t>After a possible Japanese withdrawal, an Australian nuclear weapons program would become conceivable, as would programs in Vietnam, Indonesia, and in any number of other states (think Brazil, Argentina, South Africa, and even Germany).</w:t>
      </w:r>
      <w:r>
        <w:t xml:space="preserve"> </w:t>
      </w:r>
    </w:p>
    <w:p w:rsidR="00A65817" w:rsidRDefault="00A65817" w:rsidP="00A65817">
      <w:pPr>
        <w:pStyle w:val="Heading4"/>
      </w:pPr>
      <w:r>
        <w:t>Zero risk of Germany going nuclear—no government support, NPT blocks, and lacks capabilities</w:t>
      </w:r>
    </w:p>
    <w:p w:rsidR="00A65817" w:rsidRDefault="00A65817" w:rsidP="00A65817">
      <w:proofErr w:type="spellStart"/>
      <w:r w:rsidRPr="00B97EA8">
        <w:rPr>
          <w:rStyle w:val="Style13ptBold"/>
        </w:rPr>
        <w:t>Tertrais</w:t>
      </w:r>
      <w:proofErr w:type="spellEnd"/>
      <w:r w:rsidRPr="00B97EA8">
        <w:rPr>
          <w:rStyle w:val="Style13ptBold"/>
        </w:rPr>
        <w:t>, 2019</w:t>
      </w:r>
      <w:r w:rsidRPr="00B97EA8">
        <w:t xml:space="preserve">, &lt;Deputy Director of the Paris-based </w:t>
      </w:r>
      <w:proofErr w:type="spellStart"/>
      <w:r w:rsidRPr="00B97EA8">
        <w:t>Fondation</w:t>
      </w:r>
      <w:proofErr w:type="spellEnd"/>
      <w:r w:rsidRPr="00B97EA8">
        <w:t xml:space="preserve"> pour la </w:t>
      </w:r>
      <w:proofErr w:type="spellStart"/>
      <w:r w:rsidRPr="00B97EA8">
        <w:t>recherche</w:t>
      </w:r>
      <w:proofErr w:type="spellEnd"/>
      <w:r w:rsidRPr="00B97EA8">
        <w:t xml:space="preserve"> </w:t>
      </w:r>
      <w:proofErr w:type="spellStart"/>
      <w:r w:rsidRPr="00B97EA8">
        <w:t>stratégique</w:t>
      </w:r>
      <w:proofErr w:type="spellEnd"/>
      <w:r w:rsidRPr="00B97EA8">
        <w:t xml:space="preserve"> (Foundation for Strategic Research), Bruno&gt;, Washington Quarterly, Will Europe Get Its Own Bomb</w:t>
      </w:r>
      <w:proofErr w:type="gramStart"/>
      <w:r w:rsidRPr="00B97EA8">
        <w:t>?,</w:t>
      </w:r>
      <w:proofErr w:type="gramEnd"/>
      <w:r w:rsidRPr="00B97EA8">
        <w:t xml:space="preserve"> </w:t>
      </w:r>
      <w:r>
        <w:t>Summer, vol. 42, #2, pp. 49-50</w:t>
      </w:r>
      <w:r w:rsidR="00F62C44">
        <w:t xml:space="preserve">, </w:t>
      </w:r>
      <w:r w:rsidR="00F62C44" w:rsidRPr="0063780F">
        <w:t>JPK</w:t>
      </w:r>
      <w:r w:rsidR="00F62C44" w:rsidRPr="0063780F">
        <w:rPr>
          <w:b/>
        </w:rPr>
        <w:t>****NCC’20 Novice Packet****</w:t>
      </w:r>
    </w:p>
    <w:p w:rsidR="00A65817" w:rsidRDefault="00A65817" w:rsidP="00A65817">
      <w:pPr>
        <w:rPr>
          <w:rStyle w:val="Emphasis"/>
        </w:rPr>
      </w:pPr>
      <w:r w:rsidRPr="007C0031">
        <w:t xml:space="preserve">Let us be clear: </w:t>
      </w:r>
      <w:r w:rsidRPr="005B69CE">
        <w:rPr>
          <w:rStyle w:val="Emphasis"/>
        </w:rPr>
        <w:t>a number of options and scenarios</w:t>
      </w:r>
      <w:r w:rsidRPr="007C0031">
        <w:t xml:space="preserve"> </w:t>
      </w:r>
      <w:proofErr w:type="gramStart"/>
      <w:r w:rsidRPr="007C0031">
        <w:t>should be taken</w:t>
      </w:r>
      <w:proofErr w:type="gramEnd"/>
      <w:r w:rsidRPr="007C0031">
        <w:t xml:space="preserve"> off the table of strategic forecasting, given that they </w:t>
      </w:r>
      <w:r w:rsidRPr="005B69CE">
        <w:rPr>
          <w:rStyle w:val="Emphasis"/>
        </w:rPr>
        <w:t>have almost zero chance of becoming real in the coming two decades. These include a German bomb</w:t>
      </w:r>
      <w:r w:rsidRPr="007C0031">
        <w:t xml:space="preserve">, a French-German </w:t>
      </w:r>
      <w:proofErr w:type="gramStart"/>
      <w:r w:rsidRPr="007C0031">
        <w:t>one</w:t>
      </w:r>
      <w:proofErr w:type="gramEnd"/>
      <w:r w:rsidRPr="007C0031">
        <w:t>, a EU-wide common deterrent, and a British-French deterrent. A German Bomb</w:t>
      </w:r>
      <w:r>
        <w:t>.</w:t>
      </w:r>
      <w:r w:rsidRPr="007C0031">
        <w:t xml:space="preserve"> In the past two years, </w:t>
      </w:r>
      <w:r w:rsidRPr="005B69CE">
        <w:rPr>
          <w:rStyle w:val="Emphasis"/>
        </w:rPr>
        <w:t>several German officials and experts have publicly toyed with the idea of a national nuclear program. However, they do not include any highly influential figures and are hardly representative of the German debate</w:t>
      </w:r>
      <w:r w:rsidRPr="007C0031">
        <w:t xml:space="preserve">. Such statements reflect more the current national insecurity about the future of the U.S. guarantee than anything else—as well, perhaps, as a laudable effort to lift thought taboos in German strategic thinking.3 Germany gave up any nuclear option on no less than three different occasions, in different legal forms. In 1954, it promised not to produce nuclear, biological or chemical weapons on its soil. True, up until the late 1960s, a national nuclear option </w:t>
      </w:r>
      <w:proofErr w:type="gramStart"/>
      <w:r w:rsidRPr="007C0031">
        <w:t>was openly discussed</w:t>
      </w:r>
      <w:proofErr w:type="gramEnd"/>
      <w:r w:rsidRPr="007C0031">
        <w:t xml:space="preserve"> in Bonn’s ruling circles and with allies. </w:t>
      </w:r>
      <w:proofErr w:type="gramStart"/>
      <w:r w:rsidRPr="007C0031">
        <w:t>But</w:t>
      </w:r>
      <w:proofErr w:type="gramEnd"/>
      <w:r w:rsidRPr="007C0031">
        <w:t xml:space="preserve"> </w:t>
      </w:r>
      <w:r w:rsidRPr="005B69CE">
        <w:rPr>
          <w:rStyle w:val="Emphasis"/>
        </w:rPr>
        <w:t xml:space="preserve">a set of institutions and mechanisms was </w:t>
      </w:r>
      <w:r w:rsidRPr="00BE359B">
        <w:t>then</w:t>
      </w:r>
      <w:r w:rsidRPr="005B69CE">
        <w:rPr>
          <w:rStyle w:val="Emphasis"/>
        </w:rPr>
        <w:t xml:space="preserve"> set up that killed this option for good</w:t>
      </w:r>
      <w:r w:rsidRPr="007C0031">
        <w:t xml:space="preserve">. </w:t>
      </w:r>
      <w:r w:rsidRPr="00DD60C3">
        <w:rPr>
          <w:rStyle w:val="Emphasis"/>
        </w:rPr>
        <w:t>Germany subscribed to the</w:t>
      </w:r>
      <w:r w:rsidRPr="007C0031">
        <w:t xml:space="preserve"> Treaty on the Non-Proliferation of Nuclear Weapons </w:t>
      </w:r>
      <w:r w:rsidRPr="00DD60C3">
        <w:rPr>
          <w:rStyle w:val="Emphasis"/>
        </w:rPr>
        <w:t>(NPT)</w:t>
      </w:r>
      <w:r w:rsidRPr="007C0031">
        <w:t xml:space="preserve">—a treaty whose support by the Soviet Union was in no small measure driven by the need to avoid a German bomb. In parallel, NATO set up structures and procedures for nuclear policymaking and nuclear use sharing, including the Nuclear Planning Group (NPG), a body through which Bonn’s influence on NATO strategy would become significant. Finally, Germany gave up its nuclear option for the third time through the “Four </w:t>
      </w:r>
      <w:proofErr w:type="gramStart"/>
      <w:r w:rsidRPr="007C0031">
        <w:t>Plus</w:t>
      </w:r>
      <w:proofErr w:type="gramEnd"/>
      <w:r w:rsidRPr="007C0031">
        <w:t xml:space="preserve"> Two” treaty of 1990 which led the way to unification. </w:t>
      </w:r>
      <w:r w:rsidRPr="00DD60C3">
        <w:rPr>
          <w:rStyle w:val="Emphasis"/>
        </w:rPr>
        <w:t>There is zero appetite today in mainstream German policy circles for a national nuclear program</w:t>
      </w:r>
      <w:r w:rsidRPr="007C0031">
        <w:t xml:space="preserve">—and, indeed, continued skepticism in parts of the left for NATO nuclear sharing. Furthermore, </w:t>
      </w:r>
      <w:r w:rsidRPr="00DD60C3">
        <w:rPr>
          <w:rStyle w:val="Emphasis"/>
        </w:rPr>
        <w:t>Germany does not have the required wherewithal for even a rudimentary program</w:t>
      </w:r>
      <w:r w:rsidRPr="007C0031">
        <w:t xml:space="preserve">. Not that it would have to start from scratch: it has superb scientists and engineers, and the country is a world leader in machine tools. But contrary to Japan, </w:t>
      </w:r>
      <w:r w:rsidRPr="00DD60C3">
        <w:rPr>
          <w:rStyle w:val="Emphasis"/>
        </w:rPr>
        <w:t xml:space="preserve">it neither has any strictly indigenous uranium enrichment nor does it have </w:t>
      </w:r>
      <w:proofErr w:type="gramStart"/>
      <w:r w:rsidRPr="00DD60C3">
        <w:rPr>
          <w:rStyle w:val="Emphasis"/>
        </w:rPr>
        <w:t>fuel reprocessing</w:t>
      </w:r>
      <w:proofErr w:type="gramEnd"/>
      <w:r w:rsidRPr="00DD60C3">
        <w:rPr>
          <w:rStyle w:val="Emphasis"/>
        </w:rPr>
        <w:t xml:space="preserve"> capabilities any longer</w:t>
      </w:r>
      <w:r w:rsidRPr="007C0031">
        <w:t xml:space="preserve">. </w:t>
      </w:r>
      <w:r w:rsidRPr="00DD60C3">
        <w:rPr>
          <w:rStyle w:val="Emphasis"/>
        </w:rPr>
        <w:t>Germany’s two enrichment plants</w:t>
      </w:r>
      <w:r w:rsidRPr="007C0031">
        <w:t xml:space="preserve"> located in </w:t>
      </w:r>
      <w:proofErr w:type="spellStart"/>
      <w:r w:rsidRPr="007C0031">
        <w:t>Gronau</w:t>
      </w:r>
      <w:proofErr w:type="spellEnd"/>
      <w:r w:rsidRPr="007C0031">
        <w:t xml:space="preserve"> </w:t>
      </w:r>
      <w:r w:rsidRPr="00DD60C3">
        <w:rPr>
          <w:rStyle w:val="Emphasis"/>
        </w:rPr>
        <w:t xml:space="preserve">belong to </w:t>
      </w:r>
      <w:r w:rsidRPr="00DD60C3">
        <w:t xml:space="preserve">the </w:t>
      </w:r>
      <w:proofErr w:type="spellStart"/>
      <w:r w:rsidRPr="00DD60C3">
        <w:t>Urenco</w:t>
      </w:r>
      <w:proofErr w:type="spellEnd"/>
      <w:r w:rsidRPr="00DD60C3">
        <w:t xml:space="preserve"> international consortium</w:t>
      </w:r>
      <w:r w:rsidRPr="007C0031">
        <w:t xml:space="preserve"> created aft</w:t>
      </w:r>
      <w:r>
        <w:t>er the treaty of Almelo (1970).</w:t>
      </w:r>
      <w:r w:rsidRPr="007C0031">
        <w:t xml:space="preserve"> The German share in </w:t>
      </w:r>
      <w:proofErr w:type="spellStart"/>
      <w:r w:rsidRPr="007C0031">
        <w:t>Urenco</w:t>
      </w:r>
      <w:proofErr w:type="spellEnd"/>
      <w:r w:rsidRPr="007C0031">
        <w:t xml:space="preserve"> is not government-owned but belongs jointly to </w:t>
      </w:r>
      <w:r w:rsidRPr="00DD60C3">
        <w:rPr>
          <w:rStyle w:val="Emphasis"/>
        </w:rPr>
        <w:t>two utilities companies</w:t>
      </w:r>
      <w:r w:rsidRPr="007C0031">
        <w:t xml:space="preserve">, </w:t>
      </w:r>
      <w:proofErr w:type="spellStart"/>
      <w:r w:rsidRPr="007C0031">
        <w:t>E.On</w:t>
      </w:r>
      <w:proofErr w:type="spellEnd"/>
      <w:r w:rsidRPr="007C0031">
        <w:t xml:space="preserve"> and RWE. </w:t>
      </w:r>
      <w:proofErr w:type="gramStart"/>
      <w:r w:rsidRPr="007C0031">
        <w:t>And</w:t>
      </w:r>
      <w:proofErr w:type="gramEnd"/>
      <w:r w:rsidRPr="007C0031">
        <w:t xml:space="preserve"> even though their products serve the market and not only German plants, </w:t>
      </w:r>
      <w:r w:rsidRPr="00DD60C3">
        <w:rPr>
          <w:rStyle w:val="Emphasis"/>
        </w:rPr>
        <w:t>the future of these plants remain uncertain after Berlin’s decision to give up nuclear power and phase out its existing reactors by 2022</w:t>
      </w:r>
      <w:r w:rsidRPr="007C0031">
        <w:t xml:space="preserve">. There will be no </w:t>
      </w:r>
      <w:proofErr w:type="spellStart"/>
      <w:r w:rsidRPr="007C0031">
        <w:t>Nuklear</w:t>
      </w:r>
      <w:proofErr w:type="spellEnd"/>
      <w:r w:rsidRPr="007C0031">
        <w:t xml:space="preserve"> </w:t>
      </w:r>
      <w:proofErr w:type="spellStart"/>
      <w:r w:rsidRPr="007C0031">
        <w:t>Sonderweg</w:t>
      </w:r>
      <w:proofErr w:type="spellEnd"/>
      <w:r w:rsidRPr="007C0031">
        <w:t>—or, more precisely</w:t>
      </w:r>
      <w:r w:rsidRPr="00DD60C3">
        <w:rPr>
          <w:rStyle w:val="Emphasis"/>
        </w:rPr>
        <w:t xml:space="preserve">, the idea of a German bomb </w:t>
      </w:r>
      <w:proofErr w:type="gramStart"/>
      <w:r w:rsidRPr="00DD60C3">
        <w:rPr>
          <w:rStyle w:val="Emphasis"/>
        </w:rPr>
        <w:t>is so far off the reasonable range of future strategic thinking</w:t>
      </w:r>
      <w:proofErr w:type="gramEnd"/>
      <w:r w:rsidRPr="00DD60C3">
        <w:rPr>
          <w:rStyle w:val="Emphasis"/>
        </w:rPr>
        <w:t xml:space="preserve"> that it is not worth thinking about.</w:t>
      </w:r>
    </w:p>
    <w:p w:rsidR="00A65817" w:rsidRDefault="00A65817" w:rsidP="00A65817">
      <w:pPr>
        <w:pStyle w:val="Heading4"/>
      </w:pPr>
      <w:r>
        <w:t xml:space="preserve">Public opposition blocks Germany from developing </w:t>
      </w:r>
      <w:proofErr w:type="spellStart"/>
      <w:r>
        <w:t>nucs</w:t>
      </w:r>
      <w:proofErr w:type="spellEnd"/>
    </w:p>
    <w:p w:rsidR="00A65817" w:rsidRDefault="00A65817" w:rsidP="00A65817">
      <w:proofErr w:type="gramStart"/>
      <w:r w:rsidRPr="00822D44">
        <w:rPr>
          <w:rStyle w:val="Style13ptBold"/>
        </w:rPr>
        <w:t xml:space="preserve">Volpe &amp; </w:t>
      </w:r>
      <w:proofErr w:type="spellStart"/>
      <w:r w:rsidRPr="00822D44">
        <w:rPr>
          <w:rStyle w:val="Style13ptBold"/>
        </w:rPr>
        <w:t>Kühn</w:t>
      </w:r>
      <w:proofErr w:type="spellEnd"/>
      <w:r w:rsidRPr="00822D44">
        <w:rPr>
          <w:rStyle w:val="Style13ptBold"/>
        </w:rPr>
        <w:t>, 2017</w:t>
      </w:r>
      <w:r w:rsidRPr="00822D44">
        <w:t>, &lt;Assistant Professor at the Defense Analysis Department of the Naval Postgraduate</w:t>
      </w:r>
      <w:r>
        <w:t xml:space="preserve"> </w:t>
      </w:r>
      <w:r w:rsidRPr="00822D44">
        <w:t xml:space="preserve">School and a Nonresident Fellow at the Carnegie Endowment for International Peace, Tristan; Stanton Nuclear Security Fellow at the Carnegie Endowment for International Peace, Ulrich&gt;, Washington Quarterly, Germany’s Nuclear Education: Why a Few Elites Are Testing a Taboo, </w:t>
      </w:r>
      <w:r>
        <w:t>vol. 40, #3, pp. 19-20</w:t>
      </w:r>
      <w:r w:rsidR="00F62C44">
        <w:t xml:space="preserve">, </w:t>
      </w:r>
      <w:r w:rsidR="00F62C44" w:rsidRPr="0063780F">
        <w:t>JPK</w:t>
      </w:r>
      <w:r w:rsidR="00F62C44" w:rsidRPr="0063780F">
        <w:rPr>
          <w:b/>
        </w:rPr>
        <w:t>****NCC’20 Novice Packet****</w:t>
      </w:r>
      <w:proofErr w:type="gramEnd"/>
    </w:p>
    <w:p w:rsidR="00A65817" w:rsidRDefault="00A65817" w:rsidP="00A65817">
      <w:r w:rsidRPr="00A00B55">
        <w:t xml:space="preserve">This general reluctance toward military power extends and translates directly into the nuclear realm, the second driver of the debate. Since the Adenauer era when then-Chancellor Konrad Adenauer (CDU) secretly fathomed a potential trilateral German-French-Italian nuclear weapons program, the German public has opposed a nuclear-armed </w:t>
      </w:r>
      <w:proofErr w:type="spellStart"/>
      <w:r w:rsidRPr="00A00B55">
        <w:t>Bundeswehr</w:t>
      </w:r>
      <w:proofErr w:type="spellEnd"/>
      <w:r w:rsidRPr="00A00B55">
        <w:t xml:space="preserve">, with rejection rates only increasing. Today, </w:t>
      </w:r>
      <w:r w:rsidRPr="00FE5F2A">
        <w:rPr>
          <w:rStyle w:val="Emphasis"/>
        </w:rPr>
        <w:t xml:space="preserve">93 percent of Germans are in favor of an international ban on nuclear weapons </w:t>
      </w:r>
      <w:r w:rsidRPr="00A00B55">
        <w:t xml:space="preserve">(though the German government did not participate in negotiations that only recently resulted in the successful conclusion of such a treaty). Even more telling, </w:t>
      </w:r>
      <w:r w:rsidRPr="00FE5F2A">
        <w:rPr>
          <w:rStyle w:val="Emphasis"/>
        </w:rPr>
        <w:t>a majority of Germans seems to doubt the concept of extended nuclear deterrence, with 85 percent of Germans supporting the removal of all forward-deployed U.S. short-range nuclear missiles from Germany.</w:t>
      </w:r>
      <w:r w:rsidRPr="00A00B55">
        <w:t xml:space="preserve"> </w:t>
      </w:r>
      <w:r w:rsidRPr="004E5FE0">
        <w:rPr>
          <w:rStyle w:val="Emphasis"/>
        </w:rPr>
        <w:t>The public rejection of nuclear weapons, nuclear deterrence, and civil nuclear energy represent the single most critical obstacle to any German nuclear weapons option —even if the federal government decided in the future that the security situation was driving them down this path</w:t>
      </w:r>
      <w:r w:rsidRPr="00A00B55">
        <w:t>. The current debate is thus an early educational effort from some elites who want to change perceptions about the necessity of nuclear weapons and nuclear deterrence in the twenty-first century.</w:t>
      </w:r>
    </w:p>
    <w:p w:rsidR="00A65817" w:rsidRPr="00E96F2F" w:rsidRDefault="00A65817" w:rsidP="00A65817">
      <w:pPr>
        <w:pStyle w:val="Heading4"/>
      </w:pPr>
      <w:r>
        <w:t>No link—US withdrawal will cause Germany to seek nuclear protection from France and the UK and not build their own bomb</w:t>
      </w:r>
    </w:p>
    <w:p w:rsidR="00A65817" w:rsidRPr="0011663B" w:rsidRDefault="00A65817" w:rsidP="00A65817">
      <w:r w:rsidRPr="0011663B">
        <w:rPr>
          <w:rStyle w:val="Style13ptBold"/>
        </w:rPr>
        <w:t>Fix, 2020</w:t>
      </w:r>
      <w:r w:rsidRPr="0011663B">
        <w:t>, &lt;</w:t>
      </w:r>
      <w:proofErr w:type="spellStart"/>
      <w:r w:rsidRPr="0011663B">
        <w:t>Programme</w:t>
      </w:r>
      <w:proofErr w:type="spellEnd"/>
      <w:r w:rsidRPr="0011663B">
        <w:t xml:space="preserve"> Director International Affairs, </w:t>
      </w:r>
      <w:proofErr w:type="spellStart"/>
      <w:r w:rsidRPr="0011663B">
        <w:t>Körber-Stiftung</w:t>
      </w:r>
      <w:proofErr w:type="spellEnd"/>
      <w:r w:rsidRPr="0011663B">
        <w:t>, Liana&gt;, Will NATO Die Aged 70</w:t>
      </w:r>
      <w:proofErr w:type="gramStart"/>
      <w:r w:rsidRPr="0011663B">
        <w:t>?</w:t>
      </w:r>
      <w:r>
        <w:t>,</w:t>
      </w:r>
      <w:proofErr w:type="gramEnd"/>
      <w:r>
        <w:t xml:space="preserve"> February </w:t>
      </w:r>
      <w:r w:rsidRPr="0011663B">
        <w:t xml:space="preserve">5, p. </w:t>
      </w:r>
      <w:r w:rsidRPr="00F165AF">
        <w:t>https://www.institutmontaigne.org/en/blog/will-nato-die-aged-70</w:t>
      </w:r>
      <w:r w:rsidRPr="0011663B">
        <w:t>, &lt;accessed, 6-5-20&gt;</w:t>
      </w:r>
      <w:r>
        <w:t xml:space="preserve">, </w:t>
      </w:r>
      <w:r w:rsidRPr="0063780F">
        <w:t>JPK</w:t>
      </w:r>
      <w:r w:rsidRPr="0063780F">
        <w:rPr>
          <w:b/>
        </w:rPr>
        <w:t>****NCC’20 Novice Packet****</w:t>
      </w:r>
    </w:p>
    <w:p w:rsidR="00E56021" w:rsidRDefault="00A65817" w:rsidP="00E56021">
      <w:r w:rsidRPr="0011663B">
        <w:t xml:space="preserve">"We are experiencing the brain death of NATO" – this statement of French President Emmanuel Macron has triggered curious reactions in Germany: Suddenly, most German politicians – even from center-left parties – felt compelled to underline in very clear terms their commitment to the Alliance. At this year’s Berlin Foreign Policy Forum, German Foreign Minister </w:t>
      </w:r>
      <w:proofErr w:type="spellStart"/>
      <w:r w:rsidRPr="0011663B">
        <w:t>Heiko</w:t>
      </w:r>
      <w:proofErr w:type="spellEnd"/>
      <w:r w:rsidRPr="0011663B">
        <w:t xml:space="preserve"> Maas made the point: "</w:t>
      </w:r>
      <w:r w:rsidRPr="00F165AF">
        <w:t>NATO is alive and kicking!</w:t>
      </w:r>
      <w:proofErr w:type="gramStart"/>
      <w:r w:rsidRPr="0011663B">
        <w:t>".</w:t>
      </w:r>
      <w:proofErr w:type="gramEnd"/>
      <w:r>
        <w:t xml:space="preserve"> </w:t>
      </w:r>
      <w:r w:rsidRPr="0011663B">
        <w:t>Macron’s remarks have served as a wake-up call for the German political elite. While some European countries – namely France and the UK – can rely on their own security, thanks to Trident and Force de frappe, and others like Poland have started building a special relationship with the US, </w:t>
      </w:r>
      <w:r w:rsidRPr="004E5FE0">
        <w:t>Germany has no alternative to NATO as a security provider</w:t>
      </w:r>
      <w:r w:rsidRPr="00DC3CED">
        <w:rPr>
          <w:rStyle w:val="Emphasis"/>
        </w:rPr>
        <w:t>.</w:t>
      </w:r>
      <w:r w:rsidRPr="0011663B">
        <w:t> </w:t>
      </w:r>
      <w:r w:rsidRPr="00165053">
        <w:rPr>
          <w:rStyle w:val="Emphasis"/>
        </w:rPr>
        <w:t>A recent </w:t>
      </w:r>
      <w:proofErr w:type="spellStart"/>
      <w:r w:rsidRPr="00165053">
        <w:rPr>
          <w:rStyle w:val="Emphasis"/>
        </w:rPr>
        <w:t>Körber</w:t>
      </w:r>
      <w:proofErr w:type="spellEnd"/>
      <w:r w:rsidRPr="00165053">
        <w:rPr>
          <w:rStyle w:val="Emphasis"/>
        </w:rPr>
        <w:t xml:space="preserve"> Policy</w:t>
      </w:r>
      <w:r w:rsidRPr="00F165AF">
        <w:t xml:space="preserve"> </w:t>
      </w:r>
      <w:r w:rsidRPr="00165053">
        <w:rPr>
          <w:rStyle w:val="Emphasis"/>
        </w:rPr>
        <w:t>Game,</w:t>
      </w:r>
      <w:r w:rsidRPr="0011663B">
        <w:t xml:space="preserve"> conducted in cooperation with the International Institute for Strategic Studies (IISS), </w:t>
      </w:r>
      <w:r w:rsidRPr="00165053">
        <w:rPr>
          <w:rStyle w:val="Emphasis"/>
        </w:rPr>
        <w:t>posed</w:t>
      </w:r>
      <w:r w:rsidRPr="0011663B">
        <w:t xml:space="preserve"> the "</w:t>
      </w:r>
      <w:proofErr w:type="spellStart"/>
      <w:r w:rsidRPr="0011663B">
        <w:t>Gretchenfrage</w:t>
      </w:r>
      <w:proofErr w:type="spellEnd"/>
      <w:r w:rsidRPr="0011663B">
        <w:t xml:space="preserve">" </w:t>
      </w:r>
      <w:r w:rsidRPr="00165053">
        <w:rPr>
          <w:rStyle w:val="Emphasis"/>
        </w:rPr>
        <w:t>to high-level senior participants from Germany</w:t>
      </w:r>
      <w:r w:rsidRPr="0011663B">
        <w:t xml:space="preserve">, France, Poland, the UK, and the US: </w:t>
      </w:r>
      <w:r w:rsidRPr="00165053">
        <w:rPr>
          <w:rStyle w:val="Emphasis"/>
        </w:rPr>
        <w:t>What would be the future of NATO if the US withdrew?</w:t>
      </w:r>
      <w:r>
        <w:t xml:space="preserve"> </w:t>
      </w:r>
      <w:r w:rsidRPr="0011663B">
        <w:t>The results were telling – and sobering. Without American security guarantees, the principles of European solidarity were quickly challenged and Europe was at serious risk of splitting into different camps.</w:t>
      </w:r>
      <w:r>
        <w:t xml:space="preserve"> </w:t>
      </w:r>
      <w:r w:rsidRPr="0011663B">
        <w:t xml:space="preserve">Confronted with a scenario of Russian escalation, </w:t>
      </w:r>
      <w:r w:rsidRPr="00DC3CED">
        <w:rPr>
          <w:rStyle w:val="Emphasis"/>
        </w:rPr>
        <w:t xml:space="preserve">the German team suggested asking France and the UK to expand their nuclear umbrellas to other European countries, since developing a German nuclear weapons capacity </w:t>
      </w:r>
      <w:proofErr w:type="gramStart"/>
      <w:r w:rsidRPr="00DC3CED">
        <w:rPr>
          <w:rStyle w:val="Emphasis"/>
        </w:rPr>
        <w:t>was considered</w:t>
      </w:r>
      <w:proofErr w:type="gramEnd"/>
      <w:r w:rsidRPr="00DC3CED">
        <w:rPr>
          <w:rStyle w:val="Emphasis"/>
        </w:rPr>
        <w:t xml:space="preserve"> an unlikely option.</w:t>
      </w:r>
      <w:r w:rsidRPr="0011663B">
        <w:t xml:space="preserve"> The French team even proposed a new, EU-centered, collective defense alliance after a US withdrawal, which was met with skepticism especially from the German, British and Polish side. The </w:t>
      </w:r>
      <w:proofErr w:type="spellStart"/>
      <w:r w:rsidRPr="0011663B">
        <w:t>Körber</w:t>
      </w:r>
      <w:proofErr w:type="spellEnd"/>
      <w:r w:rsidRPr="0011663B">
        <w:t xml:space="preserve"> Policy Game thus demonstrated how existential NATO is for Germany’s security.</w:t>
      </w:r>
      <w:r>
        <w:t xml:space="preserve"> </w:t>
      </w:r>
      <w:r w:rsidRPr="0011663B">
        <w:t xml:space="preserve">Yet, is the German public aware of NATO’s crucial role for their country’s security? </w:t>
      </w:r>
      <w:r w:rsidRPr="004E5FE0">
        <w:rPr>
          <w:rStyle w:val="Emphasis"/>
        </w:rPr>
        <w:t xml:space="preserve">In the 2019 survey of The Berlin Pulse, most Germans preferred a nuclear umbrella provided by the French or the British </w:t>
      </w:r>
      <w:r w:rsidRPr="0011663B">
        <w:t xml:space="preserve">rather than US nuclear protection. However, despite this skeptical stance towards the US, most Germans still have a favorable view of NATO – which is </w:t>
      </w:r>
      <w:r>
        <w:t>a positive sign for the future.</w:t>
      </w:r>
    </w:p>
    <w:p w:rsidR="00F62C44" w:rsidRPr="009C1E73" w:rsidRDefault="00F62C44" w:rsidP="00F62C44">
      <w:pPr>
        <w:pStyle w:val="Heading4"/>
      </w:pPr>
      <w:r w:rsidRPr="009C1E73">
        <w:t xml:space="preserve">France and the UK will </w:t>
      </w:r>
      <w:r>
        <w:t>provide nuclear protection to Germany if the US withdraws from NATO</w:t>
      </w:r>
    </w:p>
    <w:p w:rsidR="00F62C44" w:rsidRDefault="00F62C44" w:rsidP="00F62C44">
      <w:proofErr w:type="spellStart"/>
      <w:r w:rsidRPr="00B97EA8">
        <w:rPr>
          <w:rStyle w:val="Style13ptBold"/>
        </w:rPr>
        <w:t>Tertrais</w:t>
      </w:r>
      <w:proofErr w:type="spellEnd"/>
      <w:r w:rsidRPr="00B97EA8">
        <w:rPr>
          <w:rStyle w:val="Style13ptBold"/>
        </w:rPr>
        <w:t>, 2019</w:t>
      </w:r>
      <w:r w:rsidRPr="00B97EA8">
        <w:t xml:space="preserve">, &lt;Deputy Director of the Paris-based </w:t>
      </w:r>
      <w:proofErr w:type="spellStart"/>
      <w:r w:rsidRPr="00B97EA8">
        <w:t>Fondation</w:t>
      </w:r>
      <w:proofErr w:type="spellEnd"/>
      <w:r w:rsidRPr="00B97EA8">
        <w:t xml:space="preserve"> pour la </w:t>
      </w:r>
      <w:proofErr w:type="spellStart"/>
      <w:r w:rsidRPr="00B97EA8">
        <w:t>recherche</w:t>
      </w:r>
      <w:proofErr w:type="spellEnd"/>
      <w:r w:rsidRPr="00B97EA8">
        <w:t xml:space="preserve"> </w:t>
      </w:r>
      <w:proofErr w:type="spellStart"/>
      <w:r w:rsidRPr="00B97EA8">
        <w:t>stratégique</w:t>
      </w:r>
      <w:proofErr w:type="spellEnd"/>
      <w:r w:rsidRPr="00B97EA8">
        <w:t xml:space="preserve"> (Foundation for Strategic Research), Bruno&gt;, Washington Quarterly, Will Europe Get Its Own Bomb</w:t>
      </w:r>
      <w:proofErr w:type="gramStart"/>
      <w:r w:rsidRPr="00B97EA8">
        <w:t>?,</w:t>
      </w:r>
      <w:proofErr w:type="gramEnd"/>
      <w:r w:rsidRPr="00B97EA8">
        <w:t xml:space="preserve"> </w:t>
      </w:r>
      <w:r>
        <w:t xml:space="preserve">Summer, vol. 42, #2, pp. 58-59 </w:t>
      </w:r>
      <w:r w:rsidRPr="0063780F">
        <w:t>JPK</w:t>
      </w:r>
      <w:r w:rsidRPr="0063780F">
        <w:rPr>
          <w:b/>
        </w:rPr>
        <w:t>****NCC’20 Novice Packet****</w:t>
      </w:r>
    </w:p>
    <w:p w:rsidR="00F62C44" w:rsidRDefault="00F62C44" w:rsidP="00E56021">
      <w:r w:rsidRPr="00CD6F89">
        <w:t xml:space="preserve">The perspective would change in case of a significant alteration in the transatlantic security relationship, directly affecting its nuclear arrangements. As German expert Oliver </w:t>
      </w:r>
      <w:proofErr w:type="spellStart"/>
      <w:r w:rsidRPr="00CD6F89">
        <w:t>Thränert</w:t>
      </w:r>
      <w:proofErr w:type="spellEnd"/>
      <w:r w:rsidRPr="00CD6F89">
        <w:t xml:space="preserve"> put it, “a decisive Europeanization would only make sense if European governments arrived at the conclusion that the US no longer constituted a reliable Alliance partner in terms of</w:t>
      </w:r>
      <w:r>
        <w:t xml:space="preserve"> extended nuclear deterrence.”</w:t>
      </w:r>
      <w:r w:rsidRPr="00CD6F89">
        <w:t xml:space="preserve"> Without going that far, dramatic changes in NATO would indeed affect the range of realistic scenarios. Think, for instance, of </w:t>
      </w:r>
      <w:r w:rsidRPr="00000E70">
        <w:rPr>
          <w:rStyle w:val="Emphasis"/>
        </w:rPr>
        <w:t>a unilateral withdrawal of U.S. nuclear weapons from Europe—</w:t>
      </w:r>
      <w:r w:rsidRPr="00BB6CEC">
        <w:t xml:space="preserve">an irrational decision for sure, but which is </w:t>
      </w:r>
      <w:proofErr w:type="gramStart"/>
      <w:r w:rsidRPr="00BB6CEC">
        <w:t>not unthinkable</w:t>
      </w:r>
      <w:proofErr w:type="gramEnd"/>
      <w:r w:rsidRPr="00BB6CEC">
        <w:t xml:space="preserve"> in the current U.S. administration. </w:t>
      </w:r>
      <w:proofErr w:type="gramStart"/>
      <w:r w:rsidRPr="00000E70">
        <w:rPr>
          <w:rStyle w:val="Emphasis"/>
        </w:rPr>
        <w:t>Or</w:t>
      </w:r>
      <w:proofErr w:type="gramEnd"/>
      <w:r w:rsidRPr="00BB6CEC">
        <w:t xml:space="preserve"> think of an </w:t>
      </w:r>
      <w:r w:rsidRPr="00000E70">
        <w:rPr>
          <w:rStyle w:val="Emphasis"/>
        </w:rPr>
        <w:t>unraveling of the NATO nuclear basing and sharing mechanisms</w:t>
      </w:r>
      <w:r w:rsidRPr="00BB6CEC">
        <w:t xml:space="preserve"> following a unilateral decision of a member country (such as Belgium, Germany, Greece, Italy, the Netherlands or Turkey</w:t>
      </w:r>
      <w:r>
        <w:t>) to cease being a part of it.</w:t>
      </w:r>
      <w:r w:rsidRPr="00BB6CEC">
        <w:t xml:space="preserve"> Both are reasonable “what if?” hypotheses. </w:t>
      </w:r>
      <w:r w:rsidRPr="00000E70">
        <w:rPr>
          <w:rStyle w:val="Emphasis"/>
        </w:rPr>
        <w:t xml:space="preserve">In such scenarios, it is likely that France would be ready to consider playing a stronger, visible role in ensuring that Europe continues to feel protected by nuclear deterrence. </w:t>
      </w:r>
      <w:r w:rsidRPr="00BB6CEC">
        <w:t xml:space="preserve">In concrete terms, </w:t>
      </w:r>
      <w:r w:rsidRPr="00000E70">
        <w:rPr>
          <w:rStyle w:val="Emphasis"/>
        </w:rPr>
        <w:t>France could base part of its airborne arsenal</w:t>
      </w:r>
      <w:r w:rsidRPr="00BB6CEC">
        <w:t xml:space="preserve"> (say, </w:t>
      </w:r>
      <w:proofErr w:type="gramStart"/>
      <w:r w:rsidRPr="00BB6CEC">
        <w:t>on the order of</w:t>
      </w:r>
      <w:proofErr w:type="gramEnd"/>
      <w:r w:rsidRPr="00BB6CEC">
        <w:t xml:space="preserve"> </w:t>
      </w:r>
      <w:r w:rsidRPr="00000E70">
        <w:rPr>
          <w:rStyle w:val="Emphasis"/>
        </w:rPr>
        <w:t>10 missiles) in Germany or in Poland (basing) and/or agree that they could be carried by European fighter-bombers (sharing</w:t>
      </w:r>
      <w:r>
        <w:t>).</w:t>
      </w:r>
      <w:r w:rsidRPr="00BB6CEC">
        <w:t xml:space="preserve"> For both political and technical reasons (the small size of the French airborne arsenal, about 40-45 missiles), it is unlikely that Paris and its European partners would seek to mirror the exact scope of current NATO arrangements. A less ambitious option would be to replace the NATO SNOWCAT (Support of NATO Operations </w:t>
      </w:r>
      <w:proofErr w:type="gramStart"/>
      <w:r w:rsidRPr="00BB6CEC">
        <w:t>With</w:t>
      </w:r>
      <w:proofErr w:type="gramEnd"/>
      <w:r w:rsidRPr="00BB6CEC">
        <w:t xml:space="preserve"> Conventional Air Tactics) procedure with an identical European one, where nonnuclear nations commit themselves to participate in a nuclear strike package with nonnuclear assets (for suppression of enemy air defenses, surveillance, refueling, etc.). The same arrangements could exist at sea: one could envision a European nuclear maritime task force around the French Charles-de-Gaulle carrier (which can carry air-launched nuclear missiles), with accompanying European ships and, possibly, a European nuclear squadron based on it. If such orientations </w:t>
      </w:r>
      <w:proofErr w:type="gramStart"/>
      <w:r w:rsidRPr="00BB6CEC">
        <w:t>were taken</w:t>
      </w:r>
      <w:proofErr w:type="gramEnd"/>
      <w:r w:rsidRPr="00BB6CEC">
        <w:t xml:space="preserve">, they would </w:t>
      </w:r>
      <w:r w:rsidRPr="00850D87">
        <w:t xml:space="preserve">need to be accompanied, just as is today the case in the NATO context, by an agreement on the conditions for their use. This would include legal and security arrangements (host nation support, etc.) but also, possibly, a common nuclear planning mechanism, based on a common conception of nuclear employment, which could coexist with national ones. An open question would be the role the UK nuclear force would then play. In the context of </w:t>
      </w:r>
      <w:proofErr w:type="spellStart"/>
      <w:r w:rsidRPr="00850D87">
        <w:t>Brexit</w:t>
      </w:r>
      <w:proofErr w:type="spellEnd"/>
      <w:r w:rsidRPr="00850D87">
        <w:t xml:space="preserve">, London is eager to bolster its European security credentials. If the European deterrence question stays out of formal EU circles, </w:t>
      </w:r>
      <w:r w:rsidRPr="009C1E73">
        <w:rPr>
          <w:rStyle w:val="Emphasis"/>
        </w:rPr>
        <w:t>it is conceivable that the United Kingdom could be part of such arrangements one way or another</w:t>
      </w:r>
      <w:r w:rsidRPr="00850D87">
        <w:t>—unless the cost of maintaining a modernized deterrent proved excessive in post-</w:t>
      </w:r>
      <w:proofErr w:type="spellStart"/>
      <w:r w:rsidRPr="00850D87">
        <w:t>Brexit</w:t>
      </w:r>
      <w:proofErr w:type="spellEnd"/>
      <w:r w:rsidRPr="00850D87">
        <w:t xml:space="preserve"> circumstances, for instance in case a secession of Scotland forced the relocation of UK nuclear assets somewhere else in Britain. In sum, </w:t>
      </w:r>
      <w:r w:rsidRPr="009C1E73">
        <w:rPr>
          <w:rStyle w:val="Emphasis"/>
        </w:rPr>
        <w:t>this would be a form of Europeanization of the Alliance’s nuclear arrangements</w:t>
      </w:r>
      <w:r w:rsidRPr="00850D87">
        <w:t xml:space="preserve"> (or a European nuclear pillar), though not a complete substitute for U.S. nuclear protection—the latter could only happen in the (improbable, even in the era of Trump) case of a complete breakdown of the transatlantic military bond.</w:t>
      </w:r>
    </w:p>
    <w:p w:rsidR="00F62C44" w:rsidRPr="009C1E73" w:rsidRDefault="00F62C44" w:rsidP="00F62C44">
      <w:pPr>
        <w:pStyle w:val="Heading4"/>
      </w:pPr>
      <w:r>
        <w:t>France nuclear sharing does not violate the NPT</w:t>
      </w:r>
    </w:p>
    <w:p w:rsidR="00F62C44" w:rsidRDefault="00F62C44" w:rsidP="00F62C44">
      <w:proofErr w:type="spellStart"/>
      <w:r w:rsidRPr="00B97EA8">
        <w:rPr>
          <w:rStyle w:val="Style13ptBold"/>
        </w:rPr>
        <w:t>Tertrais</w:t>
      </w:r>
      <w:proofErr w:type="spellEnd"/>
      <w:r w:rsidRPr="00B97EA8">
        <w:rPr>
          <w:rStyle w:val="Style13ptBold"/>
        </w:rPr>
        <w:t>, 2019</w:t>
      </w:r>
      <w:r w:rsidRPr="00B97EA8">
        <w:t xml:space="preserve">, &lt;Deputy Director of the Paris-based </w:t>
      </w:r>
      <w:proofErr w:type="spellStart"/>
      <w:r w:rsidRPr="00B97EA8">
        <w:t>Fondation</w:t>
      </w:r>
      <w:proofErr w:type="spellEnd"/>
      <w:r w:rsidRPr="00B97EA8">
        <w:t xml:space="preserve"> pour la </w:t>
      </w:r>
      <w:proofErr w:type="spellStart"/>
      <w:r w:rsidRPr="00B97EA8">
        <w:t>recherche</w:t>
      </w:r>
      <w:proofErr w:type="spellEnd"/>
      <w:r w:rsidRPr="00B97EA8">
        <w:t xml:space="preserve"> </w:t>
      </w:r>
      <w:proofErr w:type="spellStart"/>
      <w:r w:rsidRPr="00B97EA8">
        <w:t>stratégique</w:t>
      </w:r>
      <w:proofErr w:type="spellEnd"/>
      <w:r w:rsidRPr="00B97EA8">
        <w:t xml:space="preserve"> (Foundation for Strategic Research), Bruno&gt;, Washington Quarterly, Will Europe Get Its Own Bomb</w:t>
      </w:r>
      <w:proofErr w:type="gramStart"/>
      <w:r w:rsidRPr="00B97EA8">
        <w:t>?,</w:t>
      </w:r>
      <w:proofErr w:type="gramEnd"/>
      <w:r w:rsidRPr="00B97EA8">
        <w:t xml:space="preserve"> </w:t>
      </w:r>
      <w:r>
        <w:t xml:space="preserve">Summer, vol. 42, #2, p. 60, </w:t>
      </w:r>
      <w:r w:rsidRPr="0063780F">
        <w:t>JPK</w:t>
      </w:r>
      <w:r w:rsidRPr="0063780F">
        <w:rPr>
          <w:b/>
        </w:rPr>
        <w:t>****NCC’20 Novice Packet****</w:t>
      </w:r>
    </w:p>
    <w:p w:rsidR="00F62C44" w:rsidRDefault="00F62C44" w:rsidP="00E56021">
      <w:r w:rsidRPr="009C1E73">
        <w:rPr>
          <w:rStyle w:val="Emphasis"/>
        </w:rPr>
        <w:t>Would it be legal?</w:t>
      </w:r>
      <w:r w:rsidRPr="00850D87">
        <w:t xml:space="preserve"> </w:t>
      </w:r>
      <w:r>
        <w:t xml:space="preserve"> </w:t>
      </w:r>
      <w:proofErr w:type="gramStart"/>
      <w:r w:rsidRPr="00850D87">
        <w:t>But</w:t>
      </w:r>
      <w:proofErr w:type="gramEnd"/>
      <w:r w:rsidRPr="00850D87">
        <w:t xml:space="preserve"> such countries would need to do so only to build national nuclear weapons—something that is not on the agenda. </w:t>
      </w:r>
      <w:r w:rsidRPr="009C1E73">
        <w:rPr>
          <w:rStyle w:val="Emphasis"/>
        </w:rPr>
        <w:t>A NATO-like European nuclear deterrent would no more violate the NPT than the current NATO arrangements do</w:t>
      </w:r>
      <w:r w:rsidRPr="00850D87">
        <w:t xml:space="preserve">. </w:t>
      </w:r>
      <w:proofErr w:type="gramStart"/>
      <w:r w:rsidRPr="00850D87">
        <w:t>Also</w:t>
      </w:r>
      <w:proofErr w:type="gramEnd"/>
      <w:r w:rsidRPr="00850D87">
        <w:t>, the argument ignores the German and Italian reservations they made when they ratified the NPT (see above).</w:t>
      </w:r>
    </w:p>
    <w:p w:rsidR="001D019D" w:rsidRDefault="001D019D" w:rsidP="001D019D">
      <w:pPr>
        <w:pStyle w:val="Heading2"/>
      </w:pPr>
      <w:proofErr w:type="spellStart"/>
      <w:r>
        <w:t>Prolif</w:t>
      </w:r>
      <w:proofErr w:type="spellEnd"/>
      <w:r>
        <w:t xml:space="preserve"> </w:t>
      </w:r>
      <w:proofErr w:type="spellStart"/>
      <w:r>
        <w:t>Takeouts</w:t>
      </w:r>
      <w:proofErr w:type="spellEnd"/>
    </w:p>
    <w:p w:rsidR="006C0068" w:rsidRDefault="006C0068" w:rsidP="006C0068">
      <w:pPr>
        <w:pStyle w:val="Heading3"/>
      </w:pPr>
      <w:r>
        <w:t>No cascades</w:t>
      </w:r>
    </w:p>
    <w:p w:rsidR="00301E07" w:rsidRPr="00301E07" w:rsidRDefault="00301E07" w:rsidP="00301E07">
      <w:pPr>
        <w:pStyle w:val="Heading4"/>
      </w:pPr>
      <w:r>
        <w:t xml:space="preserve">German </w:t>
      </w:r>
      <w:proofErr w:type="spellStart"/>
      <w:r>
        <w:t>prolif</w:t>
      </w:r>
      <w:proofErr w:type="spellEnd"/>
      <w:r>
        <w:t xml:space="preserve"> won’t collapse the NPT and lead to global </w:t>
      </w:r>
      <w:proofErr w:type="spellStart"/>
      <w:r>
        <w:t>prolif</w:t>
      </w:r>
      <w:proofErr w:type="spellEnd"/>
    </w:p>
    <w:p w:rsidR="006C0068" w:rsidRPr="00301E07" w:rsidRDefault="006C0068" w:rsidP="006C0068">
      <w:pPr>
        <w:rPr>
          <w:b/>
        </w:rPr>
      </w:pPr>
      <w:proofErr w:type="spellStart"/>
      <w:r>
        <w:rPr>
          <w:rStyle w:val="Style13ptBold"/>
        </w:rPr>
        <w:t>Horovitz</w:t>
      </w:r>
      <w:proofErr w:type="spellEnd"/>
      <w:r>
        <w:rPr>
          <w:rStyle w:val="Style13ptBold"/>
        </w:rPr>
        <w:t xml:space="preserve">, 2015, </w:t>
      </w:r>
      <w:r w:rsidRPr="006C0068">
        <w:rPr>
          <w:rStyle w:val="Style13ptBold"/>
          <w:b w:val="0"/>
        </w:rPr>
        <w:t>&lt;</w:t>
      </w:r>
      <w:r w:rsidRPr="006C0068">
        <w:t>Center for Security Studies, ETH Zurich, Switzerland, PhD candidate at the ETH Zurich &amp; former research associate at the James Martin Cent</w:t>
      </w:r>
      <w:r>
        <w:t xml:space="preserve">er for Nonproliferation Studies, </w:t>
      </w:r>
      <w:proofErr w:type="spellStart"/>
      <w:r>
        <w:t>Liviu</w:t>
      </w:r>
      <w:proofErr w:type="spellEnd"/>
      <w:r>
        <w:t xml:space="preserve">&gt;, </w:t>
      </w:r>
      <w:r w:rsidRPr="006C0068">
        <w:t xml:space="preserve">The Journal of Strategic Studies, Beyond Pessimism: Why the Treaty on the Non-Proliferation of Nuclear Weapons Will Not Collapse, </w:t>
      </w:r>
      <w:proofErr w:type="spellStart"/>
      <w:r w:rsidRPr="006C0068">
        <w:t>vol</w:t>
      </w:r>
      <w:proofErr w:type="spellEnd"/>
      <w:r w:rsidRPr="006C0068">
        <w:t xml:space="preserve"> 38, No. 1-2, pp. 141-2</w:t>
      </w:r>
      <w:r>
        <w:rPr>
          <w:rStyle w:val="Style13ptBold"/>
          <w:sz w:val="22"/>
        </w:rPr>
        <w:t xml:space="preserve">, </w:t>
      </w:r>
      <w:r w:rsidRPr="006C0068">
        <w:t xml:space="preserve">JPK, </w:t>
      </w:r>
      <w:bookmarkStart w:id="0" w:name="_GoBack"/>
      <w:bookmarkEnd w:id="0"/>
      <w:r w:rsidRPr="00301E07">
        <w:rPr>
          <w:b/>
        </w:rPr>
        <w:t>****NCC’20 Novice Packet****</w:t>
      </w:r>
    </w:p>
    <w:p w:rsidR="006C0068" w:rsidRPr="006C0068" w:rsidRDefault="006C0068" w:rsidP="006C0068">
      <w:pPr>
        <w:rPr>
          <w:b/>
          <w:iCs/>
          <w:u w:val="single"/>
        </w:rPr>
      </w:pPr>
      <w:r w:rsidRPr="00F93FFA">
        <w:rPr>
          <w:sz w:val="16"/>
        </w:rPr>
        <w:t xml:space="preserve">Both the historical record and a plethora of theories suggest that additional states might, over time, become interested in acquiring nuclear weapons, and therefore withdraw from the NPT. </w:t>
      </w:r>
      <w:r w:rsidRPr="006C0068">
        <w:rPr>
          <w:rStyle w:val="Emphasis"/>
        </w:rPr>
        <w:t>Some accounts posited that, with proliferation begetting more proliferation, the NPT would quickly collapse</w:t>
      </w:r>
      <w:r w:rsidRPr="00F93FFA">
        <w:rPr>
          <w:sz w:val="16"/>
        </w:rPr>
        <w:t xml:space="preserve">. Others argued that a </w:t>
      </w:r>
      <w:proofErr w:type="gramStart"/>
      <w:r w:rsidRPr="00F93FFA">
        <w:rPr>
          <w:sz w:val="16"/>
        </w:rPr>
        <w:t>treaty which is unable to stop</w:t>
      </w:r>
      <w:proofErr w:type="gramEnd"/>
      <w:r w:rsidRPr="00F93FFA">
        <w:rPr>
          <w:sz w:val="16"/>
        </w:rPr>
        <w:t xml:space="preserve"> the further spread of nuclear weapons would soon be considered useless and ultimately abandoned by all its members. However</w:t>
      </w:r>
      <w:r w:rsidRPr="006C0068">
        <w:rPr>
          <w:rStyle w:val="Emphasis"/>
        </w:rPr>
        <w:t>, little evidence supports these pessimistic assessments.</w:t>
      </w:r>
      <w:r w:rsidRPr="006C0068">
        <w:rPr>
          <w:sz w:val="16"/>
        </w:rPr>
        <w:t xml:space="preserve"> </w:t>
      </w:r>
      <w:r w:rsidRPr="006C0068">
        <w:rPr>
          <w:rStyle w:val="Emphasis"/>
        </w:rPr>
        <w:t>First, additional nuclear proliferation appears to jolt only a few into slowly acquiring their own nuclear devices.</w:t>
      </w:r>
      <w:r w:rsidRPr="00F93FFA">
        <w:rPr>
          <w:sz w:val="16"/>
        </w:rPr>
        <w:t xml:space="preserve"> On the one hand</w:t>
      </w:r>
      <w:r w:rsidRPr="006C0068">
        <w:rPr>
          <w:sz w:val="16"/>
        </w:rPr>
        <w:t xml:space="preserve">, </w:t>
      </w:r>
      <w:r w:rsidRPr="006C0068">
        <w:rPr>
          <w:rStyle w:val="Emphasis"/>
        </w:rPr>
        <w:t>recent scholarship has questioned reactive proliferation theories that build upon the realist paradigm.</w:t>
      </w:r>
      <w:r w:rsidRPr="006C0068">
        <w:rPr>
          <w:sz w:val="16"/>
        </w:rPr>
        <w:t xml:space="preserve"> On the other hand, a number of theories</w:t>
      </w:r>
      <w:r w:rsidRPr="00F93FFA">
        <w:rPr>
          <w:sz w:val="16"/>
        </w:rPr>
        <w:t xml:space="preserve"> do suggest that proliferation incentives for actors in a nuclear newcomer’s immediate environment would increase. Thus, a state might start on the path to nuclear acquisition. Global, regional, and domestic costs </w:t>
      </w:r>
      <w:proofErr w:type="gramStart"/>
      <w:r w:rsidRPr="00F93FFA">
        <w:rPr>
          <w:sz w:val="16"/>
        </w:rPr>
        <w:t>might be endured</w:t>
      </w:r>
      <w:proofErr w:type="gramEnd"/>
      <w:r w:rsidRPr="00F93FFA">
        <w:rPr>
          <w:sz w:val="16"/>
        </w:rPr>
        <w:t xml:space="preserve">: the likely sanctions might be counterbalanced, the </w:t>
      </w:r>
      <w:proofErr w:type="spellStart"/>
      <w:r w:rsidRPr="00F93FFA">
        <w:rPr>
          <w:sz w:val="16"/>
        </w:rPr>
        <w:t>neighbours’</w:t>
      </w:r>
      <w:proofErr w:type="spellEnd"/>
      <w:r w:rsidRPr="00F93FFA">
        <w:rPr>
          <w:sz w:val="16"/>
        </w:rPr>
        <w:t xml:space="preserve"> mistrust might be compensated, and institutional investments might be shouldered. Having absorbed these costs, and in the absence of a change of heart, no less than a decade later, a first atomic weapon might be fielded. Arguably, this slow cycle might start anew. However, for innumerable reasons, such a threatened state might decide that the security of nuclear weapons was not worth the price, or it might consider these </w:t>
      </w:r>
      <w:proofErr w:type="gramStart"/>
      <w:r w:rsidRPr="00F93FFA">
        <w:rPr>
          <w:sz w:val="16"/>
        </w:rPr>
        <w:t>arms to be</w:t>
      </w:r>
      <w:proofErr w:type="gramEnd"/>
      <w:r w:rsidRPr="00F93FFA">
        <w:rPr>
          <w:sz w:val="16"/>
        </w:rPr>
        <w:t xml:space="preserve"> </w:t>
      </w:r>
      <w:r w:rsidRPr="00F93FFA">
        <w:rPr>
          <w:rFonts w:hint="eastAsia"/>
          <w:sz w:val="16"/>
        </w:rPr>
        <w:t>–</w:t>
      </w:r>
      <w:r w:rsidRPr="00F93FFA">
        <w:rPr>
          <w:sz w:val="16"/>
        </w:rPr>
        <w:t xml:space="preserve"> at least partially </w:t>
      </w:r>
      <w:r w:rsidRPr="00F93FFA">
        <w:rPr>
          <w:rFonts w:hint="eastAsia"/>
          <w:sz w:val="16"/>
        </w:rPr>
        <w:t>–</w:t>
      </w:r>
      <w:r w:rsidRPr="00F93FFA">
        <w:rPr>
          <w:sz w:val="16"/>
        </w:rPr>
        <w:t xml:space="preserve"> replaceable by other means. For instance, </w:t>
      </w:r>
      <w:r w:rsidRPr="006C0068">
        <w:rPr>
          <w:rStyle w:val="Emphasis"/>
        </w:rPr>
        <w:t>US policies involving coercion, security assurances, or various political benefits prevented a number of ‘tilting dominoes’ from falling</w:t>
      </w:r>
      <w:r w:rsidRPr="00F93FFA">
        <w:rPr>
          <w:sz w:val="16"/>
        </w:rPr>
        <w:t xml:space="preserve">. In even starker contrast, </w:t>
      </w:r>
      <w:r w:rsidRPr="006C0068">
        <w:rPr>
          <w:rStyle w:val="Emphasis"/>
        </w:rPr>
        <w:t xml:space="preserve">any state outside of the new proliferator’s immediate vicinity or reach would have little additional security incentive to start its own nuclear </w:t>
      </w:r>
      <w:proofErr w:type="spellStart"/>
      <w:r w:rsidRPr="006C0068">
        <w:rPr>
          <w:rStyle w:val="Emphasis"/>
        </w:rPr>
        <w:t>programme</w:t>
      </w:r>
      <w:proofErr w:type="spellEnd"/>
      <w:r w:rsidRPr="002877D4">
        <w:rPr>
          <w:rStyle w:val="Emphasis"/>
        </w:rPr>
        <w:t>.</w:t>
      </w:r>
      <w:r w:rsidRPr="00F93FFA">
        <w:rPr>
          <w:sz w:val="16"/>
        </w:rPr>
        <w:t xml:space="preserve"> Such a non-threatened state might fear that regional instability in the proliferator’s </w:t>
      </w:r>
      <w:proofErr w:type="spellStart"/>
      <w:r w:rsidRPr="00F93FFA">
        <w:rPr>
          <w:sz w:val="16"/>
        </w:rPr>
        <w:t>neighbourhood</w:t>
      </w:r>
      <w:proofErr w:type="spellEnd"/>
      <w:r w:rsidRPr="00F93FFA">
        <w:rPr>
          <w:sz w:val="16"/>
        </w:rPr>
        <w:t xml:space="preserve"> or a nuclear exchange might have global repercussions. However, </w:t>
      </w:r>
      <w:r w:rsidRPr="00F93FFA">
        <w:rPr>
          <w:rStyle w:val="Emphasis"/>
        </w:rPr>
        <w:t>withdrawing from the NPT or sabotaging the agreement would surely not put these concerns to rest.</w:t>
      </w:r>
    </w:p>
    <w:p w:rsidR="00C33142" w:rsidRDefault="001D019D" w:rsidP="00C33142">
      <w:pPr>
        <w:pStyle w:val="Heading3"/>
      </w:pPr>
      <w:r>
        <w:t xml:space="preserve">Impact </w:t>
      </w:r>
      <w:proofErr w:type="spellStart"/>
      <w:r w:rsidR="00C33142">
        <w:t>takeout</w:t>
      </w:r>
      <w:r>
        <w:t>s</w:t>
      </w:r>
      <w:proofErr w:type="spellEnd"/>
    </w:p>
    <w:p w:rsidR="001D019D" w:rsidRPr="006F617E" w:rsidRDefault="001D019D" w:rsidP="001D019D">
      <w:pPr>
        <w:pStyle w:val="Heading4"/>
      </w:pPr>
      <w:proofErr w:type="spellStart"/>
      <w:r>
        <w:t>Prolif</w:t>
      </w:r>
      <w:proofErr w:type="spellEnd"/>
      <w:r>
        <w:t xml:space="preserve"> risks are exaggerated and no evidence proves it increases the risk of preventive war, nuclear accidents or preemptive strikes on nonsurvivable arsenals</w:t>
      </w:r>
    </w:p>
    <w:p w:rsidR="001D019D" w:rsidRPr="000357AE" w:rsidRDefault="001D019D" w:rsidP="001D019D">
      <w:r w:rsidRPr="0056723D">
        <w:rPr>
          <w:rStyle w:val="Style13ptBold"/>
        </w:rPr>
        <w:t>Cohen, 2016</w:t>
      </w:r>
      <w:r w:rsidRPr="00BB7368">
        <w:rPr>
          <w:rStyle w:val="Style13ptBold"/>
          <w:sz w:val="22"/>
        </w:rPr>
        <w:t xml:space="preserve">, </w:t>
      </w:r>
      <w:r w:rsidRPr="000357AE">
        <w:t xml:space="preserve">&lt;Dept. of Security Studies, Macquarie University, Sydney Australia with PhD, University of British Columbia, Michael&gt;The Nonproliferation Review, How nuclear proliferation causes conflict: the case for optimistic pessimism, </w:t>
      </w:r>
      <w:proofErr w:type="spellStart"/>
      <w:r w:rsidRPr="000357AE">
        <w:t>vol</w:t>
      </w:r>
      <w:proofErr w:type="spellEnd"/>
      <w:r w:rsidRPr="000357AE">
        <w:t xml:space="preserve"> 23, #3-4, p. 437</w:t>
      </w:r>
      <w:r w:rsidRPr="006B18B3">
        <w:t>&gt;</w:t>
      </w:r>
      <w:r w:rsidRPr="0063780F">
        <w:rPr>
          <w:b/>
        </w:rPr>
        <w:t>****NCC’20 Novice Packet****</w:t>
      </w:r>
    </w:p>
    <w:p w:rsidR="001D019D" w:rsidRPr="00690C7D" w:rsidRDefault="001D019D" w:rsidP="001D019D">
      <w:pPr>
        <w:rPr>
          <w:rStyle w:val="Emphasis"/>
        </w:rPr>
      </w:pPr>
      <w:r w:rsidRPr="001D019D">
        <w:rPr>
          <w:rStyle w:val="Emphasis"/>
        </w:rPr>
        <w:t>Three</w:t>
      </w:r>
      <w:r w:rsidRPr="00EE13B2">
        <w:rPr>
          <w:sz w:val="16"/>
        </w:rPr>
        <w:t xml:space="preserve"> of the four </w:t>
      </w:r>
      <w:r w:rsidRPr="001D019D">
        <w:rPr>
          <w:rStyle w:val="Emphasis"/>
        </w:rPr>
        <w:t>mechanisms</w:t>
      </w:r>
      <w:r w:rsidRPr="00690C7D">
        <w:rPr>
          <w:rStyle w:val="Emphasis"/>
        </w:rPr>
        <w:t xml:space="preserve"> long </w:t>
      </w:r>
      <w:r w:rsidRPr="001D019D">
        <w:rPr>
          <w:rStyle w:val="Emphasis"/>
        </w:rPr>
        <w:t xml:space="preserve">alleged to make nuclear proliferation cause interstate conflict find little to no empirical support when the </w:t>
      </w:r>
      <w:proofErr w:type="spellStart"/>
      <w:r w:rsidRPr="001D019D">
        <w:rPr>
          <w:rStyle w:val="Emphasis"/>
        </w:rPr>
        <w:t>endogeneity</w:t>
      </w:r>
      <w:proofErr w:type="spellEnd"/>
      <w:r w:rsidRPr="001D019D">
        <w:rPr>
          <w:rStyle w:val="Emphasis"/>
        </w:rPr>
        <w:t>, omitted-variable bias, and conceptual-confusion issues</w:t>
      </w:r>
      <w:r w:rsidRPr="00690C7D">
        <w:rPr>
          <w:rStyle w:val="Emphasis"/>
        </w:rPr>
        <w:t xml:space="preserve"> addressed above </w:t>
      </w:r>
      <w:r w:rsidRPr="001D019D">
        <w:rPr>
          <w:rStyle w:val="Emphasis"/>
        </w:rPr>
        <w:t>are recognized and applied to the evidence</w:t>
      </w:r>
      <w:r w:rsidRPr="001D019D">
        <w:rPr>
          <w:sz w:val="16"/>
        </w:rPr>
        <w:t xml:space="preserve">. </w:t>
      </w:r>
      <w:r w:rsidRPr="001D019D">
        <w:rPr>
          <w:rStyle w:val="Emphasis"/>
        </w:rPr>
        <w:t>Preventive-war motivations, nonsurvivable arsenals, and organizational logics that lead to accidents do not cause armed conflict.</w:t>
      </w:r>
      <w:r w:rsidRPr="00690C7D">
        <w:rPr>
          <w:rStyle w:val="Emphasis"/>
        </w:rPr>
        <w:t xml:space="preserve"> The only mechanism that has systematically led to conflict is conventional aggression by weak revisionists after nuclear proliferation, but a few years of experience with nuclear weapons moderates the conflict propensity of new nuclear states</w:t>
      </w:r>
      <w:r w:rsidRPr="00EE13B2">
        <w:rPr>
          <w:sz w:val="16"/>
        </w:rPr>
        <w:t xml:space="preserve">. By failing to specify how frequently we should observe preventive motivations, their effect on nonsurvivable arsenals, or how organizational logics lead to conflict, accidents, and nuclear war, proliferation pessimist claims are unfalsifiable. Pessimist scholars need to specify how much longer we should observe them not leading to conflict before concluding that their threat </w:t>
      </w:r>
      <w:proofErr w:type="gramStart"/>
      <w:r w:rsidRPr="00EE13B2">
        <w:rPr>
          <w:sz w:val="16"/>
        </w:rPr>
        <w:t>has been greatly exaggerated</w:t>
      </w:r>
      <w:proofErr w:type="gramEnd"/>
      <w:r w:rsidRPr="00EE13B2">
        <w:rPr>
          <w:sz w:val="16"/>
        </w:rPr>
        <w:t xml:space="preserve">. The undesirability of nuclear use has prevented scholars from coming to terms with what a more careful and systematic reading of the historical record suggests about the relationship between these mechanisms and conflict. Sagan has argued that proliferation fatalism and deterrence optimism reduce incentives to combat proliferation. </w:t>
      </w:r>
      <w:proofErr w:type="gramStart"/>
      <w:r w:rsidRPr="00EE13B2">
        <w:rPr>
          <w:sz w:val="16"/>
        </w:rPr>
        <w:t>But</w:t>
      </w:r>
      <w:proofErr w:type="gramEnd"/>
      <w:r w:rsidRPr="00EE13B2">
        <w:rPr>
          <w:sz w:val="16"/>
        </w:rPr>
        <w:t xml:space="preserve"> these same dynamics have led </w:t>
      </w:r>
      <w:r w:rsidRPr="001D019D">
        <w:rPr>
          <w:rStyle w:val="Emphasis"/>
        </w:rPr>
        <w:t>scholars</w:t>
      </w:r>
      <w:r w:rsidRPr="00EE13B2">
        <w:rPr>
          <w:sz w:val="16"/>
        </w:rPr>
        <w:t xml:space="preserve"> to </w:t>
      </w:r>
      <w:r w:rsidRPr="001D019D">
        <w:rPr>
          <w:rStyle w:val="Emphasis"/>
        </w:rPr>
        <w:t>vastly exaggerate the number of threats posed by the spread of nuclear weapons.</w:t>
      </w:r>
      <w:r w:rsidRPr="00EE13B2">
        <w:rPr>
          <w:sz w:val="16"/>
        </w:rPr>
        <w:t xml:space="preserve"> If the greatest danger posed by nuclear proliferation is conventional aggression in the short-term, scholars need to rediscover how deterrence can moderate the high conflict propensity of new nuclear states. Arguments about the frequency of nuclear escalation, however, say nothing about its cost. </w:t>
      </w:r>
      <w:proofErr w:type="gramStart"/>
      <w:r w:rsidRPr="00EE13B2">
        <w:rPr>
          <w:sz w:val="16"/>
        </w:rPr>
        <w:t>Isn’t the possibility of nuclear escalation on the Korean peninsula, for example, evidence against the arguments made</w:t>
      </w:r>
      <w:proofErr w:type="gramEnd"/>
      <w:r w:rsidRPr="00EE13B2">
        <w:rPr>
          <w:sz w:val="16"/>
        </w:rPr>
        <w:t xml:space="preserve"> throughout this paper? A few cases of accidental, unintentional, or deliberate nuclear escalation could show that the mechanisms offered by pessimist scholars linking nuclear proliferation and conflict survive the criticisms leveled at them here. A lower bar for the proliferation-pessimist theory to pass might be one case of nuclear escalation. </w:t>
      </w:r>
      <w:proofErr w:type="gramStart"/>
      <w:r w:rsidRPr="00EE13B2">
        <w:rPr>
          <w:sz w:val="16"/>
        </w:rPr>
        <w:t>But</w:t>
      </w:r>
      <w:proofErr w:type="gramEnd"/>
      <w:r w:rsidRPr="00EE13B2">
        <w:rPr>
          <w:sz w:val="16"/>
        </w:rPr>
        <w:t xml:space="preserve"> </w:t>
      </w:r>
      <w:r w:rsidRPr="001D019D">
        <w:rPr>
          <w:rStyle w:val="Emphasis"/>
        </w:rPr>
        <w:t>after seventy years, nuclear weapons have not once led to conflict through the mechanisms addressed here.</w:t>
      </w:r>
    </w:p>
    <w:p w:rsidR="001D019D" w:rsidRPr="006A1FC4" w:rsidRDefault="001D019D" w:rsidP="001D019D">
      <w:pPr>
        <w:pStyle w:val="Heading4"/>
      </w:pPr>
      <w:r>
        <w:t xml:space="preserve">Consensus of experts concludes </w:t>
      </w:r>
      <w:proofErr w:type="spellStart"/>
      <w:r>
        <w:t>prolif</w:t>
      </w:r>
      <w:proofErr w:type="spellEnd"/>
      <w:r>
        <w:t xml:space="preserve"> does not increase the risk of conflict</w:t>
      </w:r>
    </w:p>
    <w:p w:rsidR="001D019D" w:rsidRPr="009B3E98" w:rsidRDefault="001D019D" w:rsidP="001D019D">
      <w:r>
        <w:rPr>
          <w:rStyle w:val="Style13ptBold"/>
        </w:rPr>
        <w:t>Gavin</w:t>
      </w:r>
      <w:r w:rsidRPr="0057690E">
        <w:rPr>
          <w:rStyle w:val="Style13ptBold"/>
        </w:rPr>
        <w:t>, 2014</w:t>
      </w:r>
      <w:r w:rsidRPr="009B3E98">
        <w:t>, &lt;MIT Chair in national security policy studies and political science professor, Francis&gt;Dangerous World</w:t>
      </w:r>
      <w:proofErr w:type="gramStart"/>
      <w:r w:rsidRPr="009B3E98">
        <w:t>?:</w:t>
      </w:r>
      <w:proofErr w:type="gramEnd"/>
      <w:r w:rsidRPr="009B3E98">
        <w:t xml:space="preserve"> Threat perception and US National Security, eds. by. C. Preble &amp; J. Mueller, p. 18</w:t>
      </w:r>
      <w:r>
        <w:t>, JPK</w:t>
      </w:r>
      <w:r w:rsidRPr="0063780F">
        <w:rPr>
          <w:b/>
        </w:rPr>
        <w:t>****NCC’20 Novice Packet****</w:t>
      </w:r>
    </w:p>
    <w:p w:rsidR="001D019D" w:rsidRPr="001D019D" w:rsidRDefault="001D019D" w:rsidP="00C33142">
      <w:pPr>
        <w:rPr>
          <w:rStyle w:val="Emphasis"/>
          <w:b w:val="0"/>
          <w:iCs w:val="0"/>
          <w:sz w:val="16"/>
          <w:u w:val="none"/>
        </w:rPr>
      </w:pPr>
      <w:r w:rsidRPr="008A5926">
        <w:rPr>
          <w:sz w:val="16"/>
        </w:rPr>
        <w:t xml:space="preserve">Putting </w:t>
      </w:r>
      <w:proofErr w:type="gramStart"/>
      <w:r w:rsidRPr="008A5926">
        <w:rPr>
          <w:sz w:val="16"/>
        </w:rPr>
        <w:t>Today’s</w:t>
      </w:r>
      <w:proofErr w:type="gramEnd"/>
      <w:r w:rsidRPr="008A5926">
        <w:rPr>
          <w:sz w:val="16"/>
        </w:rPr>
        <w:t xml:space="preserve"> Nuclear Proliferation Fears in Perspective. Those findings raised new questions with respect to current nuclear policy. Was the dramatic shift in nuclear nonproliferation policy during the 1960s the correct choice? </w:t>
      </w:r>
      <w:proofErr w:type="gramStart"/>
      <w:r w:rsidRPr="008A5926">
        <w:rPr>
          <w:sz w:val="16"/>
        </w:rPr>
        <w:t>And</w:t>
      </w:r>
      <w:proofErr w:type="gramEnd"/>
      <w:r w:rsidRPr="008A5926">
        <w:rPr>
          <w:sz w:val="16"/>
        </w:rPr>
        <w:t xml:space="preserve"> what were the lessons for contemporary policy? On the one hand, theorists such as Kenneth </w:t>
      </w:r>
      <w:r w:rsidRPr="001D019D">
        <w:rPr>
          <w:rStyle w:val="Emphasis"/>
        </w:rPr>
        <w:t>Waltz</w:t>
      </w:r>
      <w:r w:rsidRPr="008A5926">
        <w:rPr>
          <w:sz w:val="16"/>
        </w:rPr>
        <w:t xml:space="preserve">, </w:t>
      </w:r>
      <w:r w:rsidRPr="005A656C">
        <w:rPr>
          <w:rStyle w:val="Emphasis"/>
        </w:rPr>
        <w:t>Robert</w:t>
      </w:r>
      <w:r w:rsidRPr="008A5926">
        <w:rPr>
          <w:rStyle w:val="Emphasis"/>
          <w:highlight w:val="yellow"/>
        </w:rPr>
        <w:t xml:space="preserve"> </w:t>
      </w:r>
      <w:r w:rsidRPr="001D019D">
        <w:rPr>
          <w:rStyle w:val="Emphasis"/>
        </w:rPr>
        <w:t xml:space="preserve">Jervis, and others argued that nuclear proliferation was not to </w:t>
      </w:r>
      <w:proofErr w:type="gramStart"/>
      <w:r w:rsidRPr="001D019D">
        <w:rPr>
          <w:rStyle w:val="Emphasis"/>
        </w:rPr>
        <w:t>be feared</w:t>
      </w:r>
      <w:proofErr w:type="gramEnd"/>
      <w:r w:rsidRPr="001D019D">
        <w:rPr>
          <w:rStyle w:val="Emphasis"/>
        </w:rPr>
        <w:t>.</w:t>
      </w:r>
      <w:r w:rsidRPr="008A5926">
        <w:rPr>
          <w:sz w:val="16"/>
        </w:rPr>
        <w:t xml:space="preserve"> While few strategists went as far as Waltz to actually welcome or encourage the spread of nuclear weapons</w:t>
      </w:r>
      <w:r w:rsidRPr="001D019D">
        <w:rPr>
          <w:sz w:val="16"/>
        </w:rPr>
        <w:t xml:space="preserve">, </w:t>
      </w:r>
      <w:r w:rsidRPr="001D019D">
        <w:rPr>
          <w:rStyle w:val="Emphasis"/>
        </w:rPr>
        <w:t>the consensus was that proliferation was not the end of the world.</w:t>
      </w:r>
      <w:r w:rsidRPr="008A5926">
        <w:rPr>
          <w:sz w:val="16"/>
        </w:rPr>
        <w:t xml:space="preserve"> Those theorists explained that </w:t>
      </w:r>
      <w:r w:rsidRPr="001D019D">
        <w:rPr>
          <w:rStyle w:val="Emphasis"/>
        </w:rPr>
        <w:t>nuclear weapons had powerful deterrent effects</w:t>
      </w:r>
      <w:r w:rsidRPr="001D019D">
        <w:rPr>
          <w:sz w:val="16"/>
        </w:rPr>
        <w:t xml:space="preserve">. </w:t>
      </w:r>
      <w:r w:rsidRPr="001D019D">
        <w:rPr>
          <w:rStyle w:val="Emphasis"/>
        </w:rPr>
        <w:t>Very few political goals were worth a nuclear war, and although states might push their claims to a certain point, they would back off far short of nuclear war.</w:t>
      </w:r>
      <w:r w:rsidRPr="001D019D">
        <w:rPr>
          <w:sz w:val="16"/>
        </w:rPr>
        <w:t xml:space="preserve"> By that logic, </w:t>
      </w:r>
      <w:r w:rsidRPr="001D019D">
        <w:rPr>
          <w:rStyle w:val="Emphasis"/>
        </w:rPr>
        <w:t>nuclear deterrence was a stabilizing force in international politics</w:t>
      </w:r>
      <w:r w:rsidRPr="008A5926">
        <w:rPr>
          <w:sz w:val="16"/>
        </w:rPr>
        <w:t xml:space="preserve">. </w:t>
      </w:r>
    </w:p>
    <w:p w:rsidR="00AA0FBF" w:rsidRDefault="00403F33" w:rsidP="00AA0FBF">
      <w:pPr>
        <w:pStyle w:val="Heading2"/>
      </w:pPr>
      <w:r>
        <w:t>1AR NPT collapse n/u</w:t>
      </w:r>
    </w:p>
    <w:p w:rsidR="00AA0FBF" w:rsidRDefault="00AA0FBF" w:rsidP="00AA0FBF">
      <w:pPr>
        <w:pStyle w:val="Heading3"/>
      </w:pPr>
      <w:r>
        <w:t>Ext--Iran will withdraw from the NPT</w:t>
      </w:r>
    </w:p>
    <w:p w:rsidR="00AA0FBF" w:rsidRPr="00B913BF" w:rsidRDefault="00AA0FBF" w:rsidP="00AA0FBF">
      <w:pPr>
        <w:pStyle w:val="Heading4"/>
      </w:pPr>
      <w:r>
        <w:t>Iran is likely to pull out of the NPT</w:t>
      </w:r>
    </w:p>
    <w:p w:rsidR="00AA0FBF" w:rsidRDefault="00AA0FBF" w:rsidP="00AA0FBF">
      <w:proofErr w:type="spellStart"/>
      <w:r w:rsidRPr="006B18B3">
        <w:rPr>
          <w:rStyle w:val="Style13ptBold"/>
        </w:rPr>
        <w:t>Rouhi</w:t>
      </w:r>
      <w:proofErr w:type="spellEnd"/>
      <w:r w:rsidRPr="006B18B3">
        <w:rPr>
          <w:rStyle w:val="Style13ptBold"/>
        </w:rPr>
        <w:t>, 2020</w:t>
      </w:r>
      <w:r w:rsidRPr="006B18B3">
        <w:t xml:space="preserve">, &lt;research fellow with the nonproliferation and nuclear policy program at the International Institute for Strategic Studies, </w:t>
      </w:r>
      <w:proofErr w:type="spellStart"/>
      <w:r w:rsidRPr="006B18B3">
        <w:t>Mahsa</w:t>
      </w:r>
      <w:proofErr w:type="spellEnd"/>
      <w:r w:rsidRPr="006B18B3">
        <w:t xml:space="preserve">&gt;, Foreign Policy, Will Iran Follow North Korea’s Path and Ditch the NPT?, </w:t>
      </w:r>
      <w:r>
        <w:t>March 16</w:t>
      </w:r>
      <w:r w:rsidRPr="006B18B3">
        <w:t xml:space="preserve">, p. </w:t>
      </w:r>
      <w:hyperlink r:id="rId6" w:history="1">
        <w:r w:rsidRPr="006B18B3">
          <w:rPr>
            <w:rStyle w:val="Hyperlink"/>
          </w:rPr>
          <w:t>https://foreignpolicy-com.proxy.bc.edu/2020/03/16/will-iran-follow-north-korea-path-ditch-npt-nuclear-bomb/</w:t>
        </w:r>
      </w:hyperlink>
      <w:r w:rsidRPr="006B18B3">
        <w:t>, JPK &lt;accessed, 6-7-20&gt;</w:t>
      </w:r>
      <w:r w:rsidR="001D019D" w:rsidRPr="0063780F">
        <w:rPr>
          <w:b/>
        </w:rPr>
        <w:t>****NCC’20 Novice Packet****</w:t>
      </w:r>
    </w:p>
    <w:p w:rsidR="00AA0FBF" w:rsidRDefault="00AA0FBF" w:rsidP="00E56021">
      <w:r w:rsidRPr="006B18B3">
        <w:t xml:space="preserve">Washington’s “maximum pressure” campaign against Iran has recently pushed each side into a series of escalatory moves and countermoves. </w:t>
      </w:r>
      <w:proofErr w:type="gramStart"/>
      <w:r w:rsidRPr="006B18B3">
        <w:t xml:space="preserve">Since U.S. President Donald </w:t>
      </w:r>
      <w:r w:rsidRPr="006B18B3">
        <w:rPr>
          <w:rStyle w:val="Emphasis"/>
        </w:rPr>
        <w:t>Trump</w:t>
      </w:r>
      <w:r w:rsidRPr="006B18B3">
        <w:t xml:space="preserve"> took office, his administration has </w:t>
      </w:r>
      <w:r w:rsidRPr="006B18B3">
        <w:rPr>
          <w:rStyle w:val="Emphasis"/>
        </w:rPr>
        <w:t>hoped that Iran would eventually relent and make concessions on its nuclear program</w:t>
      </w:r>
      <w:r w:rsidRPr="006B18B3">
        <w:t xml:space="preserve">, missile development, and regional activities, </w:t>
      </w:r>
      <w:r w:rsidRPr="006B18B3">
        <w:rPr>
          <w:rStyle w:val="Emphasis"/>
        </w:rPr>
        <w:t>but it seems increasingly likely that Iran may instead decide that its best path forward is to follow North Korea’s example and withdraw from the</w:t>
      </w:r>
      <w:r w:rsidRPr="006B18B3">
        <w:t xml:space="preserve"> Nuclear Non-Proliferation Treaty </w:t>
      </w:r>
      <w:r w:rsidRPr="006B18B3">
        <w:rPr>
          <w:rStyle w:val="Emphasis"/>
        </w:rPr>
        <w:t>(NPT),</w:t>
      </w:r>
      <w:r w:rsidRPr="006B18B3">
        <w:t xml:space="preserve"> long considered the global cornerstone for preventing the spread of nuclear weapons.</w:t>
      </w:r>
      <w:proofErr w:type="gramEnd"/>
      <w:r w:rsidRPr="006B18B3">
        <w:t xml:space="preserve"> (Three years after pulling out in 2003, North Korea tested its first nuclear weapon.) </w:t>
      </w:r>
      <w:r w:rsidRPr="006B18B3">
        <w:rPr>
          <w:rStyle w:val="Emphasis"/>
        </w:rPr>
        <w:t>The mainstream view in Iran until recently was that withdrawing from the NPT would bring</w:t>
      </w:r>
      <w:r w:rsidRPr="006B18B3">
        <w:t xml:space="preserve"> further diplomatic isolation, lead to increased </w:t>
      </w:r>
      <w:r w:rsidRPr="006B18B3">
        <w:rPr>
          <w:rStyle w:val="Emphasis"/>
        </w:rPr>
        <w:t>sanctions, and court a U.S. military strike</w:t>
      </w:r>
      <w:r w:rsidRPr="006B18B3">
        <w:t xml:space="preserve"> on Iran’s nuclear facilities. Therefore, it would be counterproductive to Tehran’s larger aspirations of regional leadership and reintegration into the international community. </w:t>
      </w:r>
      <w:proofErr w:type="gramStart"/>
      <w:r w:rsidRPr="006B18B3">
        <w:rPr>
          <w:rStyle w:val="Emphasis"/>
        </w:rPr>
        <w:t>But</w:t>
      </w:r>
      <w:proofErr w:type="gramEnd"/>
      <w:r w:rsidRPr="006B18B3">
        <w:rPr>
          <w:rStyle w:val="Emphasis"/>
        </w:rPr>
        <w:t xml:space="preserve"> recent events have caused Tehran to reevaluate those ambitions, as they seem increasingly far-fetched</w:t>
      </w:r>
      <w:r w:rsidRPr="006B18B3">
        <w:t xml:space="preserve">. In the past year, </w:t>
      </w:r>
      <w:r w:rsidRPr="006B18B3">
        <w:rPr>
          <w:rStyle w:val="Emphasis"/>
        </w:rPr>
        <w:t>the prospect of withdrawing from the NPT has transformed from a fringe idea among hard-liners in Iran into a real policy option that resonates with a surprisingly large spectrum of Iranian society</w:t>
      </w:r>
      <w:r w:rsidRPr="006B18B3">
        <w:t>.</w:t>
      </w:r>
    </w:p>
    <w:p w:rsidR="00403F33" w:rsidRDefault="00403F33" w:rsidP="00403F33">
      <w:pPr>
        <w:pStyle w:val="Heading2"/>
      </w:pPr>
      <w:r>
        <w:t xml:space="preserve">1AR Germany won’t </w:t>
      </w:r>
      <w:proofErr w:type="spellStart"/>
      <w:r>
        <w:t>prolif</w:t>
      </w:r>
      <w:proofErr w:type="spellEnd"/>
    </w:p>
    <w:p w:rsidR="00AA0FBF" w:rsidRDefault="00AA0FBF" w:rsidP="00AA0FBF">
      <w:pPr>
        <w:pStyle w:val="Heading3"/>
      </w:pPr>
      <w:r>
        <w:t>Ext: no public support</w:t>
      </w:r>
    </w:p>
    <w:p w:rsidR="00AA0FBF" w:rsidRDefault="00AA0FBF" w:rsidP="00AA0FBF">
      <w:pPr>
        <w:pStyle w:val="Heading4"/>
      </w:pPr>
      <w:r>
        <w:t xml:space="preserve">Public opposition will boot from office any leader who supports German </w:t>
      </w:r>
      <w:proofErr w:type="spellStart"/>
      <w:r>
        <w:t>prolif</w:t>
      </w:r>
      <w:proofErr w:type="spellEnd"/>
    </w:p>
    <w:p w:rsidR="00AA0FBF" w:rsidRDefault="00AA0FBF" w:rsidP="00AA0FBF">
      <w:r w:rsidRPr="008E6F6F">
        <w:rPr>
          <w:rStyle w:val="Style13ptBold"/>
        </w:rPr>
        <w:t>Loss, 2017</w:t>
      </w:r>
      <w:r w:rsidRPr="008E6F6F">
        <w:t>, &lt;graduate of the Fletcher School of Law and Diplomacy at Tufts University, Rafael&gt;, Bulletin of the Atomic Scientists, The folly of a German Bomb</w:t>
      </w:r>
      <w:r>
        <w:t xml:space="preserve">, </w:t>
      </w:r>
      <w:r w:rsidRPr="008E6F6F">
        <w:t xml:space="preserve">June 26, p. </w:t>
      </w:r>
      <w:r w:rsidRPr="00F165AF">
        <w:t>https://thebulletin.org/2017/06/the-folly-of-a-german-bomb/</w:t>
      </w:r>
      <w:r>
        <w:t>, &lt;accessed, 6-5-20&gt;</w:t>
      </w:r>
      <w:r w:rsidRPr="00AA0FBF">
        <w:t xml:space="preserve"> </w:t>
      </w:r>
      <w:r w:rsidRPr="0063780F">
        <w:t>JPK</w:t>
      </w:r>
      <w:r w:rsidRPr="0063780F">
        <w:rPr>
          <w:b/>
        </w:rPr>
        <w:t>****NCC’20 Novice Packet****</w:t>
      </w:r>
    </w:p>
    <w:p w:rsidR="00AA0FBF" w:rsidRPr="00AA0FBF" w:rsidRDefault="00AA0FBF" w:rsidP="00E56021">
      <w:pPr>
        <w:rPr>
          <w:b/>
          <w:iCs/>
          <w:u w:val="single"/>
        </w:rPr>
      </w:pPr>
      <w:r w:rsidRPr="008E6F6F">
        <w:t>Barriers to going nuclear. Despite flirtations with nuclear weapons in the early days of the Federal Republic of Germany, and attempts to normalize tactical nuclear capabilities, for decades public opinion has been </w:t>
      </w:r>
      <w:r w:rsidRPr="00F165AF">
        <w:t>strongly opposed</w:t>
      </w:r>
      <w:r w:rsidRPr="008E6F6F">
        <w:t xml:space="preserve"> to nuclear proliferation. Currently, </w:t>
      </w:r>
      <w:r w:rsidRPr="00AA0FBF">
        <w:rPr>
          <w:rStyle w:val="Emphasis"/>
        </w:rPr>
        <w:t>93 percent of Germans support an international legal ban on nuclear weapons, and 85 percent want the roughly 20 remaining US warheads removed from Germany.</w:t>
      </w:r>
      <w:r>
        <w:rPr>
          <w:rStyle w:val="Emphasis"/>
        </w:rPr>
        <w:t xml:space="preserve"> </w:t>
      </w:r>
      <w:r w:rsidRPr="008E6F6F">
        <w:t xml:space="preserve">In fact, </w:t>
      </w:r>
      <w:r w:rsidRPr="00AA0FBF">
        <w:rPr>
          <w:rStyle w:val="Emphasis"/>
        </w:rPr>
        <w:t>opposition to all things nuclear has become something of a tradition</w:t>
      </w:r>
      <w:r w:rsidRPr="008E6F6F">
        <w:t xml:space="preserve"> in the country. In the early 1980s, massive public protests against the deployment of medium-range missiles shook West German society. In the early 2000s, Germany made the decision </w:t>
      </w:r>
      <w:proofErr w:type="gramStart"/>
      <w:r w:rsidRPr="008E6F6F">
        <w:t>to gradually phase</w:t>
      </w:r>
      <w:proofErr w:type="gramEnd"/>
      <w:r w:rsidRPr="008E6F6F">
        <w:t xml:space="preserve"> out the civil use of nuclear energy. Though ultimately unsuccessful, German Foreign Minister Guido </w:t>
      </w:r>
      <w:proofErr w:type="spellStart"/>
      <w:r w:rsidRPr="008E6F6F">
        <w:t>Westerwelle</w:t>
      </w:r>
      <w:proofErr w:type="spellEnd"/>
      <w:r w:rsidRPr="008E6F6F">
        <w:t>, in 2010, vocally </w:t>
      </w:r>
      <w:r w:rsidRPr="00F165AF">
        <w:t>demanded</w:t>
      </w:r>
      <w:r w:rsidRPr="008E6F6F">
        <w:t xml:space="preserve"> that Washington relocate its stockpile. In this context, </w:t>
      </w:r>
      <w:r w:rsidRPr="00F62C44">
        <w:rPr>
          <w:rStyle w:val="Emphasis"/>
        </w:rPr>
        <w:t>any government politician who seriously advocates for a German nuclear bomb would risk considerable political capital and electoral prospects.</w:t>
      </w:r>
    </w:p>
    <w:p w:rsidR="00BE359B" w:rsidRPr="00BE359B" w:rsidRDefault="00A65817" w:rsidP="00A65817">
      <w:pPr>
        <w:pStyle w:val="Heading3"/>
      </w:pPr>
      <w:r>
        <w:t>Ext: no government support</w:t>
      </w:r>
    </w:p>
    <w:p w:rsidR="00F62C44" w:rsidRPr="0048195E" w:rsidRDefault="00F62C44" w:rsidP="00F62C44">
      <w:pPr>
        <w:pStyle w:val="Heading4"/>
      </w:pPr>
      <w:r>
        <w:t>Zero support among German policymakers for going nuclear</w:t>
      </w:r>
    </w:p>
    <w:p w:rsidR="00F62C44" w:rsidRDefault="00F62C44" w:rsidP="00F62C44">
      <w:r w:rsidRPr="00F40A51">
        <w:rPr>
          <w:rStyle w:val="Style13ptBold"/>
        </w:rPr>
        <w:t>Meier, 2020</w:t>
      </w:r>
      <w:r w:rsidRPr="00F40A51">
        <w:t>, &lt;Senior Researcher at the Berlin office of the</w:t>
      </w:r>
      <w:r>
        <w:t xml:space="preserve"> </w:t>
      </w:r>
      <w:r w:rsidRPr="00F40A51">
        <w:t>Institute for Peace Research and Security Policy at the</w:t>
      </w:r>
      <w:r>
        <w:t xml:space="preserve"> </w:t>
      </w:r>
      <w:r w:rsidRPr="00F40A51">
        <w:t>University of Hamburg, Oliver&gt;, Bulletin of the Atomic Scientists, Why Germany won’t build its own nuclear</w:t>
      </w:r>
      <w:r>
        <w:t xml:space="preserve"> </w:t>
      </w:r>
      <w:r w:rsidRPr="00F40A51">
        <w:t xml:space="preserve">weapons and remains skeptical of a </w:t>
      </w:r>
      <w:proofErr w:type="spellStart"/>
      <w:r w:rsidRPr="00F40A51">
        <w:t>Eurodeterrent</w:t>
      </w:r>
      <w:proofErr w:type="spellEnd"/>
      <w:r>
        <w:t xml:space="preserve">, vol. 76, #2, p. 76, </w:t>
      </w:r>
      <w:r w:rsidRPr="0063780F">
        <w:t>JPK</w:t>
      </w:r>
      <w:r w:rsidRPr="0063780F">
        <w:rPr>
          <w:b/>
        </w:rPr>
        <w:t>****NCC’20 Novice Packet****</w:t>
      </w:r>
    </w:p>
    <w:p w:rsidR="00F62C44" w:rsidRDefault="00F62C44" w:rsidP="00F62C44">
      <w:pPr>
        <w:rPr>
          <w:rStyle w:val="Emphasis"/>
        </w:rPr>
      </w:pPr>
      <w:r w:rsidRPr="0024179E">
        <w:rPr>
          <w:rStyle w:val="Emphasis"/>
        </w:rPr>
        <w:t>By the end of 2019, it became clear that there is no reason to be concerned about a nuclear-armed Germany</w:t>
      </w:r>
      <w:r w:rsidRPr="00F40A51">
        <w:t xml:space="preserve">. </w:t>
      </w:r>
      <w:r w:rsidRPr="0024179E">
        <w:rPr>
          <w:rStyle w:val="Emphasis"/>
        </w:rPr>
        <w:t>Only a few attention-seeking experts on the political fringe made the case for Berlin going nuclear</w:t>
      </w:r>
      <w:r w:rsidRPr="00F40A51">
        <w:t xml:space="preserve">. One prolific proponent, the UK-based German academic Maximilian </w:t>
      </w:r>
      <w:proofErr w:type="spellStart"/>
      <w:r w:rsidRPr="00F40A51">
        <w:t>Terhalle</w:t>
      </w:r>
      <w:proofErr w:type="spellEnd"/>
      <w:r w:rsidRPr="00F40A51">
        <w:t xml:space="preserve">, </w:t>
      </w:r>
      <w:proofErr w:type="gramStart"/>
      <w:r w:rsidRPr="00F40A51">
        <w:t>argued that</w:t>
      </w:r>
      <w:proofErr w:type="gramEnd"/>
      <w:r w:rsidRPr="00F40A51">
        <w:t xml:space="preserve"> “the answer to the lack of strategic protection for [Germany’s] national security must . . . be that Germany needs nuclear weapons” (</w:t>
      </w:r>
      <w:proofErr w:type="spellStart"/>
      <w:r w:rsidRPr="00F40A51">
        <w:t>Terhalle</w:t>
      </w:r>
      <w:proofErr w:type="spellEnd"/>
      <w:r w:rsidRPr="00F40A51">
        <w:t xml:space="preserve"> 2017, translation Oliver Meier). Like the retired history professor Christian </w:t>
      </w:r>
      <w:proofErr w:type="spellStart"/>
      <w:r w:rsidRPr="00F40A51">
        <w:t>Hacke</w:t>
      </w:r>
      <w:proofErr w:type="spellEnd"/>
      <w:r w:rsidRPr="00F40A51">
        <w:t xml:space="preserve"> (</w:t>
      </w:r>
      <w:proofErr w:type="spellStart"/>
      <w:r w:rsidRPr="00F40A51">
        <w:t>Hacke</w:t>
      </w:r>
      <w:proofErr w:type="spellEnd"/>
      <w:r w:rsidRPr="00F40A51">
        <w:t xml:space="preserve"> 2018), </w:t>
      </w:r>
      <w:proofErr w:type="spellStart"/>
      <w:r w:rsidRPr="00F40A51">
        <w:t>Terhalle</w:t>
      </w:r>
      <w:proofErr w:type="spellEnd"/>
      <w:r w:rsidRPr="00F40A51">
        <w:t xml:space="preserve"> maintains that the French and UK nuclear arsenals would be too small to effectively deter Russia and </w:t>
      </w:r>
      <w:proofErr w:type="gramStart"/>
      <w:r w:rsidRPr="00F40A51">
        <w:t>that,</w:t>
      </w:r>
      <w:proofErr w:type="gramEnd"/>
      <w:r w:rsidRPr="00F40A51">
        <w:t xml:space="preserve"> ultimately, decisions about the use of nuclear weapons must not and cannot be shared. </w:t>
      </w:r>
      <w:proofErr w:type="gramStart"/>
      <w:r w:rsidRPr="00F40A51">
        <w:t>So</w:t>
      </w:r>
      <w:proofErr w:type="gramEnd"/>
      <w:r w:rsidRPr="00F40A51">
        <w:t xml:space="preserve">, these experts reasoned, Germany would need nuclear weapons to defend itself. While a few other think tankers (for example Benner 2017; </w:t>
      </w:r>
      <w:proofErr w:type="spellStart"/>
      <w:r w:rsidRPr="00F40A51">
        <w:t>Ischinger</w:t>
      </w:r>
      <w:proofErr w:type="spellEnd"/>
      <w:r w:rsidRPr="00F40A51">
        <w:t xml:space="preserve"> 2018) occasionally mused about the pros and cons of German nuclear weapons, </w:t>
      </w:r>
      <w:r w:rsidRPr="0024179E">
        <w:rPr>
          <w:rStyle w:val="Emphasis"/>
        </w:rPr>
        <w:t>the argument got zero traction among decision makers.</w:t>
      </w:r>
    </w:p>
    <w:p w:rsidR="00C41ADE" w:rsidRPr="00A968E0" w:rsidRDefault="00C41ADE" w:rsidP="00C41ADE">
      <w:pPr>
        <w:pStyle w:val="Heading4"/>
      </w:pPr>
      <w:r>
        <w:t>German government will never support building nuclear weapons</w:t>
      </w:r>
    </w:p>
    <w:p w:rsidR="00C41ADE" w:rsidRPr="00D43BDC" w:rsidRDefault="00C41ADE" w:rsidP="00C41ADE">
      <w:proofErr w:type="spellStart"/>
      <w:r w:rsidRPr="00E10BC4">
        <w:rPr>
          <w:rStyle w:val="Style13ptBold"/>
        </w:rPr>
        <w:t>Tertrais</w:t>
      </w:r>
      <w:proofErr w:type="spellEnd"/>
      <w:r>
        <w:rPr>
          <w:rStyle w:val="Style13ptBold"/>
        </w:rPr>
        <w:t xml:space="preserve">, </w:t>
      </w:r>
      <w:r w:rsidRPr="00BF0406">
        <w:rPr>
          <w:rStyle w:val="Style13ptBold"/>
        </w:rPr>
        <w:t>11-29-19</w:t>
      </w:r>
      <w:r w:rsidRPr="00E10BC4">
        <w:t xml:space="preserve">, &lt;Deputy Director of the </w:t>
      </w:r>
      <w:proofErr w:type="spellStart"/>
      <w:r w:rsidRPr="00E10BC4">
        <w:t>Fondation</w:t>
      </w:r>
      <w:proofErr w:type="spellEnd"/>
      <w:r w:rsidRPr="00E10BC4">
        <w:t xml:space="preserve"> pour la </w:t>
      </w:r>
      <w:proofErr w:type="spellStart"/>
      <w:r w:rsidRPr="00E10BC4">
        <w:t>recherche</w:t>
      </w:r>
      <w:proofErr w:type="spellEnd"/>
      <w:r w:rsidRPr="00E10BC4">
        <w:t xml:space="preserve"> </w:t>
      </w:r>
      <w:proofErr w:type="spellStart"/>
      <w:r w:rsidRPr="00E10BC4">
        <w:t>stratégique</w:t>
      </w:r>
      <w:proofErr w:type="spellEnd"/>
      <w:r w:rsidRPr="00E10BC4">
        <w:t>, Bruno&gt;, Die Welt, (translated into English), Does Europe need its own nuclear shield</w:t>
      </w:r>
      <w:proofErr w:type="gramStart"/>
      <w:r w:rsidRPr="00E10BC4">
        <w:t>?,</w:t>
      </w:r>
      <w:proofErr w:type="gramEnd"/>
      <w:r w:rsidRPr="00E10BC4">
        <w:t xml:space="preserve"> </w:t>
      </w:r>
      <w:proofErr w:type="spellStart"/>
      <w:r w:rsidRPr="00E10BC4">
        <w:t>pfactiva</w:t>
      </w:r>
      <w:proofErr w:type="spellEnd"/>
      <w:r>
        <w:t>, JPK</w:t>
      </w:r>
      <w:r>
        <w:rPr>
          <w:b/>
          <w:sz w:val="20"/>
          <w:szCs w:val="20"/>
        </w:rPr>
        <w:t>****NCC’20</w:t>
      </w:r>
      <w:r w:rsidRPr="00A33AC5">
        <w:rPr>
          <w:b/>
          <w:sz w:val="20"/>
          <w:szCs w:val="20"/>
        </w:rPr>
        <w:t xml:space="preserve"> Novice Packet****</w:t>
      </w:r>
    </w:p>
    <w:p w:rsidR="00C41ADE" w:rsidRDefault="00C41ADE" w:rsidP="00C41ADE">
      <w:pPr>
        <w:rPr>
          <w:rStyle w:val="Emphasis"/>
        </w:rPr>
      </w:pPr>
      <w:proofErr w:type="gramStart"/>
      <w:r w:rsidRPr="00D43BDC">
        <w:t xml:space="preserve">Recently, a survey by the </w:t>
      </w:r>
      <w:proofErr w:type="spellStart"/>
      <w:r w:rsidRPr="00D43BDC">
        <w:t>Körber</w:t>
      </w:r>
      <w:proofErr w:type="spellEnd"/>
      <w:r w:rsidRPr="00D43BDC">
        <w:t xml:space="preserve"> Foundation produced a surprising result: When asked whether Germany should continue to be protected by the nuclear shield of the USA or whether it would be better to seek nuclear protection from France and Great Britain, almost twice as many Germans </w:t>
      </w:r>
      <w:proofErr w:type="spellStart"/>
      <w:r w:rsidRPr="00D43BDC">
        <w:t>favoured</w:t>
      </w:r>
      <w:proofErr w:type="spellEnd"/>
      <w:r w:rsidRPr="00D43BDC">
        <w:t xml:space="preserve"> a new European solution (40 percent) instead of the existing American solution (22 percent).</w:t>
      </w:r>
      <w:proofErr w:type="gramEnd"/>
      <w:r w:rsidRPr="00D43BDC">
        <w:t xml:space="preserve"> There is no doubt that Donald Trump is an important factor here. </w:t>
      </w:r>
      <w:proofErr w:type="gramStart"/>
      <w:r w:rsidRPr="00D43BDC">
        <w:t>But</w:t>
      </w:r>
      <w:proofErr w:type="gramEnd"/>
      <w:r w:rsidRPr="00D43BDC">
        <w:t xml:space="preserve"> the survey also indicates that there is a new realism in Germany about nuclear weapons, exactly 50 years after the country signed the Nuclear Non-Proliferation Treaty in November 1969.</w:t>
      </w:r>
      <w:r w:rsidR="005B69CE">
        <w:t xml:space="preserve"> </w:t>
      </w:r>
      <w:r w:rsidRPr="00D43BDC">
        <w:t xml:space="preserve">Since then, the idea of a European deterrent has been discussed </w:t>
      </w:r>
      <w:proofErr w:type="gramStart"/>
      <w:r w:rsidRPr="00D43BDC">
        <w:t>again and again</w:t>
      </w:r>
      <w:proofErr w:type="gramEnd"/>
      <w:r w:rsidRPr="00D43BDC">
        <w:t xml:space="preserve">. </w:t>
      </w:r>
      <w:proofErr w:type="gramStart"/>
      <w:r w:rsidRPr="00D43BDC">
        <w:t>And now</w:t>
      </w:r>
      <w:proofErr w:type="gramEnd"/>
      <w:r w:rsidRPr="00D43BDC">
        <w:t xml:space="preserve"> the debate is on fire again. </w:t>
      </w:r>
      <w:r w:rsidRPr="00F572CB">
        <w:rPr>
          <w:rStyle w:val="Emphasis"/>
        </w:rPr>
        <w:t>Doubts about the reliability of the American nuclear guarantee have increased under Trump</w:t>
      </w:r>
      <w:r w:rsidRPr="00D43BDC">
        <w:t xml:space="preserve">, especially in connection with Russia's new strategic aggressiveness. Another debate that is related but separate is whether Europe should develop its own </w:t>
      </w:r>
      <w:proofErr w:type="spellStart"/>
      <w:r w:rsidRPr="00D43BDC">
        <w:t>defence</w:t>
      </w:r>
      <w:proofErr w:type="spellEnd"/>
      <w:r w:rsidRPr="00D43BDC">
        <w:t xml:space="preserve"> identity - a discussion that the EU started more than two decades ago and which </w:t>
      </w:r>
      <w:proofErr w:type="gramStart"/>
      <w:r w:rsidRPr="00D43BDC">
        <w:t>is being driven</w:t>
      </w:r>
      <w:proofErr w:type="gramEnd"/>
      <w:r w:rsidRPr="00D43BDC">
        <w:t xml:space="preserve"> forward bit by bit. </w:t>
      </w:r>
      <w:proofErr w:type="gramStart"/>
      <w:r w:rsidRPr="00D43BDC">
        <w:t>So</w:t>
      </w:r>
      <w:proofErr w:type="gramEnd"/>
      <w:r w:rsidRPr="00D43BDC">
        <w:t xml:space="preserve"> </w:t>
      </w:r>
      <w:r w:rsidRPr="00F572CB">
        <w:rPr>
          <w:rStyle w:val="Emphasis"/>
        </w:rPr>
        <w:t>the time has come to rethink the role of nuclear weapons in protecting Europe.</w:t>
      </w:r>
      <w:r w:rsidR="005B69CE">
        <w:rPr>
          <w:rStyle w:val="Emphasis"/>
          <w:b w:val="0"/>
          <w:iCs w:val="0"/>
          <w:u w:val="none"/>
        </w:rPr>
        <w:t xml:space="preserve"> </w:t>
      </w:r>
      <w:r w:rsidRPr="00F572CB">
        <w:rPr>
          <w:rStyle w:val="Emphasis"/>
        </w:rPr>
        <w:t xml:space="preserve">Some options </w:t>
      </w:r>
      <w:proofErr w:type="gramStart"/>
      <w:r w:rsidRPr="00F572CB">
        <w:rPr>
          <w:rStyle w:val="Emphasis"/>
        </w:rPr>
        <w:t>should be discarded</w:t>
      </w:r>
      <w:proofErr w:type="gramEnd"/>
      <w:r w:rsidRPr="00F572CB">
        <w:rPr>
          <w:rStyle w:val="Emphasis"/>
        </w:rPr>
        <w:t xml:space="preserve"> immediately. One of </w:t>
      </w:r>
      <w:proofErr w:type="spellStart"/>
      <w:proofErr w:type="gramStart"/>
      <w:r w:rsidRPr="00F572CB">
        <w:rPr>
          <w:rStyle w:val="Emphasis"/>
        </w:rPr>
        <w:t>them's</w:t>
      </w:r>
      <w:proofErr w:type="spellEnd"/>
      <w:proofErr w:type="gramEnd"/>
      <w:r w:rsidRPr="00F572CB">
        <w:rPr>
          <w:rStyle w:val="Emphasis"/>
        </w:rPr>
        <w:t xml:space="preserve"> a German bomb</w:t>
      </w:r>
      <w:r w:rsidRPr="00D43BDC">
        <w:t>. The Federal Republic of </w:t>
      </w:r>
      <w:r w:rsidRPr="00F572CB">
        <w:rPr>
          <w:rStyle w:val="Emphasis"/>
        </w:rPr>
        <w:t xml:space="preserve">Germany has made no less than three declarations of its renunciation of nuclear weapons, namely in 1954, 1969 and 1990. In the mainstream of German </w:t>
      </w:r>
      <w:proofErr w:type="gramStart"/>
      <w:r w:rsidRPr="00F572CB">
        <w:rPr>
          <w:rStyle w:val="Emphasis"/>
        </w:rPr>
        <w:t>politics</w:t>
      </w:r>
      <w:proofErr w:type="gramEnd"/>
      <w:r w:rsidRPr="00F572CB">
        <w:rPr>
          <w:rStyle w:val="Emphasis"/>
        </w:rPr>
        <w:t xml:space="preserve"> there is no need for a national nuclear weapons </w:t>
      </w:r>
      <w:proofErr w:type="spellStart"/>
      <w:r w:rsidRPr="00F572CB">
        <w:rPr>
          <w:rStyle w:val="Emphasis"/>
        </w:rPr>
        <w:t>programme</w:t>
      </w:r>
      <w:proofErr w:type="spellEnd"/>
      <w:r w:rsidRPr="00F572CB">
        <w:rPr>
          <w:rStyle w:val="Emphasis"/>
        </w:rPr>
        <w:t xml:space="preserve">. </w:t>
      </w:r>
      <w:proofErr w:type="gramStart"/>
      <w:r w:rsidRPr="00F572CB">
        <w:rPr>
          <w:rStyle w:val="Emphasis"/>
        </w:rPr>
        <w:t>So</w:t>
      </w:r>
      <w:proofErr w:type="gramEnd"/>
      <w:r w:rsidRPr="00F572CB">
        <w:rPr>
          <w:rStyle w:val="Emphasis"/>
        </w:rPr>
        <w:t xml:space="preserve"> there will be no special nuclear route.</w:t>
      </w:r>
    </w:p>
    <w:p w:rsidR="00F62C44" w:rsidRPr="00A00B55" w:rsidRDefault="00F62C44" w:rsidP="00F62C44">
      <w:pPr>
        <w:pStyle w:val="Heading4"/>
      </w:pPr>
      <w:r>
        <w:t>Public debate about German going nuclear is a phony debate with only 1 German politicians coming out in support</w:t>
      </w:r>
    </w:p>
    <w:p w:rsidR="00F62C44" w:rsidRPr="00F62C44" w:rsidRDefault="00F62C44" w:rsidP="00F62C44">
      <w:proofErr w:type="gramStart"/>
      <w:r w:rsidRPr="00822D44">
        <w:rPr>
          <w:rStyle w:val="Style13ptBold"/>
        </w:rPr>
        <w:t xml:space="preserve">Volpe &amp; </w:t>
      </w:r>
      <w:proofErr w:type="spellStart"/>
      <w:r w:rsidRPr="00822D44">
        <w:rPr>
          <w:rStyle w:val="Style13ptBold"/>
        </w:rPr>
        <w:t>Kühn</w:t>
      </w:r>
      <w:proofErr w:type="spellEnd"/>
      <w:r w:rsidRPr="00822D44">
        <w:rPr>
          <w:rStyle w:val="Style13ptBold"/>
        </w:rPr>
        <w:t>, 2017</w:t>
      </w:r>
      <w:r w:rsidRPr="00822D44">
        <w:t>, &lt;Assistant Professor at the Defense Analysis Department of the Naval Postgraduate</w:t>
      </w:r>
      <w:r>
        <w:t xml:space="preserve"> </w:t>
      </w:r>
      <w:r w:rsidRPr="00822D44">
        <w:t xml:space="preserve">School and a Nonresident Fellow at the Carnegie Endowment for International Peace, Tristan; Stanton Nuclear Security Fellow at the Carnegie Endowment for International Peace, Ulrich&gt;, Washington Quarterly, Germany’s Nuclear Education: Why a Few Elites Are Testing a Taboo, </w:t>
      </w:r>
      <w:r>
        <w:t>vol. 40, #3, p. 8,</w:t>
      </w:r>
      <w:r w:rsidRPr="00F62C44">
        <w:t xml:space="preserve"> </w:t>
      </w:r>
      <w:r w:rsidRPr="0063780F">
        <w:t>JPK</w:t>
      </w:r>
      <w:r w:rsidRPr="0063780F">
        <w:rPr>
          <w:b/>
        </w:rPr>
        <w:t>****NCC’20 Novice Packet****</w:t>
      </w:r>
      <w:proofErr w:type="gramEnd"/>
    </w:p>
    <w:p w:rsidR="00F62C44" w:rsidRPr="00F62C44" w:rsidRDefault="00F62C44" w:rsidP="00C41ADE">
      <w:pPr>
        <w:rPr>
          <w:rStyle w:val="Emphasis"/>
          <w:b w:val="0"/>
          <w:iCs w:val="0"/>
          <w:u w:val="none"/>
        </w:rPr>
      </w:pPr>
      <w:r w:rsidRPr="00822D44">
        <w:t xml:space="preserve">For most observers, that debate, which almost exclusively took place in the German and later English-speaking media, came as a shock. Germany is one of the staunchest supporters of nuclear nonproliferation and global disarmament. Moreover, </w:t>
      </w:r>
      <w:r w:rsidRPr="004E5FE0">
        <w:rPr>
          <w:rStyle w:val="Emphasis"/>
        </w:rPr>
        <w:t>German public opinion remains</w:t>
      </w:r>
      <w:r w:rsidRPr="00822D44">
        <w:t xml:space="preserve"> </w:t>
      </w:r>
      <w:r w:rsidRPr="004E5FE0">
        <w:rPr>
          <w:rStyle w:val="Emphasis"/>
        </w:rPr>
        <w:t>overwhelmingly opposed to nuclear weapons</w:t>
      </w:r>
      <w:r w:rsidRPr="00822D44">
        <w:t xml:space="preserve"> and even civil nuclear energy. As a result, </w:t>
      </w:r>
      <w:r w:rsidRPr="004E5FE0">
        <w:rPr>
          <w:rStyle w:val="Emphasis"/>
        </w:rPr>
        <w:t>the German nuclear debate is</w:t>
      </w:r>
      <w:r w:rsidRPr="00822D44">
        <w:t xml:space="preserve"> often </w:t>
      </w:r>
      <w:r w:rsidRPr="004E5FE0">
        <w:rPr>
          <w:rStyle w:val="Emphasis"/>
        </w:rPr>
        <w:t xml:space="preserve">portrayed as a “phantom debate”—one that was either too short-lived to warrant serious consideration or never gained traction with official German decision makers. The latter charge is certainly valid, as only one German politician voiced support for a </w:t>
      </w:r>
      <w:proofErr w:type="spellStart"/>
      <w:r w:rsidRPr="004E5FE0">
        <w:rPr>
          <w:rStyle w:val="Emphasis"/>
        </w:rPr>
        <w:t>Eurodeterrent</w:t>
      </w:r>
      <w:proofErr w:type="spellEnd"/>
      <w:r w:rsidRPr="004E5FE0">
        <w:rPr>
          <w:rStyle w:val="Emphasis"/>
        </w:rPr>
        <w:t xml:space="preserve"> in public</w:t>
      </w:r>
      <w:r w:rsidRPr="00822D44">
        <w:t xml:space="preserve">: </w:t>
      </w:r>
      <w:proofErr w:type="spellStart"/>
      <w:r w:rsidRPr="00822D44">
        <w:t>Roderich</w:t>
      </w:r>
      <w:proofErr w:type="spellEnd"/>
      <w:r w:rsidRPr="00822D44">
        <w:t xml:space="preserve"> </w:t>
      </w:r>
      <w:proofErr w:type="spellStart"/>
      <w:r w:rsidRPr="00822D44">
        <w:t>Kiesewetter</w:t>
      </w:r>
      <w:proofErr w:type="spellEnd"/>
      <w:r w:rsidRPr="00822D44">
        <w:t xml:space="preserve">, a senior member of Angela </w:t>
      </w:r>
      <w:proofErr w:type="gramStart"/>
      <w:r w:rsidRPr="00822D44">
        <w:t>Merkel’s</w:t>
      </w:r>
      <w:proofErr w:type="gramEnd"/>
      <w:r w:rsidRPr="00822D44">
        <w:t xml:space="preserve"> ruling party and the Chairman of the </w:t>
      </w:r>
      <w:proofErr w:type="spellStart"/>
      <w:r w:rsidRPr="00822D44">
        <w:t>Bundestag’s</w:t>
      </w:r>
      <w:proofErr w:type="spellEnd"/>
      <w:r w:rsidRPr="00822D44">
        <w:t xml:space="preserve"> Committee on Foreign Affairs.</w:t>
      </w:r>
    </w:p>
    <w:p w:rsidR="00F62C44" w:rsidRDefault="00F62C44" w:rsidP="00F62C44">
      <w:pPr>
        <w:pStyle w:val="Heading3"/>
      </w:pPr>
      <w:r>
        <w:t>Ext: France nuclear sharing</w:t>
      </w:r>
    </w:p>
    <w:p w:rsidR="00DA31BE" w:rsidRDefault="00DA31BE" w:rsidP="00DA31BE">
      <w:pPr>
        <w:pStyle w:val="Heading4"/>
      </w:pPr>
      <w:r>
        <w:t>US NATO withdrawal will lead to France sharing its nuclear deterrent with Germany</w:t>
      </w:r>
    </w:p>
    <w:p w:rsidR="00DA31BE" w:rsidRPr="00D43BDC" w:rsidRDefault="00DA31BE" w:rsidP="00DA31BE">
      <w:proofErr w:type="spellStart"/>
      <w:r w:rsidRPr="00E10BC4">
        <w:rPr>
          <w:rStyle w:val="Style13ptBold"/>
        </w:rPr>
        <w:t>Tertrais</w:t>
      </w:r>
      <w:proofErr w:type="spellEnd"/>
      <w:r>
        <w:rPr>
          <w:rStyle w:val="Style13ptBold"/>
        </w:rPr>
        <w:t xml:space="preserve">, </w:t>
      </w:r>
      <w:r w:rsidRPr="00BF0406">
        <w:rPr>
          <w:rStyle w:val="Style13ptBold"/>
        </w:rPr>
        <w:t>11-29-19</w:t>
      </w:r>
      <w:r w:rsidRPr="00E10BC4">
        <w:t xml:space="preserve">, &lt;Deputy Director of the </w:t>
      </w:r>
      <w:proofErr w:type="spellStart"/>
      <w:r w:rsidRPr="00E10BC4">
        <w:t>Fondation</w:t>
      </w:r>
      <w:proofErr w:type="spellEnd"/>
      <w:r w:rsidRPr="00E10BC4">
        <w:t xml:space="preserve"> pour la </w:t>
      </w:r>
      <w:proofErr w:type="spellStart"/>
      <w:r w:rsidRPr="00E10BC4">
        <w:t>recherche</w:t>
      </w:r>
      <w:proofErr w:type="spellEnd"/>
      <w:r w:rsidRPr="00E10BC4">
        <w:t xml:space="preserve"> </w:t>
      </w:r>
      <w:proofErr w:type="spellStart"/>
      <w:r w:rsidRPr="00E10BC4">
        <w:t>stratégique</w:t>
      </w:r>
      <w:proofErr w:type="spellEnd"/>
      <w:r w:rsidRPr="00E10BC4">
        <w:t>, Bruno&gt;, Die Welt, (translated into English), Does Europe need its own nuclear shield</w:t>
      </w:r>
      <w:proofErr w:type="gramStart"/>
      <w:r w:rsidRPr="00E10BC4">
        <w:t>?,</w:t>
      </w:r>
      <w:proofErr w:type="gramEnd"/>
      <w:r w:rsidRPr="00E10BC4">
        <w:t xml:space="preserve"> </w:t>
      </w:r>
      <w:proofErr w:type="spellStart"/>
      <w:r w:rsidRPr="00E10BC4">
        <w:t>pfactiva</w:t>
      </w:r>
      <w:proofErr w:type="spellEnd"/>
      <w:r>
        <w:t>,</w:t>
      </w:r>
      <w:r w:rsidRPr="004C5D72">
        <w:t xml:space="preserve"> </w:t>
      </w:r>
      <w:r>
        <w:t>JPK</w:t>
      </w:r>
      <w:r>
        <w:rPr>
          <w:b/>
          <w:sz w:val="20"/>
          <w:szCs w:val="20"/>
        </w:rPr>
        <w:t>****NCC’20</w:t>
      </w:r>
      <w:r w:rsidRPr="00A33AC5">
        <w:rPr>
          <w:b/>
          <w:sz w:val="20"/>
          <w:szCs w:val="20"/>
        </w:rPr>
        <w:t xml:space="preserve"> Novice Packet****</w:t>
      </w:r>
    </w:p>
    <w:p w:rsidR="00DA31BE" w:rsidRDefault="00DA31BE" w:rsidP="00DA31BE">
      <w:proofErr w:type="gramStart"/>
      <w:r w:rsidRPr="00D43BDC">
        <w:t>But</w:t>
      </w:r>
      <w:proofErr w:type="gramEnd"/>
      <w:r w:rsidRPr="00D43BDC">
        <w:t xml:space="preserve"> </w:t>
      </w:r>
      <w:r w:rsidRPr="00F572CB">
        <w:rPr>
          <w:rStyle w:val="Emphasis"/>
        </w:rPr>
        <w:t>what if there is a serious change in transatlantic relations</w:t>
      </w:r>
      <w:r w:rsidRPr="00D43BDC">
        <w:t xml:space="preserve">? Such a development would also affect the more realistic scenarios of European deterrence. For example, </w:t>
      </w:r>
      <w:r w:rsidRPr="00F572CB">
        <w:rPr>
          <w:rStyle w:val="Emphasis"/>
        </w:rPr>
        <w:t>if a unilateral withdrawal of American nuclear weapons from Europe were to take place, or</w:t>
      </w:r>
      <w:r w:rsidRPr="00D43BDC">
        <w:t xml:space="preserve"> if the system of nuclear bases and nuclear participation were to be dissolved as a unilateral decision by a Member State, such as Turkey. </w:t>
      </w:r>
      <w:r w:rsidRPr="00F572CB">
        <w:rPr>
          <w:rStyle w:val="Emphasis"/>
        </w:rPr>
        <w:t>Not to mention a complete withdrawal of the USA from NATO.</w:t>
      </w:r>
      <w:r w:rsidR="005B69CE">
        <w:rPr>
          <w:rStyle w:val="Emphasis"/>
        </w:rPr>
        <w:t xml:space="preserve"> </w:t>
      </w:r>
      <w:r w:rsidRPr="00F572CB">
        <w:rPr>
          <w:rStyle w:val="Emphasis"/>
        </w:rPr>
        <w:t>In such scenarios, France could play a greater and more visible role. It could station parts of its air force in bases in other countries and agree that European combat bombers could also be equipped with French nuclear weapons</w:t>
      </w:r>
      <w:r w:rsidRPr="00D43BDC">
        <w:t xml:space="preserve">. Non-nuclear armed nations could commit themselves to participate in supporting nuclear combat operations, as is also the case with NATO in case of emergency. This would have to </w:t>
      </w:r>
      <w:proofErr w:type="gramStart"/>
      <w:r w:rsidRPr="00D43BDC">
        <w:t>be accompanied</w:t>
      </w:r>
      <w:proofErr w:type="gramEnd"/>
      <w:r w:rsidRPr="00D43BDC">
        <w:t xml:space="preserve"> by a common nuclear planning mechanism.</w:t>
      </w:r>
      <w:r w:rsidR="005B69CE">
        <w:rPr>
          <w:b/>
          <w:iCs/>
          <w:u w:val="single"/>
        </w:rPr>
        <w:t xml:space="preserve"> </w:t>
      </w:r>
      <w:proofErr w:type="gramStart"/>
      <w:r w:rsidRPr="00D43BDC">
        <w:t>But</w:t>
      </w:r>
      <w:proofErr w:type="gramEnd"/>
      <w:r w:rsidRPr="00D43BDC">
        <w:t xml:space="preserve"> what to do with London? After the </w:t>
      </w:r>
      <w:proofErr w:type="spellStart"/>
      <w:r w:rsidRPr="00D43BDC">
        <w:t>Brexit</w:t>
      </w:r>
      <w:proofErr w:type="spellEnd"/>
      <w:r w:rsidRPr="00D43BDC">
        <w:t xml:space="preserve">, London should want to prove its credibility to Europe on security issues. If the issue of nuclear deterrence </w:t>
      </w:r>
      <w:proofErr w:type="gramStart"/>
      <w:r w:rsidRPr="00D43BDC">
        <w:t>were formally discussed</w:t>
      </w:r>
      <w:proofErr w:type="gramEnd"/>
      <w:r w:rsidRPr="00D43BDC">
        <w:t xml:space="preserve"> outside the EU framework, the British could participate. This would be a kind of Europeanization of NATO's nuclear arrangements and would mean that the continent would find its way from "nuclear autonomy" to "nuclear sovereignty ".</w:t>
      </w:r>
      <w:r w:rsidR="005B69CE">
        <w:rPr>
          <w:b/>
          <w:iCs/>
          <w:u w:val="single"/>
        </w:rPr>
        <w:t xml:space="preserve"> </w:t>
      </w:r>
      <w:r w:rsidRPr="00D43BDC">
        <w:t xml:space="preserve">Would such a nuclear deterrence, based on French and British capabilities, have the necessary credibility? A smaller arsenal can deter a Great Power if it can do damage that is unacceptable to the aggressor. </w:t>
      </w:r>
      <w:proofErr w:type="gramStart"/>
      <w:r w:rsidRPr="00D43BDC">
        <w:t>And</w:t>
      </w:r>
      <w:proofErr w:type="gramEnd"/>
      <w:r w:rsidRPr="00D43BDC">
        <w:t xml:space="preserve"> deterrence by European states may seem even more credible than by a distant protecting power. The question of whether France (or Great Britain) would be prepared to "die for Helsinki" could be answered more credibly than that of whether the USA would be prepared to "die for Hamburg" if necessary.</w:t>
      </w:r>
      <w:r w:rsidR="005B69CE">
        <w:rPr>
          <w:b/>
          <w:iCs/>
          <w:u w:val="single"/>
        </w:rPr>
        <w:t xml:space="preserve"> </w:t>
      </w:r>
      <w:r w:rsidRPr="00D43BDC">
        <w:t xml:space="preserve">Would France demand anything in return for this protection? Not as long as Paris would feel </w:t>
      </w:r>
      <w:proofErr w:type="gramStart"/>
      <w:r w:rsidRPr="00D43BDC">
        <w:t>that</w:t>
      </w:r>
      <w:proofErr w:type="gramEnd"/>
      <w:r w:rsidRPr="00D43BDC">
        <w:t xml:space="preserve"> it was acting in its own interest and would not have to shoulder significant additional costs. In the extreme scenario, however, in which European countries </w:t>
      </w:r>
      <w:proofErr w:type="gramStart"/>
      <w:r w:rsidRPr="00D43BDC">
        <w:t>would be forced</w:t>
      </w:r>
      <w:proofErr w:type="gramEnd"/>
      <w:r w:rsidRPr="00D43BDC">
        <w:t xml:space="preserve"> to build a substitute for American protection, Paris would definitely expect some form of burden sharing.</w:t>
      </w:r>
      <w:r w:rsidR="005B69CE">
        <w:rPr>
          <w:b/>
          <w:iCs/>
          <w:u w:val="single"/>
        </w:rPr>
        <w:t xml:space="preserve"> </w:t>
      </w:r>
      <w:r w:rsidRPr="00F572CB">
        <w:rPr>
          <w:rStyle w:val="Emphasis"/>
        </w:rPr>
        <w:t>The continuing sense of uncertainty about the future of American protection for Europe opens the way for a new debate on nuclear deterrence. This could lead to a stronger role for France in securing its partners - provided that Paris meets with open ears in Berlin and elsewhere</w:t>
      </w:r>
      <w:r w:rsidRPr="00D43BDC">
        <w:t xml:space="preserve">. Now is a good time to talk anew about European deterrence, both between European states and within their societies. French President Emmanuel Macron will soon address these issues in a speech on </w:t>
      </w:r>
      <w:proofErr w:type="spellStart"/>
      <w:r w:rsidRPr="00D43BDC">
        <w:t>defence</w:t>
      </w:r>
      <w:proofErr w:type="spellEnd"/>
      <w:r w:rsidRPr="00D43BDC">
        <w:t xml:space="preserve"> policy. Germany should not wait or remain passive. On the contrary, it should actively make proposals for this debate</w:t>
      </w:r>
      <w:r w:rsidR="00880DC8">
        <w:t>.</w:t>
      </w:r>
    </w:p>
    <w:p w:rsidR="00F62C44" w:rsidRPr="005B69CE" w:rsidRDefault="00F62C44" w:rsidP="00F62C44">
      <w:pPr>
        <w:pStyle w:val="Heading3"/>
      </w:pPr>
      <w:r>
        <w:t xml:space="preserve">Ext—can’t build </w:t>
      </w:r>
      <w:proofErr w:type="spellStart"/>
      <w:r>
        <w:t>nucs</w:t>
      </w:r>
      <w:proofErr w:type="spellEnd"/>
    </w:p>
    <w:p w:rsidR="004E5FE0" w:rsidRPr="00822D44" w:rsidRDefault="004E5FE0" w:rsidP="004E5FE0">
      <w:pPr>
        <w:pStyle w:val="Heading4"/>
      </w:pPr>
      <w:r>
        <w:t>Germany lacks nuclear materials to build bombs</w:t>
      </w:r>
    </w:p>
    <w:p w:rsidR="0013412C" w:rsidRDefault="0013412C" w:rsidP="0013412C">
      <w:r w:rsidRPr="00822D44">
        <w:rPr>
          <w:rStyle w:val="Style13ptBold"/>
        </w:rPr>
        <w:t xml:space="preserve">Volpe &amp; </w:t>
      </w:r>
      <w:proofErr w:type="spellStart"/>
      <w:r w:rsidRPr="00822D44">
        <w:rPr>
          <w:rStyle w:val="Style13ptBold"/>
        </w:rPr>
        <w:t>Kühn</w:t>
      </w:r>
      <w:proofErr w:type="spellEnd"/>
      <w:r w:rsidRPr="00822D44">
        <w:rPr>
          <w:rStyle w:val="Style13ptBold"/>
        </w:rPr>
        <w:t>, 2017</w:t>
      </w:r>
      <w:r w:rsidRPr="00822D44">
        <w:t>, &lt;Assistant Professor at the Defense Analysis Department of the Naval Postgraduate</w:t>
      </w:r>
      <w:r>
        <w:t xml:space="preserve"> </w:t>
      </w:r>
      <w:r w:rsidRPr="00822D44">
        <w:t xml:space="preserve">School and a Nonresident Fellow at the Carnegie Endowment for International Peace, Tristan; Stanton Nuclear Security Fellow at the Carnegie Endowment for International Peace, Ulrich&gt;, Washington Quarterly, Germany’s Nuclear Education: Why a Few Elites Are Testing a Taboo, </w:t>
      </w:r>
      <w:r>
        <w:t>vol. 40, #3, p.11</w:t>
      </w:r>
      <w:r w:rsidR="00F62C44">
        <w:t xml:space="preserve">, </w:t>
      </w:r>
      <w:r w:rsidR="00F62C44" w:rsidRPr="0063780F">
        <w:t>JPK</w:t>
      </w:r>
      <w:r w:rsidR="00F62C44" w:rsidRPr="0063780F">
        <w:rPr>
          <w:b/>
        </w:rPr>
        <w:t>****NCC’20 Novice Packet****</w:t>
      </w:r>
    </w:p>
    <w:p w:rsidR="0013412C" w:rsidRDefault="0013412C" w:rsidP="0013412C">
      <w:r w:rsidRPr="007A0C58">
        <w:t xml:space="preserve">Third, proponents imply that Berlin could field nuclear forces rapidly without incurring severe costs or risks. In reality, </w:t>
      </w:r>
      <w:r w:rsidRPr="004E5FE0">
        <w:rPr>
          <w:rStyle w:val="Emphasis"/>
        </w:rPr>
        <w:t>Germany no longer has the capabilities in place to produce nuclear weapons “almost instantly,</w:t>
      </w:r>
      <w:r w:rsidRPr="007A0C58">
        <w:t>” as many security analysts have long assumed.</w:t>
      </w:r>
      <w:r>
        <w:t xml:space="preserve"> </w:t>
      </w:r>
      <w:r w:rsidRPr="007A0C58">
        <w:t xml:space="preserve">The most direct pathway to a German bomb would be the so-called breakout route: civil nuclear energy facilities </w:t>
      </w:r>
      <w:proofErr w:type="gramStart"/>
      <w:r w:rsidRPr="007A0C58">
        <w:t>would be repurposed</w:t>
      </w:r>
      <w:proofErr w:type="gramEnd"/>
      <w:r w:rsidRPr="007A0C58">
        <w:t xml:space="preserve"> to produce fissile material, and then this highly enriched uranium (HEU) or plutonium would be manufactured into nuclear explosive devices as quickly as possible. </w:t>
      </w:r>
      <w:r w:rsidRPr="004E5FE0">
        <w:rPr>
          <w:rStyle w:val="Emphasis"/>
        </w:rPr>
        <w:t xml:space="preserve">Since Germany shut down its reprocessing program in 1990, Berlin would have to go down the uranium route by nationalizing the </w:t>
      </w:r>
      <w:proofErr w:type="spellStart"/>
      <w:r w:rsidRPr="004E5FE0">
        <w:rPr>
          <w:rStyle w:val="Emphasis"/>
        </w:rPr>
        <w:t>Urenco</w:t>
      </w:r>
      <w:proofErr w:type="spellEnd"/>
      <w:r w:rsidRPr="004E5FE0">
        <w:rPr>
          <w:rStyle w:val="Emphasis"/>
        </w:rPr>
        <w:t xml:space="preserve"> fuel enrichment plant at </w:t>
      </w:r>
      <w:proofErr w:type="spellStart"/>
      <w:r w:rsidRPr="004E5FE0">
        <w:rPr>
          <w:rStyle w:val="Emphasis"/>
        </w:rPr>
        <w:t>Gronau</w:t>
      </w:r>
      <w:proofErr w:type="spellEnd"/>
      <w:r w:rsidRPr="004E5FE0">
        <w:rPr>
          <w:rStyle w:val="Emphasis"/>
        </w:rPr>
        <w:t xml:space="preserve"> or </w:t>
      </w:r>
      <w:proofErr w:type="spellStart"/>
      <w:r w:rsidRPr="004E5FE0">
        <w:rPr>
          <w:rStyle w:val="Emphasis"/>
        </w:rPr>
        <w:t>weaponizing</w:t>
      </w:r>
      <w:proofErr w:type="spellEnd"/>
      <w:r w:rsidRPr="004E5FE0">
        <w:rPr>
          <w:rStyle w:val="Emphasis"/>
        </w:rPr>
        <w:t xml:space="preserve"> the modest stockpile of HEU under contract from Avera for the Heinz-Maier-Leibnitz (FRM-II) research reactor at the Technical University of Munich.</w:t>
      </w:r>
      <w:r w:rsidRPr="007A0C58">
        <w:t xml:space="preserve"> </w:t>
      </w:r>
      <w:r w:rsidRPr="004E5FE0">
        <w:rPr>
          <w:rStyle w:val="Emphasis"/>
        </w:rPr>
        <w:t>Neither capability would be optimally suited to sustain a weapons production program;</w:t>
      </w:r>
      <w:r w:rsidRPr="007A0C58">
        <w:t xml:space="preserve"> nationalizing these resources would take time, set off alarm bells, and create a deep rift in political relations with other European nations.</w:t>
      </w:r>
    </w:p>
    <w:p w:rsidR="00E23297" w:rsidRDefault="00E23297" w:rsidP="00E23297">
      <w:pPr>
        <w:pStyle w:val="Heading4"/>
      </w:pPr>
      <w:r>
        <w:t xml:space="preserve">Germany lacks nuclear infrastructure to develop </w:t>
      </w:r>
      <w:proofErr w:type="spellStart"/>
      <w:r>
        <w:t>nucs</w:t>
      </w:r>
      <w:proofErr w:type="spellEnd"/>
    </w:p>
    <w:p w:rsidR="0013412C" w:rsidRDefault="0013412C" w:rsidP="0013412C">
      <w:proofErr w:type="gramStart"/>
      <w:r w:rsidRPr="00822D44">
        <w:rPr>
          <w:rStyle w:val="Style13ptBold"/>
        </w:rPr>
        <w:t xml:space="preserve">Volpe &amp; </w:t>
      </w:r>
      <w:proofErr w:type="spellStart"/>
      <w:r w:rsidRPr="00822D44">
        <w:rPr>
          <w:rStyle w:val="Style13ptBold"/>
        </w:rPr>
        <w:t>Kühn</w:t>
      </w:r>
      <w:proofErr w:type="spellEnd"/>
      <w:r w:rsidRPr="00822D44">
        <w:rPr>
          <w:rStyle w:val="Style13ptBold"/>
        </w:rPr>
        <w:t>, 2017</w:t>
      </w:r>
      <w:r w:rsidRPr="00822D44">
        <w:t>, &lt;Assistant Professor at the Defense Analysis Department of the Naval Postgraduate</w:t>
      </w:r>
      <w:r>
        <w:t xml:space="preserve"> </w:t>
      </w:r>
      <w:r w:rsidRPr="00822D44">
        <w:t xml:space="preserve">School and a Nonresident Fellow at the Carnegie Endowment for International Peace, Tristan; Stanton Nuclear Security Fellow at the Carnegie Endowment for International Peace, Ulrich&gt;, Washington Quarterly, Germany’s Nuclear Education: Why a Few Elites Are Testing a Taboo, </w:t>
      </w:r>
      <w:r>
        <w:t>vol. 40, #3, pp. 12-13</w:t>
      </w:r>
      <w:r w:rsidR="00F62C44">
        <w:t xml:space="preserve">, </w:t>
      </w:r>
      <w:r w:rsidR="00F62C44" w:rsidRPr="0063780F">
        <w:t>JPK</w:t>
      </w:r>
      <w:r w:rsidR="00F62C44" w:rsidRPr="0063780F">
        <w:rPr>
          <w:b/>
        </w:rPr>
        <w:t>****NCC’20 Novice Packet****</w:t>
      </w:r>
      <w:proofErr w:type="gramEnd"/>
    </w:p>
    <w:p w:rsidR="0013412C" w:rsidRDefault="0013412C" w:rsidP="0013412C">
      <w:r w:rsidRPr="007A0C58">
        <w:t xml:space="preserve">Yet, Germany’s nuclear latency is undergoing a major decrease as the country abandons nuclear energy. In the wake of the 2011 Fukushima disaster, Chancellor </w:t>
      </w:r>
      <w:r w:rsidRPr="00E23297">
        <w:rPr>
          <w:rStyle w:val="Emphasis"/>
        </w:rPr>
        <w:t>Merkel</w:t>
      </w:r>
      <w:r w:rsidRPr="007A0C58">
        <w:t xml:space="preserve"> responded to a groundswell of public opposition toward nuclear technology. Her ruling coalition </w:t>
      </w:r>
      <w:r w:rsidRPr="00E23297">
        <w:rPr>
          <w:rStyle w:val="Emphasis"/>
        </w:rPr>
        <w:t>decided that all nuclear power plants be phased out by 2022, leaving Germany with a handful of small research reactors</w:t>
      </w:r>
      <w:r w:rsidRPr="007A0C58">
        <w:t xml:space="preserve">, the </w:t>
      </w:r>
      <w:proofErr w:type="spellStart"/>
      <w:r w:rsidRPr="007A0C58">
        <w:t>Urenco</w:t>
      </w:r>
      <w:proofErr w:type="spellEnd"/>
      <w:r w:rsidRPr="007A0C58">
        <w:t xml:space="preserve"> enrichment plant, fuel fabrication facilities, research and development projects, and interim spent fuel storage sites. Consequently, Josef </w:t>
      </w:r>
      <w:proofErr w:type="spellStart"/>
      <w:r w:rsidRPr="00E23297">
        <w:rPr>
          <w:rStyle w:val="Emphasis"/>
        </w:rPr>
        <w:t>Joffe</w:t>
      </w:r>
      <w:proofErr w:type="spellEnd"/>
      <w:r w:rsidRPr="00E23297">
        <w:rPr>
          <w:rStyle w:val="Emphasis"/>
        </w:rPr>
        <w:t>,</w:t>
      </w:r>
      <w:r w:rsidRPr="007A0C58">
        <w:t xml:space="preserve"> publisher of the liberal German newspaper Die </w:t>
      </w:r>
      <w:proofErr w:type="spellStart"/>
      <w:r w:rsidRPr="007A0C58">
        <w:t>Zeit</w:t>
      </w:r>
      <w:proofErr w:type="spellEnd"/>
      <w:r w:rsidRPr="007A0C58">
        <w:t xml:space="preserve">, </w:t>
      </w:r>
      <w:r w:rsidRPr="00E23297">
        <w:rPr>
          <w:rStyle w:val="Emphasis"/>
        </w:rPr>
        <w:t>denounced a German latent hedge capacity as “undoable,” because the country was losing its “wherewithal for a weapons option</w:t>
      </w:r>
      <w:r w:rsidRPr="007A0C58">
        <w:t xml:space="preserve">, except for a limited low-enrichment capability doomed to go when the last power reactor goes.” In a similar vein, Theo </w:t>
      </w:r>
      <w:proofErr w:type="spellStart"/>
      <w:r w:rsidRPr="00E23297">
        <w:rPr>
          <w:rStyle w:val="Emphasis"/>
        </w:rPr>
        <w:t>Sommer</w:t>
      </w:r>
      <w:proofErr w:type="spellEnd"/>
      <w:r w:rsidRPr="00E23297">
        <w:rPr>
          <w:rStyle w:val="Emphasis"/>
        </w:rPr>
        <w:t>, former editor-</w:t>
      </w:r>
      <w:proofErr w:type="spellStart"/>
      <w:r w:rsidRPr="00E23297">
        <w:rPr>
          <w:rStyle w:val="Emphasis"/>
        </w:rPr>
        <w:t>inchief</w:t>
      </w:r>
      <w:proofErr w:type="spellEnd"/>
      <w:r w:rsidRPr="00E23297">
        <w:rPr>
          <w:rStyle w:val="Emphasis"/>
        </w:rPr>
        <w:t xml:space="preserve"> of Die </w:t>
      </w:r>
      <w:proofErr w:type="spellStart"/>
      <w:r w:rsidRPr="00E23297">
        <w:rPr>
          <w:rStyle w:val="Emphasis"/>
        </w:rPr>
        <w:t>Zeit</w:t>
      </w:r>
      <w:proofErr w:type="spellEnd"/>
      <w:r w:rsidRPr="00E23297">
        <w:rPr>
          <w:rStyle w:val="Emphasis"/>
        </w:rPr>
        <w:t>, argued</w:t>
      </w:r>
      <w:r w:rsidRPr="007A0C58">
        <w:t xml:space="preserve"> that detachment from America was “no real option” because </w:t>
      </w:r>
      <w:r w:rsidRPr="00E23297">
        <w:rPr>
          <w:rStyle w:val="Emphasis"/>
        </w:rPr>
        <w:t>“Germany</w:t>
      </w:r>
      <w:r w:rsidRPr="007A0C58">
        <w:t xml:space="preserve"> </w:t>
      </w:r>
      <w:r w:rsidRPr="00E23297">
        <w:rPr>
          <w:rStyle w:val="Emphasis"/>
        </w:rPr>
        <w:t>no longer has the technical infrastructure for nuclear weapons production,” and it “would take decades” to rebuild sufficient ENR capabilities</w:t>
      </w:r>
      <w:r w:rsidRPr="007A0C58">
        <w:t>.</w:t>
      </w:r>
    </w:p>
    <w:p w:rsidR="00F62C44" w:rsidRDefault="00F62C44" w:rsidP="00F62C44">
      <w:pPr>
        <w:pStyle w:val="Heading3"/>
      </w:pPr>
      <w:r>
        <w:t xml:space="preserve">Ext—NPT blocks &amp; won’t keep civil </w:t>
      </w:r>
      <w:proofErr w:type="spellStart"/>
      <w:r>
        <w:t>nuc</w:t>
      </w:r>
      <w:proofErr w:type="spellEnd"/>
      <w:r>
        <w:t xml:space="preserve"> plants</w:t>
      </w:r>
    </w:p>
    <w:p w:rsidR="0024179E" w:rsidRPr="00936DBD" w:rsidRDefault="00936DBD" w:rsidP="00936DBD">
      <w:pPr>
        <w:pStyle w:val="Heading4"/>
      </w:pPr>
      <w:r>
        <w:t xml:space="preserve">Won’t go nuclear because </w:t>
      </w:r>
      <w:r w:rsidRPr="00936DBD">
        <w:t xml:space="preserve">Germany </w:t>
      </w:r>
      <w:r>
        <w:t>won’t withdraw</w:t>
      </w:r>
      <w:r w:rsidR="00D972B5">
        <w:t xml:space="preserve"> from the NPT or reverse its</w:t>
      </w:r>
      <w:r>
        <w:t xml:space="preserve"> decision to phase out nuclear energy</w:t>
      </w:r>
    </w:p>
    <w:p w:rsidR="00F40A51" w:rsidRDefault="00F40A51" w:rsidP="00F40A51">
      <w:r w:rsidRPr="00F40A51">
        <w:rPr>
          <w:rStyle w:val="Style13ptBold"/>
        </w:rPr>
        <w:t>Meier, 2020</w:t>
      </w:r>
      <w:r w:rsidRPr="00F40A51">
        <w:t>, &lt;Senior Researcher at the Berlin office of the</w:t>
      </w:r>
      <w:r>
        <w:t xml:space="preserve"> </w:t>
      </w:r>
      <w:r w:rsidRPr="00F40A51">
        <w:t>Institute for Peace Research and Security Policy at the</w:t>
      </w:r>
      <w:r>
        <w:t xml:space="preserve"> </w:t>
      </w:r>
      <w:r w:rsidRPr="00F40A51">
        <w:t>University of Hamburg, Oliver&gt;, Bulletin of the Atomic Scientists, Why Germany won’t build its own nuclear</w:t>
      </w:r>
      <w:r>
        <w:t xml:space="preserve"> </w:t>
      </w:r>
      <w:r w:rsidRPr="00F40A51">
        <w:t xml:space="preserve">weapons and remains skeptical of a </w:t>
      </w:r>
      <w:proofErr w:type="spellStart"/>
      <w:r w:rsidRPr="00F40A51">
        <w:t>Eurodeterrent</w:t>
      </w:r>
      <w:proofErr w:type="spellEnd"/>
      <w:r>
        <w:t>, vol. 76, #2, pp. 76-77</w:t>
      </w:r>
      <w:r w:rsidR="00F62C44">
        <w:t xml:space="preserve">, </w:t>
      </w:r>
      <w:r w:rsidR="00F62C44" w:rsidRPr="0063780F">
        <w:t>JPK</w:t>
      </w:r>
      <w:r w:rsidR="00F62C44" w:rsidRPr="0063780F">
        <w:rPr>
          <w:b/>
        </w:rPr>
        <w:t>****NCC’20 Novice Packet****</w:t>
      </w:r>
    </w:p>
    <w:p w:rsidR="00F40A51" w:rsidRDefault="00F40A51" w:rsidP="00F40A51">
      <w:r w:rsidRPr="00936DBD">
        <w:rPr>
          <w:rStyle w:val="Emphasis"/>
        </w:rPr>
        <w:t xml:space="preserve">German acquisition of nuclear weapons would require multiple costly and radical shifts of Berlin’s foreign and security policies. Germany would have to withdraw from the NPT </w:t>
      </w:r>
      <w:r w:rsidRPr="00F40A51">
        <w:t xml:space="preserve">and violate legal obligations under the 1990 </w:t>
      </w:r>
      <w:proofErr w:type="gramStart"/>
      <w:r w:rsidRPr="00F40A51">
        <w:t>2</w:t>
      </w:r>
      <w:proofErr w:type="gramEnd"/>
      <w:r w:rsidRPr="00F40A51">
        <w:t xml:space="preserve"> + 4 Treaty on Unification, in which it agreed not to possess nuclear, chemical, or biological weapons of mass destruction. That on hard security issues Germany must “never act alone” is a theme to which German decision makers </w:t>
      </w:r>
      <w:proofErr w:type="gramStart"/>
      <w:r w:rsidRPr="00F40A51">
        <w:t>have been socialized</w:t>
      </w:r>
      <w:proofErr w:type="gramEnd"/>
      <w:r w:rsidRPr="00F40A51">
        <w:t xml:space="preserve"> ever since the end of World War II. </w:t>
      </w:r>
      <w:r w:rsidRPr="00936DBD">
        <w:rPr>
          <w:rStyle w:val="Emphasis"/>
        </w:rPr>
        <w:t>Germany’s constitution reflects Berlin’s internationalist orientation, stating that rules of international law take precedence over national laws</w:t>
      </w:r>
      <w:r w:rsidRPr="00F40A51">
        <w:t xml:space="preserve"> (Meier 2001). </w:t>
      </w:r>
      <w:r w:rsidRPr="00936DBD">
        <w:rPr>
          <w:rStyle w:val="Emphasis"/>
        </w:rPr>
        <w:t xml:space="preserve">Establishing a nuclear fuel cycle to support a German nuclear weapons program would require a reversal of the national decision to phase out nuclear energy generation by 2022 – a policy that </w:t>
      </w:r>
      <w:proofErr w:type="gramStart"/>
      <w:r w:rsidRPr="00936DBD">
        <w:rPr>
          <w:rStyle w:val="Emphasis"/>
        </w:rPr>
        <w:t>has been supported</w:t>
      </w:r>
      <w:proofErr w:type="gramEnd"/>
      <w:r w:rsidRPr="00936DBD">
        <w:rPr>
          <w:rStyle w:val="Emphasis"/>
        </w:rPr>
        <w:t xml:space="preserve"> by all mainstream parties.</w:t>
      </w:r>
      <w:r w:rsidRPr="00F40A51">
        <w:t xml:space="preserve"> </w:t>
      </w:r>
      <w:r w:rsidRPr="00936DBD">
        <w:rPr>
          <w:rStyle w:val="Emphasis"/>
        </w:rPr>
        <w:t>Even Germany’s far-right national populists</w:t>
      </w:r>
      <w:r w:rsidRPr="00F40A51">
        <w:t xml:space="preserve"> of the Alternative </w:t>
      </w:r>
      <w:proofErr w:type="spellStart"/>
      <w:r w:rsidRPr="00F40A51">
        <w:t>für</w:t>
      </w:r>
      <w:proofErr w:type="spellEnd"/>
      <w:r w:rsidRPr="00F40A51">
        <w:t xml:space="preserve"> Deutschland, which advocates a withdrawal of US nuclear weapons from Germany, </w:t>
      </w:r>
      <w:r w:rsidRPr="00936DBD">
        <w:rPr>
          <w:rStyle w:val="Emphasis"/>
        </w:rPr>
        <w:t>do not favor German nuclear weapons</w:t>
      </w:r>
      <w:r w:rsidRPr="00F40A51">
        <w:t xml:space="preserve"> (</w:t>
      </w:r>
      <w:proofErr w:type="spellStart"/>
      <w:r w:rsidRPr="00F40A51">
        <w:t>AfD</w:t>
      </w:r>
      <w:proofErr w:type="spellEnd"/>
      <w:r w:rsidRPr="00F40A51">
        <w:t xml:space="preserve"> 2017).</w:t>
      </w:r>
    </w:p>
    <w:p w:rsidR="00403F33" w:rsidRDefault="00403F33" w:rsidP="00403F33">
      <w:pPr>
        <w:pStyle w:val="Heading2"/>
      </w:pPr>
      <w:r>
        <w:t xml:space="preserve">1AR France Nuclear sharing </w:t>
      </w:r>
    </w:p>
    <w:p w:rsidR="00AA0FBF" w:rsidRDefault="00AA0FBF" w:rsidP="00AA0FBF">
      <w:pPr>
        <w:pStyle w:val="Heading3"/>
      </w:pPr>
      <w:r>
        <w:t>AT: France nuclear sharing not credible</w:t>
      </w:r>
    </w:p>
    <w:p w:rsidR="009C1E73" w:rsidRPr="00B97EA8" w:rsidRDefault="009C1E73" w:rsidP="009C1E73">
      <w:pPr>
        <w:pStyle w:val="Heading4"/>
      </w:pPr>
      <w:r>
        <w:t>France/UK nuclear deterrent would be perceived as credible</w:t>
      </w:r>
    </w:p>
    <w:p w:rsidR="00BB6CEC" w:rsidRDefault="00BB6CEC" w:rsidP="00BB6CEC">
      <w:proofErr w:type="spellStart"/>
      <w:r w:rsidRPr="00B97EA8">
        <w:rPr>
          <w:rStyle w:val="Style13ptBold"/>
        </w:rPr>
        <w:t>Tertrais</w:t>
      </w:r>
      <w:proofErr w:type="spellEnd"/>
      <w:r w:rsidRPr="00B97EA8">
        <w:rPr>
          <w:rStyle w:val="Style13ptBold"/>
        </w:rPr>
        <w:t>, 2019</w:t>
      </w:r>
      <w:r w:rsidRPr="00B97EA8">
        <w:t xml:space="preserve">, &lt;Deputy Director of the Paris-based </w:t>
      </w:r>
      <w:proofErr w:type="spellStart"/>
      <w:r w:rsidRPr="00B97EA8">
        <w:t>Fondation</w:t>
      </w:r>
      <w:proofErr w:type="spellEnd"/>
      <w:r w:rsidRPr="00B97EA8">
        <w:t xml:space="preserve"> pour la </w:t>
      </w:r>
      <w:proofErr w:type="spellStart"/>
      <w:r w:rsidRPr="00B97EA8">
        <w:t>recherche</w:t>
      </w:r>
      <w:proofErr w:type="spellEnd"/>
      <w:r w:rsidRPr="00B97EA8">
        <w:t xml:space="preserve"> </w:t>
      </w:r>
      <w:proofErr w:type="spellStart"/>
      <w:r w:rsidRPr="00B97EA8">
        <w:t>stratégique</w:t>
      </w:r>
      <w:proofErr w:type="spellEnd"/>
      <w:r w:rsidRPr="00B97EA8">
        <w:t xml:space="preserve"> (Foundation for Strategic Research), Bruno&gt;, Washington Quarterly, Will Europe Get Its Own Bomb</w:t>
      </w:r>
      <w:proofErr w:type="gramStart"/>
      <w:r w:rsidRPr="00B97EA8">
        <w:t>?,</w:t>
      </w:r>
      <w:proofErr w:type="gramEnd"/>
      <w:r w:rsidRPr="00B97EA8">
        <w:t xml:space="preserve"> </w:t>
      </w:r>
      <w:r>
        <w:t xml:space="preserve">Summer, vol. 42, #2, p. </w:t>
      </w:r>
      <w:r w:rsidR="00850D87">
        <w:t>60</w:t>
      </w:r>
      <w:r w:rsidR="00F62C44">
        <w:t xml:space="preserve">, </w:t>
      </w:r>
      <w:r w:rsidR="00F62C44" w:rsidRPr="0063780F">
        <w:t>JPK</w:t>
      </w:r>
      <w:r w:rsidR="00F62C44" w:rsidRPr="0063780F">
        <w:rPr>
          <w:b/>
        </w:rPr>
        <w:t>****NCC’20 Novice Packet****</w:t>
      </w:r>
    </w:p>
    <w:p w:rsidR="00BB6CEC" w:rsidRDefault="00850D87" w:rsidP="00850D87">
      <w:pPr>
        <w:rPr>
          <w:rStyle w:val="Emphasis"/>
        </w:rPr>
      </w:pPr>
      <w:r w:rsidRPr="00850D87">
        <w:t xml:space="preserve">Would it be credible? </w:t>
      </w:r>
      <w:r w:rsidRPr="009C1E73">
        <w:rPr>
          <w:rStyle w:val="Emphasis"/>
        </w:rPr>
        <w:t xml:space="preserve">Some claim that a France and/or UK-based nuclear deterrent would not have the necessary credibility. </w:t>
      </w:r>
      <w:proofErr w:type="gramStart"/>
      <w:r w:rsidRPr="009C1E73">
        <w:rPr>
          <w:rStyle w:val="Emphasis"/>
        </w:rPr>
        <w:t>But</w:t>
      </w:r>
      <w:proofErr w:type="gramEnd"/>
      <w:r w:rsidRPr="009C1E73">
        <w:rPr>
          <w:rStyle w:val="Emphasis"/>
        </w:rPr>
        <w:t xml:space="preserve"> it is widely considered that a smaller arsenal can deter a major power provided it has the ability to inflict damage seen as unacceptable by the other party.</w:t>
      </w:r>
      <w:r w:rsidRPr="00850D87">
        <w:t xml:space="preserve"> This has always been the premise of “deterrence of the strong by the weak”—and </w:t>
      </w:r>
      <w:proofErr w:type="gramStart"/>
      <w:r w:rsidRPr="00850D87">
        <w:t>is not connected</w:t>
      </w:r>
      <w:proofErr w:type="gramEnd"/>
      <w:r w:rsidRPr="00850D87">
        <w:t xml:space="preserve"> with the size of the other party’s nuclear arsenal as long as deterrence does not rely on a “counterforce” strategy, or on the ability to destroy the equivalent territory or population of the defender. It is also not connected with the size of the other party’s conventional military capabilities as long as one does not rely on any war-fighting or nuclear defense strategy—concepts that even NATO no longer applies. Most importantly, again, </w:t>
      </w:r>
      <w:r w:rsidRPr="009C1E73">
        <w:rPr>
          <w:rStyle w:val="Emphasis"/>
        </w:rPr>
        <w:t>deterrence exercised by a European power might be seen as more credible than when it is exercised by a distant protector; the idea is that “be ready to die for Helsinki” could be a more credible proposition for a European nuclear power than for the United States.</w:t>
      </w:r>
    </w:p>
    <w:p w:rsidR="00AA0FBF" w:rsidRPr="00AA0FBF" w:rsidRDefault="00AA0FBF" w:rsidP="00AA0FBF">
      <w:pPr>
        <w:pStyle w:val="Heading3"/>
      </w:pPr>
      <w:r w:rsidRPr="00AA0FBF">
        <w:t>AT: France won’t support</w:t>
      </w:r>
    </w:p>
    <w:p w:rsidR="009C1E73" w:rsidRPr="00850D87" w:rsidRDefault="009C1E73" w:rsidP="009C1E73">
      <w:pPr>
        <w:pStyle w:val="Heading4"/>
      </w:pPr>
      <w:r>
        <w:t>France and UK will support nuclear sharing if the US retreats</w:t>
      </w:r>
    </w:p>
    <w:p w:rsidR="00850D87" w:rsidRDefault="00850D87" w:rsidP="00850D87">
      <w:proofErr w:type="spellStart"/>
      <w:r w:rsidRPr="00B97EA8">
        <w:rPr>
          <w:rStyle w:val="Style13ptBold"/>
        </w:rPr>
        <w:t>Tertrais</w:t>
      </w:r>
      <w:proofErr w:type="spellEnd"/>
      <w:r w:rsidRPr="00B97EA8">
        <w:rPr>
          <w:rStyle w:val="Style13ptBold"/>
        </w:rPr>
        <w:t>, 2019</w:t>
      </w:r>
      <w:r w:rsidRPr="00B97EA8">
        <w:t xml:space="preserve">, &lt;Deputy Director of the Paris-based </w:t>
      </w:r>
      <w:proofErr w:type="spellStart"/>
      <w:r w:rsidRPr="00B97EA8">
        <w:t>Fondation</w:t>
      </w:r>
      <w:proofErr w:type="spellEnd"/>
      <w:r w:rsidRPr="00B97EA8">
        <w:t xml:space="preserve"> pour la </w:t>
      </w:r>
      <w:proofErr w:type="spellStart"/>
      <w:r w:rsidRPr="00B97EA8">
        <w:t>recherche</w:t>
      </w:r>
      <w:proofErr w:type="spellEnd"/>
      <w:r w:rsidRPr="00B97EA8">
        <w:t xml:space="preserve"> </w:t>
      </w:r>
      <w:proofErr w:type="spellStart"/>
      <w:r w:rsidRPr="00B97EA8">
        <w:t>stratégique</w:t>
      </w:r>
      <w:proofErr w:type="spellEnd"/>
      <w:r w:rsidRPr="00B97EA8">
        <w:t xml:space="preserve"> (Foundation for Strategic Research), Bruno&gt;, Washington Quarterly, Will Europe Get Its Own Bomb</w:t>
      </w:r>
      <w:proofErr w:type="gramStart"/>
      <w:r w:rsidRPr="00B97EA8">
        <w:t>?,</w:t>
      </w:r>
      <w:proofErr w:type="gramEnd"/>
      <w:r w:rsidRPr="00B97EA8">
        <w:t xml:space="preserve"> </w:t>
      </w:r>
      <w:r>
        <w:t>Summer, vol. 42, #2, p. 61</w:t>
      </w:r>
      <w:r w:rsidR="00F62C44">
        <w:t xml:space="preserve">, </w:t>
      </w:r>
      <w:r w:rsidR="00F62C44" w:rsidRPr="0063780F">
        <w:t>JPK</w:t>
      </w:r>
      <w:r w:rsidR="00F62C44" w:rsidRPr="0063780F">
        <w:rPr>
          <w:b/>
        </w:rPr>
        <w:t>****NCC’20 Novice Packet****</w:t>
      </w:r>
    </w:p>
    <w:p w:rsidR="00850D87" w:rsidRDefault="00850D87" w:rsidP="00850D87">
      <w:pPr>
        <w:rPr>
          <w:rStyle w:val="Emphasis"/>
        </w:rPr>
      </w:pPr>
      <w:r w:rsidRPr="009C1E73">
        <w:rPr>
          <w:rStyle w:val="Emphasis"/>
        </w:rPr>
        <w:t>Would Paris (and London) be ready to do it?</w:t>
      </w:r>
      <w:r w:rsidRPr="00850D87">
        <w:t xml:space="preserve"> It is legitimate to wonder whether France and Britain would “be prepared to take on the bu</w:t>
      </w:r>
      <w:r w:rsidR="009C1E73">
        <w:t xml:space="preserve">rden sharing their arsenals.” </w:t>
      </w:r>
      <w:r w:rsidRPr="00850D87">
        <w:t xml:space="preserve">But </w:t>
      </w:r>
      <w:r w:rsidRPr="009C1E73">
        <w:rPr>
          <w:rStyle w:val="Emphasis"/>
        </w:rPr>
        <w:t>there is no reason that they could not, provided that they retain national control</w:t>
      </w:r>
      <w:r w:rsidRPr="00850D87">
        <w:t xml:space="preserve"> (as the United States does in NATO), </w:t>
      </w:r>
      <w:r w:rsidRPr="009C1E73">
        <w:rPr>
          <w:rStyle w:val="Emphasis"/>
        </w:rPr>
        <w:t>and no reason to believe they would not be ready to go beyond if forced to do so by a U.S. retreat or an unraveling of current arrangements.</w:t>
      </w:r>
    </w:p>
    <w:p w:rsidR="00AA0FBF" w:rsidRPr="009C1E73" w:rsidRDefault="00AA0FBF" w:rsidP="00AA0FBF">
      <w:pPr>
        <w:pStyle w:val="Heading4"/>
      </w:pPr>
      <w:r w:rsidRPr="009C1E73">
        <w:t>US</w:t>
      </w:r>
      <w:r>
        <w:t xml:space="preserve"> NATO withdrawal swings support in favor of France nuclear sharing</w:t>
      </w:r>
    </w:p>
    <w:p w:rsidR="00AA0FBF" w:rsidRDefault="00AA0FBF" w:rsidP="00AA0FBF">
      <w:proofErr w:type="spellStart"/>
      <w:r w:rsidRPr="00B97EA8">
        <w:rPr>
          <w:rStyle w:val="Style13ptBold"/>
        </w:rPr>
        <w:t>Tertrais</w:t>
      </w:r>
      <w:proofErr w:type="spellEnd"/>
      <w:r w:rsidRPr="00B97EA8">
        <w:rPr>
          <w:rStyle w:val="Style13ptBold"/>
        </w:rPr>
        <w:t>, 2019</w:t>
      </w:r>
      <w:r w:rsidRPr="00B97EA8">
        <w:t xml:space="preserve">, &lt;Deputy Director of the Paris-based </w:t>
      </w:r>
      <w:proofErr w:type="spellStart"/>
      <w:r w:rsidRPr="00B97EA8">
        <w:t>Fondation</w:t>
      </w:r>
      <w:proofErr w:type="spellEnd"/>
      <w:r w:rsidRPr="00B97EA8">
        <w:t xml:space="preserve"> pour la </w:t>
      </w:r>
      <w:proofErr w:type="spellStart"/>
      <w:r w:rsidRPr="00B97EA8">
        <w:t>recherche</w:t>
      </w:r>
      <w:proofErr w:type="spellEnd"/>
      <w:r w:rsidRPr="00B97EA8">
        <w:t xml:space="preserve"> </w:t>
      </w:r>
      <w:proofErr w:type="spellStart"/>
      <w:r w:rsidRPr="00B97EA8">
        <w:t>stratégique</w:t>
      </w:r>
      <w:proofErr w:type="spellEnd"/>
      <w:r w:rsidRPr="00B97EA8">
        <w:t xml:space="preserve"> (Foundation for Strategic Research), Bruno&gt;, Washington Quarterly, Will Europe Get Its Own Bomb</w:t>
      </w:r>
      <w:proofErr w:type="gramStart"/>
      <w:r w:rsidRPr="00B97EA8">
        <w:t>?,</w:t>
      </w:r>
      <w:proofErr w:type="gramEnd"/>
      <w:r w:rsidRPr="00B97EA8">
        <w:t xml:space="preserve"> </w:t>
      </w:r>
      <w:r>
        <w:t xml:space="preserve">Summer, vol. 42, #2, pp. 61-62, </w:t>
      </w:r>
      <w:r w:rsidRPr="0063780F">
        <w:t>JPK</w:t>
      </w:r>
      <w:r w:rsidRPr="0063780F">
        <w:rPr>
          <w:b/>
        </w:rPr>
        <w:t>****NCC’20 Novice Packet****</w:t>
      </w:r>
    </w:p>
    <w:p w:rsidR="00AA0FBF" w:rsidRPr="00AA0FBF" w:rsidRDefault="00AA0FBF" w:rsidP="00850D87">
      <w:pPr>
        <w:rPr>
          <w:rStyle w:val="Emphasis"/>
          <w:b w:val="0"/>
          <w:iCs w:val="0"/>
          <w:u w:val="none"/>
        </w:rPr>
      </w:pPr>
      <w:r w:rsidRPr="001C5D55">
        <w:t xml:space="preserve">The question of a European deterrent has been a fixture of the continental security debate for decades. There is no reason to believe that this debate will lead to any kind of “European Bomb” in the </w:t>
      </w:r>
      <w:proofErr w:type="gramStart"/>
      <w:r w:rsidRPr="001C5D55">
        <w:t>foreseeable</w:t>
      </w:r>
      <w:proofErr w:type="gramEnd"/>
      <w:r w:rsidRPr="001C5D55">
        <w:t xml:space="preserve"> future. However, </w:t>
      </w:r>
      <w:r w:rsidRPr="009C1E73">
        <w:rPr>
          <w:rStyle w:val="Emphasis"/>
        </w:rPr>
        <w:t>a persistent feeling of insecurity and uncertainty vis-à-vis the future of the U.S. security guarantee is likely to foster a new debate among interested European countries on nuclear deterrence and may lead to a stronger French role in guaranteeing the security of its partners</w:t>
      </w:r>
      <w:r w:rsidRPr="001C5D55">
        <w:t>—</w:t>
      </w:r>
      <w:proofErr w:type="gramStart"/>
      <w:r w:rsidRPr="009C1E73">
        <w:rPr>
          <w:rStyle w:val="Emphasis"/>
        </w:rPr>
        <w:t>provided that</w:t>
      </w:r>
      <w:proofErr w:type="gramEnd"/>
      <w:r w:rsidRPr="009C1E73">
        <w:rPr>
          <w:rStyle w:val="Emphasis"/>
        </w:rPr>
        <w:t xml:space="preserve"> Paris finds sympathetic ears in Berlin</w:t>
      </w:r>
      <w:r w:rsidRPr="001C5D55">
        <w:t xml:space="preserve"> and elsewhere. </w:t>
      </w:r>
      <w:r w:rsidRPr="009C1E73">
        <w:rPr>
          <w:rStyle w:val="Emphasis"/>
        </w:rPr>
        <w:t>A severe U.S.-originated crisis in transatlantic security arrangements would change the perspective.</w:t>
      </w:r>
      <w:r w:rsidRPr="001C5D55">
        <w:t xml:space="preserve"> As the ECFR study suggests, “Europeans must…give serious consideration to whether a Franco-British ‘nuclear umbrella’ would be a possible complement to, or substitute for, the current US nuclear guarantee to Europe.” It rightly adds that the continent “is not devoting enough intellectual energy to the subject” and “has not adapted its thinking on nuclear issues in the post-cold war era, let alone to the new age of Russian </w:t>
      </w:r>
      <w:proofErr w:type="spellStart"/>
      <w:r w:rsidRPr="001C5D55">
        <w:t>revanchism</w:t>
      </w:r>
      <w:proofErr w:type="spellEnd"/>
      <w:r w:rsidRPr="001C5D55">
        <w:t xml:space="preserve"> and potential </w:t>
      </w:r>
      <w:r>
        <w:t>regional proliferation.”</w:t>
      </w:r>
      <w:r w:rsidRPr="001C5D55">
        <w:t xml:space="preserve"> Indeed, whatever the future holds, now would be a good time for all Europeans to reengage in nuclear policy brainstorming and think on their own—as well as among themselves—about deterrence.</w:t>
      </w:r>
    </w:p>
    <w:p w:rsidR="00AA0FBF" w:rsidRPr="00AA0FBF" w:rsidRDefault="00AA0FBF" w:rsidP="00AA0FBF">
      <w:pPr>
        <w:pStyle w:val="Heading3"/>
      </w:pPr>
      <w:r w:rsidRPr="00AA0FBF">
        <w:t>AT: Germany won’t support</w:t>
      </w:r>
    </w:p>
    <w:p w:rsidR="00465B89" w:rsidRDefault="00465B89" w:rsidP="00465B89">
      <w:pPr>
        <w:pStyle w:val="Heading4"/>
        <w:rPr>
          <w:rFonts w:eastAsia="Times New Roman"/>
        </w:rPr>
      </w:pPr>
      <w:r>
        <w:rPr>
          <w:rFonts w:eastAsia="Times New Roman"/>
        </w:rPr>
        <w:t>France providing nuclear protection is feasible and supported by Germany</w:t>
      </w:r>
    </w:p>
    <w:p w:rsidR="00465B89" w:rsidRDefault="00465B89" w:rsidP="00465B89">
      <w:pPr>
        <w:rPr>
          <w:rStyle w:val="Hyperlink"/>
        </w:rPr>
      </w:pPr>
      <w:r w:rsidRPr="00A968E0">
        <w:rPr>
          <w:rStyle w:val="Style13ptBold"/>
        </w:rPr>
        <w:t>Fisher, 2017</w:t>
      </w:r>
      <w:r>
        <w:t xml:space="preserve">, &lt;Max&gt;, </w:t>
      </w:r>
      <w:r w:rsidRPr="00562F5C">
        <w:t>Fearing U.S. Withdrawal, Europe Considers Its Own Nuclear Deterrent</w:t>
      </w:r>
      <w:r>
        <w:t xml:space="preserve">, March 6, 2017, p </w:t>
      </w:r>
      <w:r w:rsidRPr="00D5383F">
        <w:t>https://www.nytimes.com/2017/03/06/world/europe/european-union-nuclear-weapons.html</w:t>
      </w:r>
      <w:r>
        <w:t>, &lt;accessed, 6-4-20&gt;,</w:t>
      </w:r>
      <w:r w:rsidRPr="005B6C75">
        <w:t xml:space="preserve"> </w:t>
      </w:r>
      <w:r>
        <w:t>JPK</w:t>
      </w:r>
      <w:r>
        <w:rPr>
          <w:b/>
          <w:sz w:val="20"/>
          <w:szCs w:val="20"/>
        </w:rPr>
        <w:t>****NCC’20</w:t>
      </w:r>
      <w:r w:rsidRPr="00A33AC5">
        <w:rPr>
          <w:b/>
          <w:sz w:val="20"/>
          <w:szCs w:val="20"/>
        </w:rPr>
        <w:t xml:space="preserve"> Novice Packet****</w:t>
      </w:r>
    </w:p>
    <w:p w:rsidR="00465B89" w:rsidRDefault="00465B89" w:rsidP="00850D87">
      <w:pPr>
        <w:rPr>
          <w:rStyle w:val="Emphasis"/>
        </w:rPr>
      </w:pPr>
      <w:r w:rsidRPr="00A968E0">
        <w:t>An idea, once unthinkable, is gaining attention in European policy circles: a </w:t>
      </w:r>
      <w:r w:rsidRPr="00F165AF">
        <w:t>European Union</w:t>
      </w:r>
      <w:r w:rsidRPr="00A968E0">
        <w:t> nuclear weapons program.</w:t>
      </w:r>
      <w:r>
        <w:t xml:space="preserve"> </w:t>
      </w:r>
      <w:r w:rsidRPr="00A968E0">
        <w:t xml:space="preserve">Under such a plan, </w:t>
      </w:r>
      <w:r w:rsidRPr="00DC3CED">
        <w:rPr>
          <w:rStyle w:val="Emphasis"/>
        </w:rPr>
        <w:t xml:space="preserve">France's arsenal </w:t>
      </w:r>
      <w:proofErr w:type="gramStart"/>
      <w:r w:rsidRPr="00DC3CED">
        <w:rPr>
          <w:rStyle w:val="Emphasis"/>
        </w:rPr>
        <w:t>would be repurposed</w:t>
      </w:r>
      <w:proofErr w:type="gramEnd"/>
      <w:r w:rsidRPr="00DC3CED">
        <w:rPr>
          <w:rStyle w:val="Emphasis"/>
        </w:rPr>
        <w:t xml:space="preserve"> to protect the rest of Europe and would be put under a common European command</w:t>
      </w:r>
      <w:r w:rsidRPr="00A968E0">
        <w:t xml:space="preserve">, funding plan, defense doctrine, or some combination of the three. </w:t>
      </w:r>
      <w:r w:rsidRPr="00DC3CED">
        <w:rPr>
          <w:rStyle w:val="Emphasis"/>
        </w:rPr>
        <w:t xml:space="preserve">It </w:t>
      </w:r>
      <w:proofErr w:type="gramStart"/>
      <w:r w:rsidRPr="00DC3CED">
        <w:rPr>
          <w:rStyle w:val="Emphasis"/>
        </w:rPr>
        <w:t>would be enacted</w:t>
      </w:r>
      <w:proofErr w:type="gramEnd"/>
      <w:r w:rsidRPr="00A968E0">
        <w:t xml:space="preserve"> </w:t>
      </w:r>
      <w:r w:rsidRPr="00DC3CED">
        <w:rPr>
          <w:rStyle w:val="Emphasis"/>
        </w:rPr>
        <w:t>only if the Continent could no longer count on American protection</w:t>
      </w:r>
      <w:r w:rsidRPr="00A968E0">
        <w:t>.</w:t>
      </w:r>
      <w:r>
        <w:t xml:space="preserve"> </w:t>
      </w:r>
      <w:r w:rsidRPr="00A968E0">
        <w:t>Though no new countries would join the nuclear club under this scheme, it would amount to an unprecedented escalation in Europe's collective military power and a drastic break with American leadership.</w:t>
      </w:r>
      <w:r>
        <w:t xml:space="preserve"> </w:t>
      </w:r>
      <w:r w:rsidRPr="00A968E0">
        <w:t>Analysts say that the talk, even if it never translates into action, demonstrates the growing sense in Europe that drastic steps may be necessary to protect the postwar order in the era of a Trump presidency, a resurgent Russia and the possibility of an alignment between the two.</w:t>
      </w:r>
      <w:r>
        <w:t xml:space="preserve"> </w:t>
      </w:r>
      <w:r w:rsidRPr="00A968E0">
        <w:t xml:space="preserve">Even proponents, who remain a minority, acknowledge enormous hurdles. </w:t>
      </w:r>
      <w:proofErr w:type="gramStart"/>
      <w:r w:rsidRPr="00A968E0">
        <w:t>But</w:t>
      </w:r>
      <w:proofErr w:type="gramEnd"/>
      <w:r w:rsidRPr="00A968E0">
        <w:t xml:space="preserve"> discussion of a so-called ''</w:t>
      </w:r>
      <w:proofErr w:type="spellStart"/>
      <w:r w:rsidRPr="00A968E0">
        <w:t>Eurodeterrent</w:t>
      </w:r>
      <w:proofErr w:type="spellEnd"/>
      <w:r w:rsidRPr="00A968E0">
        <w:t>'' has entered the mainstream -- particularly in Germany, a country that would be central to any plan but where antinuclear sentiment is widespread.</w:t>
      </w:r>
      <w:r>
        <w:t xml:space="preserve"> </w:t>
      </w:r>
      <w:r w:rsidRPr="00A968E0">
        <w:t xml:space="preserve">Jana </w:t>
      </w:r>
      <w:proofErr w:type="spellStart"/>
      <w:r w:rsidRPr="00A968E0">
        <w:t>Puglierin</w:t>
      </w:r>
      <w:proofErr w:type="spellEnd"/>
      <w:r w:rsidRPr="00A968E0">
        <w:t xml:space="preserve"> of the </w:t>
      </w:r>
      <w:r w:rsidRPr="00F165AF">
        <w:t>German Council on Foreign Relations</w:t>
      </w:r>
      <w:r w:rsidRPr="00A968E0">
        <w:t> said that a handful of senior European officials had ''for sure triggered a public debate about this, taking place in newspapers and journals, radio interviews and TV documentaries.''</w:t>
      </w:r>
      <w:r>
        <w:t xml:space="preserve"> </w:t>
      </w:r>
      <w:r w:rsidRPr="00A968E0">
        <w:t xml:space="preserve">She </w:t>
      </w:r>
      <w:proofErr w:type="gramStart"/>
      <w:r w:rsidRPr="00A968E0">
        <w:t>added:</w:t>
      </w:r>
      <w:proofErr w:type="gramEnd"/>
      <w:r w:rsidRPr="00A968E0">
        <w:t xml:space="preserve"> ''That in itself is remarkable. I am indeed very astonished that we discuss this at all.''</w:t>
      </w:r>
      <w:r>
        <w:t xml:space="preserve"> </w:t>
      </w:r>
      <w:r w:rsidRPr="00A968E0">
        <w:t>A Nuclear 'Plan B'</w:t>
      </w:r>
      <w:r>
        <w:t xml:space="preserve"> </w:t>
      </w:r>
      <w:proofErr w:type="spellStart"/>
      <w:r w:rsidRPr="00F165AF">
        <w:t>Jaroslaw</w:t>
      </w:r>
      <w:proofErr w:type="spellEnd"/>
      <w:r w:rsidRPr="00F165AF">
        <w:t xml:space="preserve"> Kaczynski</w:t>
      </w:r>
      <w:r w:rsidRPr="00A968E0">
        <w:t xml:space="preserve">, Poland's former prime minister and now the head of its ruling </w:t>
      </w:r>
      <w:proofErr w:type="gramStart"/>
      <w:r w:rsidRPr="00A968E0">
        <w:t>party,</w:t>
      </w:r>
      <w:proofErr w:type="gramEnd"/>
      <w:r w:rsidRPr="00A968E0">
        <w:t xml:space="preserve"> provided the highest-level call for a </w:t>
      </w:r>
      <w:r w:rsidRPr="00F165AF">
        <w:t>European Union</w:t>
      </w:r>
      <w:r w:rsidRPr="00A968E0">
        <w:t> nuclear program in a February interview with a German newspaper.</w:t>
      </w:r>
      <w:r>
        <w:t xml:space="preserve"> </w:t>
      </w:r>
      <w:proofErr w:type="gramStart"/>
      <w:r w:rsidRPr="00A968E0">
        <w:t>But</w:t>
      </w:r>
      <w:proofErr w:type="gramEnd"/>
      <w:r w:rsidRPr="00A968E0">
        <w:t xml:space="preserve"> </w:t>
      </w:r>
      <w:r w:rsidRPr="005545EE">
        <w:rPr>
          <w:rStyle w:val="Emphasis"/>
        </w:rPr>
        <w:t>the most important support has come from</w:t>
      </w:r>
      <w:r w:rsidRPr="00A968E0">
        <w:t xml:space="preserve"> </w:t>
      </w:r>
      <w:proofErr w:type="spellStart"/>
      <w:r w:rsidRPr="00A968E0">
        <w:t>Roderich</w:t>
      </w:r>
      <w:proofErr w:type="spellEnd"/>
      <w:r w:rsidRPr="00A968E0">
        <w:t xml:space="preserve"> </w:t>
      </w:r>
      <w:proofErr w:type="spellStart"/>
      <w:r w:rsidRPr="005545EE">
        <w:rPr>
          <w:rStyle w:val="Emphasis"/>
        </w:rPr>
        <w:t>Kiesewetter</w:t>
      </w:r>
      <w:proofErr w:type="spellEnd"/>
      <w:r w:rsidRPr="005545EE">
        <w:rPr>
          <w:rStyle w:val="Emphasis"/>
        </w:rPr>
        <w:t>, a lawmaker and foreign policy spokesman with Germany's ruling party</w:t>
      </w:r>
      <w:r w:rsidRPr="00A968E0">
        <w:t>, who gave the nuclear option increased credibility by raising it shortly after President Trump's election.</w:t>
      </w:r>
      <w:r>
        <w:t xml:space="preserve"> </w:t>
      </w:r>
      <w:r w:rsidRPr="00A968E0">
        <w:t xml:space="preserve">In an interview in the German Bundestag, Mr. </w:t>
      </w:r>
      <w:proofErr w:type="spellStart"/>
      <w:r w:rsidRPr="00A968E0">
        <w:t>Kiesewetter</w:t>
      </w:r>
      <w:proofErr w:type="spellEnd"/>
      <w:r w:rsidRPr="00A968E0">
        <w:t>, a former colonel who served in Afghanistan, calibrated his language carefully, providing just enough detail to demonstrate the option's seriousness without offering too much and risking an outcry from German voters or encouraging the American withdrawal he is hoping to avoid.</w:t>
      </w:r>
      <w:r>
        <w:t xml:space="preserve"> </w:t>
      </w:r>
      <w:r w:rsidRPr="005545EE">
        <w:rPr>
          <w:rStyle w:val="Emphasis"/>
        </w:rPr>
        <w:t>''My idea is to build on the existing weapons in</w:t>
      </w:r>
      <w:r w:rsidRPr="00A968E0">
        <w:t xml:space="preserve"> Great Britain and </w:t>
      </w:r>
      <w:r w:rsidRPr="005545EE">
        <w:rPr>
          <w:rStyle w:val="Emphasis"/>
        </w:rPr>
        <w:t>France,'' he said</w:t>
      </w:r>
      <w:r w:rsidRPr="00A968E0">
        <w:t>, but acknowledged that Britain's decision to leave the </w:t>
      </w:r>
      <w:r w:rsidRPr="00F165AF">
        <w:t>European Union</w:t>
      </w:r>
      <w:r w:rsidRPr="00A968E0">
        <w:t> could preclude its participation.</w:t>
      </w:r>
      <w:r>
        <w:t xml:space="preserve"> </w:t>
      </w:r>
      <w:r w:rsidRPr="00A968E0">
        <w:t xml:space="preserve">The United States bases dozens of nuclear warheads in Germany, Italy, Belgium and the Netherlands as both a quick-reaction force and a symbol of its guarantee to protect the Continent. Mr. </w:t>
      </w:r>
      <w:proofErr w:type="spellStart"/>
      <w:r w:rsidRPr="00A968E0">
        <w:t>Kiesewetter</w:t>
      </w:r>
      <w:proofErr w:type="spellEnd"/>
      <w:r w:rsidRPr="00A968E0">
        <w:t xml:space="preserve"> said his plan would provide a replacement or parallel program.</w:t>
      </w:r>
      <w:r>
        <w:t xml:space="preserve"> </w:t>
      </w:r>
      <w:r w:rsidRPr="00A968E0">
        <w:t>This would require, he said, four ingredients: a French pledge to commit its weapons to a common European defense, German financing to demonstrate the program's collective nature, a joint command and a plan to place French warheads in other European countries.</w:t>
      </w:r>
      <w:r>
        <w:t xml:space="preserve"> </w:t>
      </w:r>
      <w:r w:rsidRPr="00A968E0">
        <w:t>The number of warheads in Europe would not increase under this plan, and could even decrease if the United States withdraws.</w:t>
      </w:r>
      <w:r>
        <w:t xml:space="preserve"> </w:t>
      </w:r>
      <w:r w:rsidRPr="00A968E0">
        <w:t xml:space="preserve">''It's not a question of numbers,'' Mr. </w:t>
      </w:r>
      <w:proofErr w:type="spellStart"/>
      <w:r w:rsidRPr="00A968E0">
        <w:t>Kiesewetter</w:t>
      </w:r>
      <w:proofErr w:type="spellEnd"/>
      <w:r w:rsidRPr="00A968E0">
        <w:t xml:space="preserve"> said. ''The reassurance and deterrence comes from the existence of the weapons and their </w:t>
      </w:r>
      <w:proofErr w:type="spellStart"/>
      <w:r w:rsidRPr="00A968E0">
        <w:t>deployability</w:t>
      </w:r>
      <w:proofErr w:type="spellEnd"/>
      <w:r w:rsidRPr="00A968E0">
        <w:t>.''</w:t>
      </w:r>
      <w:r>
        <w:t xml:space="preserve"> </w:t>
      </w:r>
      <w:r w:rsidRPr="00A968E0">
        <w:t>He envisioned a program designed to deter nuclear as well as conventional threats -- a clear nod to Russia's military superiority.</w:t>
      </w:r>
      <w:r>
        <w:t xml:space="preserve"> </w:t>
      </w:r>
      <w:r w:rsidRPr="00A968E0">
        <w:t xml:space="preserve">This would require a doctrine, he said, allowing Europe to introduce nuclear weapons to a non-nuclear conflict. He compared it to the Israeli program, which </w:t>
      </w:r>
      <w:proofErr w:type="gramStart"/>
      <w:r w:rsidRPr="00A968E0">
        <w:t>is believed</w:t>
      </w:r>
      <w:proofErr w:type="gramEnd"/>
      <w:r w:rsidRPr="00A968E0">
        <w:t xml:space="preserve"> to allow for a nuclear strike against an overwhelming conventional attack.</w:t>
      </w:r>
      <w:r>
        <w:t xml:space="preserve"> </w:t>
      </w:r>
      <w:r w:rsidRPr="00A968E0">
        <w:t xml:space="preserve">''These are political weapons. Their use must be unpredictable,'' he said. Smaller nuclear powers often maintain vague doctrines to deter </w:t>
      </w:r>
      <w:proofErr w:type="gramStart"/>
      <w:r w:rsidRPr="00A968E0">
        <w:t>more powerful adversaries</w:t>
      </w:r>
      <w:proofErr w:type="gramEnd"/>
      <w:r w:rsidRPr="00A968E0">
        <w:t>.</w:t>
      </w:r>
      <w:r>
        <w:t xml:space="preserve"> </w:t>
      </w:r>
      <w:r w:rsidRPr="00A968E0">
        <w:t>The goal, he said, would be to maintain Europe's defense, seen as crucial for its internal unity, as well as its international diplomatic standing.</w:t>
      </w:r>
      <w:r>
        <w:t xml:space="preserve"> </w:t>
      </w:r>
      <w:r w:rsidRPr="00A968E0">
        <w:t xml:space="preserve">German lawmakers across the political spectrum worry that Mr. Trump could strike a grand bargain with Russia that excludes Europe, a potential first step toward Washington and Moscow dictating Europe's future. Mr. </w:t>
      </w:r>
      <w:proofErr w:type="spellStart"/>
      <w:r w:rsidRPr="00A968E0">
        <w:t>Kiesewetter</w:t>
      </w:r>
      <w:proofErr w:type="spellEnd"/>
      <w:r w:rsidRPr="00A968E0">
        <w:t xml:space="preserve"> believes a European nuclear program would allow Europe to preserve its autonomy.</w:t>
      </w:r>
      <w:r>
        <w:t xml:space="preserve"> </w:t>
      </w:r>
      <w:r w:rsidRPr="00A968E0">
        <w:t>'A Political Minefield'</w:t>
      </w:r>
      <w:r>
        <w:t xml:space="preserve">. </w:t>
      </w:r>
      <w:r w:rsidRPr="00A968E0">
        <w:t xml:space="preserve">Mostly, Mr. </w:t>
      </w:r>
      <w:proofErr w:type="spellStart"/>
      <w:r w:rsidRPr="00A968E0">
        <w:t>Kiesewetter</w:t>
      </w:r>
      <w:proofErr w:type="spellEnd"/>
      <w:r w:rsidRPr="00A968E0">
        <w:t xml:space="preserve"> said he hoped to spur Mr. Trump to end doubts over American security commitments to Europe, rendering unnecessary the nuclear ''Plan B.''</w:t>
      </w:r>
      <w:r>
        <w:t xml:space="preserve"> </w:t>
      </w:r>
      <w:r w:rsidRPr="00A968E0">
        <w:t xml:space="preserve">For now, Mr. </w:t>
      </w:r>
      <w:proofErr w:type="spellStart"/>
      <w:r w:rsidRPr="00A968E0">
        <w:t>Kiesewetter's</w:t>
      </w:r>
      <w:proofErr w:type="spellEnd"/>
      <w:r w:rsidRPr="00A968E0">
        <w:t xml:space="preserve"> intention is merely to ''trigger a debate'' over addressing ''this silent, gigantic problem.''</w:t>
      </w:r>
      <w:r>
        <w:t xml:space="preserve"> </w:t>
      </w:r>
      <w:r w:rsidRPr="00A968E0">
        <w:t>It has worked. A small but growing contingent of German analysts and commentators have endorsed versions of a European nuclear program.</w:t>
      </w:r>
      <w:r>
        <w:t xml:space="preserve"> </w:t>
      </w:r>
      <w:r w:rsidRPr="00A968E0">
        <w:t xml:space="preserve">Mr. </w:t>
      </w:r>
      <w:proofErr w:type="spellStart"/>
      <w:r w:rsidRPr="00A968E0">
        <w:t>Kiesewetter</w:t>
      </w:r>
      <w:proofErr w:type="spellEnd"/>
      <w:r w:rsidRPr="00A968E0">
        <w:t xml:space="preserve"> said he had heard interest from officials in the Polish and Hungarian governments, at </w:t>
      </w:r>
      <w:r w:rsidRPr="00F165AF">
        <w:t>NATO</w:t>
      </w:r>
      <w:r w:rsidRPr="00A968E0">
        <w:t> headquarters in Brussels and within relevant German ministries, though he would not say which.</w:t>
      </w:r>
      <w:r>
        <w:t xml:space="preserve"> </w:t>
      </w:r>
      <w:proofErr w:type="gramStart"/>
      <w:r w:rsidRPr="00A968E0">
        <w:t>But</w:t>
      </w:r>
      <w:proofErr w:type="gramEnd"/>
      <w:r w:rsidRPr="00A968E0">
        <w:t xml:space="preserve"> any European nuclear program would face enormous hurdles.</w:t>
      </w:r>
      <w:r>
        <w:t xml:space="preserve"> </w:t>
      </w:r>
      <w:r w:rsidRPr="00A968E0">
        <w:t xml:space="preserve">''The public is totally opposed,'' Ms. </w:t>
      </w:r>
      <w:proofErr w:type="spellStart"/>
      <w:r w:rsidRPr="00A968E0">
        <w:t>Puglierin</w:t>
      </w:r>
      <w:proofErr w:type="spellEnd"/>
      <w:r w:rsidRPr="00A968E0">
        <w:t xml:space="preserve"> said, referring to German antinuclear sentiment, which has at times culminated in nationwide protests against the weapons.</w:t>
      </w:r>
      <w:r>
        <w:t xml:space="preserve"> </w:t>
      </w:r>
      <w:r w:rsidRPr="00A968E0">
        <w:t xml:space="preserve">In practical terms, the plan would change the flag on Europe's nuclear deterrent from that of the United States to that of France. </w:t>
      </w:r>
      <w:proofErr w:type="gramStart"/>
      <w:r w:rsidRPr="00A968E0">
        <w:t>But</w:t>
      </w:r>
      <w:proofErr w:type="gramEnd"/>
      <w:r w:rsidRPr="00A968E0">
        <w:t xml:space="preserve"> this would risk making an American exit from Europe more permanent.</w:t>
      </w:r>
      <w:r>
        <w:t xml:space="preserve"> </w:t>
      </w:r>
      <w:r w:rsidRPr="00A968E0">
        <w:t xml:space="preserve">Oliver </w:t>
      </w:r>
      <w:proofErr w:type="spellStart"/>
      <w:r w:rsidRPr="00A968E0">
        <w:t>Thränert</w:t>
      </w:r>
      <w:proofErr w:type="spellEnd"/>
      <w:r w:rsidRPr="00A968E0">
        <w:t>, a German analyst with the Switzerland-based Center for Security Studies, warned in a white paper that any plan ''would not only be expensive, but also a political minefield full of undesirable potential political consequences.''</w:t>
      </w:r>
      <w:r>
        <w:t xml:space="preserve"> </w:t>
      </w:r>
      <w:r w:rsidRPr="00A968E0">
        <w:t xml:space="preserve">The biggest challenge may be who controls the French arsenal and where it </w:t>
      </w:r>
      <w:proofErr w:type="gramStart"/>
      <w:r w:rsidRPr="00A968E0">
        <w:t>is based</w:t>
      </w:r>
      <w:proofErr w:type="gramEnd"/>
      <w:r w:rsidRPr="00A968E0">
        <w:t>.</w:t>
      </w:r>
      <w:r>
        <w:t xml:space="preserve"> </w:t>
      </w:r>
      <w:r w:rsidRPr="00A968E0">
        <w:t>The United States currently shares warheads with allies like Germany, whose militaries are equipped to deliver the weapons, granting the program credibility as a Pan-European defense.</w:t>
      </w:r>
      <w:r>
        <w:t xml:space="preserve"> </w:t>
      </w:r>
      <w:proofErr w:type="gramStart"/>
      <w:r w:rsidRPr="00A968E0">
        <w:t>But</w:t>
      </w:r>
      <w:proofErr w:type="gramEnd"/>
      <w:r w:rsidRPr="00A968E0">
        <w:t xml:space="preserve"> France has shown no willingness to share its weapons, much less put them under a joint European command. If Paris maintains final say over their use, this might cause an adversary to doubt whether France would really initiate a nuclear conflict to protect, say, Estonia.</w:t>
      </w:r>
      <w:r>
        <w:t xml:space="preserve"> </w:t>
      </w:r>
      <w:r w:rsidRPr="00A968E0">
        <w:t>France and 'a Special Responsibility'</w:t>
      </w:r>
      <w:r>
        <w:t xml:space="preserve">. </w:t>
      </w:r>
      <w:r w:rsidRPr="00A968E0">
        <w:t xml:space="preserve">These sorts of problems are why Bruno </w:t>
      </w:r>
      <w:proofErr w:type="spellStart"/>
      <w:r w:rsidRPr="00A968E0">
        <w:t>Tertrais</w:t>
      </w:r>
      <w:proofErr w:type="spellEnd"/>
      <w:r w:rsidRPr="00A968E0">
        <w:t xml:space="preserve"> of the Foundation for Strategic Research in Paris said, ''In other times I would have told you don't bother, there's no story here.''</w:t>
      </w:r>
      <w:r>
        <w:t xml:space="preserve"> </w:t>
      </w:r>
      <w:r w:rsidRPr="00A968E0">
        <w:t xml:space="preserve">Similar proposals </w:t>
      </w:r>
      <w:proofErr w:type="gramStart"/>
      <w:r w:rsidRPr="00A968E0">
        <w:t>have been floated</w:t>
      </w:r>
      <w:proofErr w:type="gramEnd"/>
      <w:r w:rsidRPr="00A968E0">
        <w:t xml:space="preserve"> before, including by the French government, and always rejected as politically risky and strategically unnecessary. </w:t>
      </w:r>
      <w:proofErr w:type="gramStart"/>
      <w:r w:rsidRPr="00A968E0">
        <w:t>But</w:t>
      </w:r>
      <w:proofErr w:type="gramEnd"/>
      <w:r w:rsidRPr="00A968E0">
        <w:t>, he said, that calculus appears to have a potential to change with Mr. Trump.</w:t>
      </w:r>
      <w:r>
        <w:t xml:space="preserve"> </w:t>
      </w:r>
      <w:r w:rsidRPr="00A968E0">
        <w:t xml:space="preserve">''There's already a bit more interest in Berlin and in Paris,'' Mr. </w:t>
      </w:r>
      <w:proofErr w:type="spellStart"/>
      <w:r w:rsidRPr="005545EE">
        <w:rPr>
          <w:rStyle w:val="Emphasis"/>
        </w:rPr>
        <w:t>Tertrais</w:t>
      </w:r>
      <w:proofErr w:type="spellEnd"/>
      <w:r w:rsidRPr="005545EE">
        <w:rPr>
          <w:rStyle w:val="Emphasis"/>
        </w:rPr>
        <w:t xml:space="preserve"> said</w:t>
      </w:r>
      <w:r w:rsidRPr="00A968E0">
        <w:t xml:space="preserve">, though he emphasized that </w:t>
      </w:r>
      <w:r w:rsidRPr="005545EE">
        <w:rPr>
          <w:rStyle w:val="Emphasis"/>
        </w:rPr>
        <w:t>this talk would become action only if there were ''a serious loss of trust in the U.S. umbrella.''</w:t>
      </w:r>
      <w:r>
        <w:rPr>
          <w:rStyle w:val="Emphasis"/>
          <w:b w:val="0"/>
          <w:iCs w:val="0"/>
          <w:u w:val="none"/>
        </w:rPr>
        <w:t xml:space="preserve"> </w:t>
      </w:r>
      <w:proofErr w:type="gramStart"/>
      <w:r w:rsidRPr="00A968E0">
        <w:t>But</w:t>
      </w:r>
      <w:proofErr w:type="gramEnd"/>
      <w:r w:rsidRPr="00A968E0">
        <w:t xml:space="preserve"> a joint European command or funding scheme would most likely be impossible, he warned. The French government would insist on maintaining ''the final decision to use nuclear weapons.''</w:t>
      </w:r>
      <w:r>
        <w:t xml:space="preserve"> </w:t>
      </w:r>
      <w:r w:rsidRPr="00A968E0">
        <w:t xml:space="preserve">That is also United States policy in Europe, which is why Mr. </w:t>
      </w:r>
      <w:proofErr w:type="spellStart"/>
      <w:r w:rsidRPr="00A968E0">
        <w:t>Tertrais</w:t>
      </w:r>
      <w:proofErr w:type="spellEnd"/>
      <w:r w:rsidRPr="00A968E0">
        <w:t xml:space="preserve"> believes </w:t>
      </w:r>
      <w:r w:rsidRPr="005545EE">
        <w:rPr>
          <w:rStyle w:val="Emphasis"/>
        </w:rPr>
        <w:t>a</w:t>
      </w:r>
      <w:r w:rsidRPr="00A968E0">
        <w:t xml:space="preserve"> more </w:t>
      </w:r>
      <w:r w:rsidRPr="005545EE">
        <w:rPr>
          <w:rStyle w:val="Emphasis"/>
        </w:rPr>
        <w:t>workable plan would be for France to reproduce American-style practices of basing its warheads abroad, while keeping them under French control.</w:t>
      </w:r>
      <w:r>
        <w:rPr>
          <w:rStyle w:val="Emphasis"/>
          <w:b w:val="0"/>
          <w:iCs w:val="0"/>
          <w:u w:val="none"/>
        </w:rPr>
        <w:t xml:space="preserve"> </w:t>
      </w:r>
      <w:r w:rsidRPr="005545EE">
        <w:rPr>
          <w:rStyle w:val="Emphasis"/>
        </w:rPr>
        <w:t xml:space="preserve">While most French warheads </w:t>
      </w:r>
      <w:proofErr w:type="gramStart"/>
      <w:r w:rsidRPr="005545EE">
        <w:rPr>
          <w:rStyle w:val="Emphasis"/>
        </w:rPr>
        <w:t>are lodged</w:t>
      </w:r>
      <w:proofErr w:type="gramEnd"/>
      <w:r w:rsidRPr="005545EE">
        <w:rPr>
          <w:rStyle w:val="Emphasis"/>
        </w:rPr>
        <w:t xml:space="preserve"> on submarines, a few dozen are fitted to air-launched cruise missiles that could be housed in,</w:t>
      </w:r>
      <w:r w:rsidRPr="00A968E0">
        <w:t xml:space="preserve"> for example, </w:t>
      </w:r>
      <w:r w:rsidRPr="005545EE">
        <w:rPr>
          <w:rStyle w:val="Emphasis"/>
        </w:rPr>
        <w:t>German airfields</w:t>
      </w:r>
      <w:r w:rsidRPr="00A968E0">
        <w:t>. These are smaller, shorter-range tactical weapons -- exactly the American capability that Europe most fears losing.</w:t>
      </w:r>
      <w:r>
        <w:t xml:space="preserve"> </w:t>
      </w:r>
      <w:r w:rsidRPr="00A968E0">
        <w:t>French policy already allows for, though does not require, using nuclear weapons in defense of an ally.</w:t>
      </w:r>
      <w:r>
        <w:t xml:space="preserve"> </w:t>
      </w:r>
      <w:r w:rsidRPr="005545EE">
        <w:rPr>
          <w:rStyle w:val="Emphasis"/>
        </w:rPr>
        <w:t xml:space="preserve">With Britain's exit from the European </w:t>
      </w:r>
      <w:proofErr w:type="gramStart"/>
      <w:r w:rsidRPr="005545EE">
        <w:rPr>
          <w:rStyle w:val="Emphasis"/>
        </w:rPr>
        <w:t>Union ,</w:t>
      </w:r>
      <w:proofErr w:type="gramEnd"/>
      <w:r w:rsidRPr="005545EE">
        <w:rPr>
          <w:rStyle w:val="Emphasis"/>
        </w:rPr>
        <w:t xml:space="preserve"> ''the French might feel they have a special responsibility'' as Europe's sole nuclear power.</w:t>
      </w:r>
      <w:r>
        <w:rPr>
          <w:rStyle w:val="Emphasis"/>
          <w:b w:val="0"/>
          <w:iCs w:val="0"/>
          <w:u w:val="none"/>
        </w:rPr>
        <w:t xml:space="preserve"> </w:t>
      </w:r>
      <w:proofErr w:type="spellStart"/>
      <w:r w:rsidRPr="00A968E0">
        <w:t>Vipin</w:t>
      </w:r>
      <w:proofErr w:type="spellEnd"/>
      <w:r w:rsidRPr="00A968E0">
        <w:t xml:space="preserve"> </w:t>
      </w:r>
      <w:proofErr w:type="spellStart"/>
      <w:r w:rsidRPr="005545EE">
        <w:rPr>
          <w:rStyle w:val="Emphasis"/>
        </w:rPr>
        <w:t>Narang</w:t>
      </w:r>
      <w:proofErr w:type="spellEnd"/>
      <w:r w:rsidRPr="005545EE">
        <w:rPr>
          <w:rStyle w:val="Emphasis"/>
        </w:rPr>
        <w:t>, a Massachusetts Institute of Technology professor who studies regional nuclear powers, was initially skeptical but came to see such a plan as both technically and politically feasible</w:t>
      </w:r>
      <w:r w:rsidRPr="00A968E0">
        <w:t>.</w:t>
      </w:r>
      <w:r>
        <w:t xml:space="preserve"> </w:t>
      </w:r>
      <w:r w:rsidRPr="005545EE">
        <w:rPr>
          <w:rStyle w:val="Emphasis"/>
        </w:rPr>
        <w:t>For France, he said, ''it extends their frontier,'' making it likelier that a nuclear conflict would be fought far from French soil. For Germany and other European states, it would ''increase the credibility of the forward deployment against Russian aggression.''</w:t>
      </w:r>
    </w:p>
    <w:p w:rsidR="00AA0FBF" w:rsidRPr="00AA0FBF" w:rsidRDefault="00AA0FBF" w:rsidP="00AA0FBF">
      <w:pPr>
        <w:pStyle w:val="Heading3"/>
      </w:pPr>
      <w:r w:rsidRPr="00AA0FBF">
        <w:t>AT: violates NPT</w:t>
      </w:r>
    </w:p>
    <w:p w:rsidR="00C10B54" w:rsidRPr="00E96F2F" w:rsidRDefault="00C10B54" w:rsidP="00C10B54">
      <w:pPr>
        <w:pStyle w:val="Heading4"/>
      </w:pPr>
      <w:r>
        <w:t>Nuclear sharing by France does not violate the NPT</w:t>
      </w:r>
    </w:p>
    <w:p w:rsidR="00C10B54" w:rsidRPr="00A13DDA" w:rsidRDefault="00C10B54" w:rsidP="00C10B54">
      <w:pPr>
        <w:tabs>
          <w:tab w:val="left" w:pos="2700"/>
        </w:tabs>
      </w:pPr>
      <w:proofErr w:type="spellStart"/>
      <w:r w:rsidRPr="00A13DDA">
        <w:rPr>
          <w:rStyle w:val="Style13ptBold"/>
        </w:rPr>
        <w:t>Marksteiner</w:t>
      </w:r>
      <w:proofErr w:type="spellEnd"/>
      <w:r w:rsidRPr="00A13DDA">
        <w:rPr>
          <w:rStyle w:val="Style13ptBold"/>
        </w:rPr>
        <w:t>, 2017</w:t>
      </w:r>
      <w:r w:rsidRPr="00A13DDA">
        <w:t>, &lt;intern at the Atlantic Council’s Transatlantic Security Initiative, Alexandra&gt;, Alternative Futures: Rethinking the European Nuclear Posture</w:t>
      </w:r>
      <w:r>
        <w:t xml:space="preserve">, </w:t>
      </w:r>
      <w:r w:rsidRPr="00A13DDA">
        <w:t xml:space="preserve">July 18, p. </w:t>
      </w:r>
      <w:r w:rsidRPr="00775159">
        <w:t>https://www.atlanticcouncil.org/blogs/new-atlanticist/alternative-futures-rethinking-the-european-nuclear-posture/</w:t>
      </w:r>
      <w:r w:rsidRPr="00A13DDA">
        <w:t>, &lt;accessed, 6-5-20&gt;</w:t>
      </w:r>
      <w:r>
        <w:t xml:space="preserve">, </w:t>
      </w:r>
      <w:r w:rsidRPr="0063780F">
        <w:t>JPK</w:t>
      </w:r>
      <w:r w:rsidRPr="0063780F">
        <w:rPr>
          <w:b/>
        </w:rPr>
        <w:t>****NCC’20 Novice Packet****</w:t>
      </w:r>
    </w:p>
    <w:p w:rsidR="00C10B54" w:rsidRPr="00757412" w:rsidRDefault="00C10B54" w:rsidP="00C10B54">
      <w:pPr>
        <w:rPr>
          <w:rStyle w:val="Emphasis"/>
        </w:rPr>
      </w:pPr>
      <w:r w:rsidRPr="00A13DDA">
        <w:t>Should the worst come to pass and the United States closes the nuclear umbrella covering Europe by refusing to defend its allies with nuclear capabilities, European leaders should not have to choose between deterring nuclear-armed adversaries and NATO’s shared values of restraint, rule of law, and weapons of mass destruction (WMD) non-proliferation</w:t>
      </w:r>
      <w:r w:rsidRPr="00757412">
        <w:rPr>
          <w:rStyle w:val="Emphasis"/>
        </w:rPr>
        <w:t>. A European nuclear deterrent is reconcilable with European commitments to international law (most importantly with the Treaty on the Non-Proliferation of Nuclear Weapons).</w:t>
      </w:r>
      <w:r w:rsidR="00403F33">
        <w:rPr>
          <w:rStyle w:val="Emphasis"/>
        </w:rPr>
        <w:t xml:space="preserve"> </w:t>
      </w:r>
      <w:r w:rsidRPr="00A13DDA">
        <w:t xml:space="preserve">In this alternative future, </w:t>
      </w:r>
      <w:r w:rsidRPr="00757412">
        <w:rPr>
          <w:rStyle w:val="Emphasis"/>
        </w:rPr>
        <w:t>France,</w:t>
      </w:r>
      <w:r w:rsidRPr="00A13DDA">
        <w:t xml:space="preserve"> one of two nuclear-weapon states (NWS) in Europe, </w:t>
      </w:r>
      <w:r w:rsidRPr="00757412">
        <w:rPr>
          <w:rStyle w:val="Emphasis"/>
        </w:rPr>
        <w:t>would replace the United States as the supplier in the nuclear-sharing arrangement.</w:t>
      </w:r>
      <w:r w:rsidRPr="00A13DDA">
        <w:t xml:space="preserve"> Depending on whether this arrangement </w:t>
      </w:r>
      <w:proofErr w:type="gramStart"/>
      <w:r w:rsidRPr="00A13DDA">
        <w:t>would be sustained</w:t>
      </w:r>
      <w:proofErr w:type="gramEnd"/>
      <w:r w:rsidRPr="00A13DDA">
        <w:t xml:space="preserve"> under the EU </w:t>
      </w:r>
      <w:r w:rsidRPr="00775159">
        <w:t>Common Security and Defense Policy</w:t>
      </w:r>
      <w:r w:rsidRPr="00A13DDA">
        <w:t xml:space="preserve"> or within NATO, the United Kingdom, which plans to leave the European Union, could opt in as well. </w:t>
      </w:r>
      <w:r w:rsidRPr="00757412">
        <w:rPr>
          <w:rStyle w:val="Emphasis"/>
        </w:rPr>
        <w:t>France would pledge to use its warheads to defend its European allies against a nuclear strike. However, it would retain ultimate command over its own weapon systems.</w:t>
      </w:r>
    </w:p>
    <w:p w:rsidR="00F96020" w:rsidRDefault="00F96020" w:rsidP="00F40A51"/>
    <w:p w:rsidR="00F40A51" w:rsidRPr="00D43BDC" w:rsidRDefault="00F40A51" w:rsidP="00DA31BE"/>
    <w:sectPr w:rsidR="00F40A51" w:rsidRPr="00D43B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7CFC1E54"/>
    <w:multiLevelType w:val="hybridMultilevel"/>
    <w:tmpl w:val="E4761A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2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63696296"/>
    <w:docVar w:name="VerbatimVersion" w:val="5.1"/>
  </w:docVars>
  <w:rsids>
    <w:rsidRoot w:val="006F6538"/>
    <w:rsid w:val="00000E70"/>
    <w:rsid w:val="000139A3"/>
    <w:rsid w:val="00100833"/>
    <w:rsid w:val="00104529"/>
    <w:rsid w:val="00105942"/>
    <w:rsid w:val="00107396"/>
    <w:rsid w:val="001165FE"/>
    <w:rsid w:val="0013412C"/>
    <w:rsid w:val="00144A4C"/>
    <w:rsid w:val="00176AB0"/>
    <w:rsid w:val="00177B7D"/>
    <w:rsid w:val="0018322D"/>
    <w:rsid w:val="001B5776"/>
    <w:rsid w:val="001C5D55"/>
    <w:rsid w:val="001D019D"/>
    <w:rsid w:val="001E4621"/>
    <w:rsid w:val="001E527A"/>
    <w:rsid w:val="001F78CE"/>
    <w:rsid w:val="0024179E"/>
    <w:rsid w:val="00251FC7"/>
    <w:rsid w:val="002855A7"/>
    <w:rsid w:val="002877D4"/>
    <w:rsid w:val="002B146A"/>
    <w:rsid w:val="002B5E17"/>
    <w:rsid w:val="00301E07"/>
    <w:rsid w:val="00315690"/>
    <w:rsid w:val="00316B75"/>
    <w:rsid w:val="00325646"/>
    <w:rsid w:val="003460F2"/>
    <w:rsid w:val="00367CB6"/>
    <w:rsid w:val="0038158C"/>
    <w:rsid w:val="003902BA"/>
    <w:rsid w:val="003A09E2"/>
    <w:rsid w:val="003C7071"/>
    <w:rsid w:val="00403F33"/>
    <w:rsid w:val="00407037"/>
    <w:rsid w:val="00430130"/>
    <w:rsid w:val="004605D6"/>
    <w:rsid w:val="00465B89"/>
    <w:rsid w:val="004C60E8"/>
    <w:rsid w:val="004E3579"/>
    <w:rsid w:val="004E5FE0"/>
    <w:rsid w:val="004E728B"/>
    <w:rsid w:val="004F39E0"/>
    <w:rsid w:val="00537BD5"/>
    <w:rsid w:val="0057268A"/>
    <w:rsid w:val="005B69CE"/>
    <w:rsid w:val="005D2912"/>
    <w:rsid w:val="005F0054"/>
    <w:rsid w:val="006065BD"/>
    <w:rsid w:val="00621EA6"/>
    <w:rsid w:val="00645FA9"/>
    <w:rsid w:val="00647866"/>
    <w:rsid w:val="00665003"/>
    <w:rsid w:val="006A2AD0"/>
    <w:rsid w:val="006C0068"/>
    <w:rsid w:val="006C2375"/>
    <w:rsid w:val="006D4ECC"/>
    <w:rsid w:val="006F6538"/>
    <w:rsid w:val="00722258"/>
    <w:rsid w:val="007243E5"/>
    <w:rsid w:val="00766EA0"/>
    <w:rsid w:val="007A2226"/>
    <w:rsid w:val="007B741A"/>
    <w:rsid w:val="007C0031"/>
    <w:rsid w:val="007F5B66"/>
    <w:rsid w:val="00823A1C"/>
    <w:rsid w:val="00845B9D"/>
    <w:rsid w:val="00850D87"/>
    <w:rsid w:val="00860984"/>
    <w:rsid w:val="00880DC8"/>
    <w:rsid w:val="008B3ECB"/>
    <w:rsid w:val="008B4E85"/>
    <w:rsid w:val="008C1B2E"/>
    <w:rsid w:val="0091627E"/>
    <w:rsid w:val="00936DBD"/>
    <w:rsid w:val="0097032B"/>
    <w:rsid w:val="009C1E73"/>
    <w:rsid w:val="009D2EAD"/>
    <w:rsid w:val="009D54B2"/>
    <w:rsid w:val="009E1922"/>
    <w:rsid w:val="009F7ED2"/>
    <w:rsid w:val="00A65817"/>
    <w:rsid w:val="00A93661"/>
    <w:rsid w:val="00A95652"/>
    <w:rsid w:val="00AA0FBF"/>
    <w:rsid w:val="00AC0AB8"/>
    <w:rsid w:val="00AE7DE2"/>
    <w:rsid w:val="00B2162F"/>
    <w:rsid w:val="00B33C6D"/>
    <w:rsid w:val="00B4508F"/>
    <w:rsid w:val="00B55AD5"/>
    <w:rsid w:val="00B8057C"/>
    <w:rsid w:val="00B97EA8"/>
    <w:rsid w:val="00BB6CEC"/>
    <w:rsid w:val="00BC42F6"/>
    <w:rsid w:val="00BD6238"/>
    <w:rsid w:val="00BE359B"/>
    <w:rsid w:val="00BF593B"/>
    <w:rsid w:val="00BF773A"/>
    <w:rsid w:val="00BF7E81"/>
    <w:rsid w:val="00C10B54"/>
    <w:rsid w:val="00C13773"/>
    <w:rsid w:val="00C17CC8"/>
    <w:rsid w:val="00C33142"/>
    <w:rsid w:val="00C41ADE"/>
    <w:rsid w:val="00C83417"/>
    <w:rsid w:val="00C9604F"/>
    <w:rsid w:val="00CA19AA"/>
    <w:rsid w:val="00CC5298"/>
    <w:rsid w:val="00CD6F89"/>
    <w:rsid w:val="00CD736E"/>
    <w:rsid w:val="00CD798D"/>
    <w:rsid w:val="00CE161E"/>
    <w:rsid w:val="00CF59A8"/>
    <w:rsid w:val="00D325A9"/>
    <w:rsid w:val="00D36A8A"/>
    <w:rsid w:val="00D61409"/>
    <w:rsid w:val="00D6691E"/>
    <w:rsid w:val="00D71170"/>
    <w:rsid w:val="00D972B5"/>
    <w:rsid w:val="00DA1C92"/>
    <w:rsid w:val="00DA25D4"/>
    <w:rsid w:val="00DA31BE"/>
    <w:rsid w:val="00DA6538"/>
    <w:rsid w:val="00DD60C3"/>
    <w:rsid w:val="00DE59C8"/>
    <w:rsid w:val="00E15E75"/>
    <w:rsid w:val="00E23297"/>
    <w:rsid w:val="00E5262C"/>
    <w:rsid w:val="00E56021"/>
    <w:rsid w:val="00EB0026"/>
    <w:rsid w:val="00EC7DC4"/>
    <w:rsid w:val="00ED30CF"/>
    <w:rsid w:val="00F176EF"/>
    <w:rsid w:val="00F40A51"/>
    <w:rsid w:val="00F45E10"/>
    <w:rsid w:val="00F62C44"/>
    <w:rsid w:val="00F6364A"/>
    <w:rsid w:val="00F9113A"/>
    <w:rsid w:val="00F96020"/>
    <w:rsid w:val="00FB675E"/>
    <w:rsid w:val="00FE2546"/>
    <w:rsid w:val="00FE56FF"/>
    <w:rsid w:val="00FE5F2A"/>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CB189"/>
  <w15:chartTrackingRefBased/>
  <w15:docId w15:val="{7829ABCA-0899-43B9-8413-A4E9FCFD5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301E07"/>
    <w:rPr>
      <w:rFonts w:ascii="Calibri" w:hAnsi="Calibri" w:cs="Calibri"/>
    </w:rPr>
  </w:style>
  <w:style w:type="paragraph" w:styleId="Heading1">
    <w:name w:val="heading 1"/>
    <w:aliases w:val="Pocket"/>
    <w:basedOn w:val="Normal"/>
    <w:next w:val="Normal"/>
    <w:link w:val="Heading1Char"/>
    <w:qFormat/>
    <w:rsid w:val="00301E07"/>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301E07"/>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301E07"/>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small text,Big card,body,Normal Tag,heading 2,Heading 2 Char2 Char,Heading 2 Char1 Char Char,Ch,No Spacing1111,No Spacing11111,No Spacing111111,ta,no read,No Spacing211,No Spacing12,No Spacing2111,TAG, Ch,No Spacing4,tags,t,Tag1"/>
    <w:basedOn w:val="Normal"/>
    <w:next w:val="Normal"/>
    <w:link w:val="Heading4Char"/>
    <w:uiPriority w:val="3"/>
    <w:unhideWhenUsed/>
    <w:qFormat/>
    <w:rsid w:val="00301E07"/>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301E0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301E07"/>
  </w:style>
  <w:style w:type="character" w:customStyle="1" w:styleId="Heading1Char">
    <w:name w:val="Heading 1 Char"/>
    <w:aliases w:val="Pocket Char"/>
    <w:basedOn w:val="DefaultParagraphFont"/>
    <w:link w:val="Heading1"/>
    <w:rsid w:val="00301E07"/>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301E07"/>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301E07"/>
    <w:rPr>
      <w:rFonts w:ascii="Calibri" w:eastAsiaTheme="majorEastAsia" w:hAnsi="Calibri" w:cstheme="majorBidi"/>
      <w:b/>
      <w:sz w:val="32"/>
      <w:szCs w:val="24"/>
      <w:u w:val="single"/>
    </w:rPr>
  </w:style>
  <w:style w:type="character" w:customStyle="1" w:styleId="Heading4Char">
    <w:name w:val="Heading 4 Char"/>
    <w:aliases w:val="Tag Char,small text Char,Big card Char,body Char,Normal Tag Char,heading 2 Char,Heading 2 Char2 Char Char,Heading 2 Char1 Char Char Char,Ch Char,No Spacing1111 Char,No Spacing11111 Char,No Spacing111111 Char,ta Char,no read Char,TAG Char"/>
    <w:basedOn w:val="DefaultParagraphFont"/>
    <w:link w:val="Heading4"/>
    <w:uiPriority w:val="3"/>
    <w:rsid w:val="00301E07"/>
    <w:rPr>
      <w:rFonts w:ascii="Calibri" w:eastAsiaTheme="majorEastAsia" w:hAnsi="Calibri" w:cstheme="majorBidi"/>
      <w:b/>
      <w:iCs/>
      <w:sz w:val="26"/>
    </w:rPr>
  </w:style>
  <w:style w:type="character" w:styleId="Emphasis">
    <w:name w:val="Emphasis"/>
    <w:aliases w:val="Evidence,Minimized,minimized,Highlighted,tag2,Size 10,emphasis in card,Underlined,CD Card,ED - Tag,emphasis,Emphasis!!,Bold Underline,small,Qualifications,normal card text,Shrunk,bold underline,qualifications in card,qualifications,Box,Style1,B"/>
    <w:basedOn w:val="DefaultParagraphFont"/>
    <w:link w:val="textbold"/>
    <w:uiPriority w:val="7"/>
    <w:qFormat/>
    <w:rsid w:val="00301E07"/>
    <w:rPr>
      <w:rFonts w:ascii="Calibri" w:hAnsi="Calibri" w:cs="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301E07"/>
    <w:rPr>
      <w:b/>
      <w:bCs/>
      <w:sz w:val="26"/>
      <w:u w:val="none"/>
    </w:rPr>
  </w:style>
  <w:style w:type="character" w:customStyle="1" w:styleId="StyleUnderline">
    <w:name w:val="Style Underline"/>
    <w:aliases w:val="Underline"/>
    <w:basedOn w:val="DefaultParagraphFont"/>
    <w:uiPriority w:val="6"/>
    <w:qFormat/>
    <w:rsid w:val="00301E07"/>
    <w:rPr>
      <w:b w:val="0"/>
      <w:sz w:val="22"/>
      <w:u w:val="single"/>
    </w:rPr>
  </w:style>
  <w:style w:type="character" w:styleId="Hyperlink">
    <w:name w:val="Hyperlink"/>
    <w:basedOn w:val="DefaultParagraphFont"/>
    <w:uiPriority w:val="99"/>
    <w:unhideWhenUsed/>
    <w:rsid w:val="00301E07"/>
    <w:rPr>
      <w:color w:val="auto"/>
      <w:u w:val="none"/>
    </w:rPr>
  </w:style>
  <w:style w:type="character" w:styleId="FollowedHyperlink">
    <w:name w:val="FollowedHyperlink"/>
    <w:basedOn w:val="DefaultParagraphFont"/>
    <w:uiPriority w:val="99"/>
    <w:semiHidden/>
    <w:unhideWhenUsed/>
    <w:rsid w:val="00301E07"/>
    <w:rPr>
      <w:color w:val="auto"/>
      <w:u w:val="none"/>
    </w:rPr>
  </w:style>
  <w:style w:type="paragraph" w:customStyle="1" w:styleId="textbold">
    <w:name w:val="text bold"/>
    <w:basedOn w:val="Normal"/>
    <w:link w:val="Emphasis"/>
    <w:uiPriority w:val="7"/>
    <w:qFormat/>
    <w:rsid w:val="00DA31BE"/>
    <w:pPr>
      <w:pBdr>
        <w:top w:val="single" w:sz="18" w:space="0" w:color="auto"/>
        <w:left w:val="single" w:sz="18" w:space="0" w:color="auto"/>
        <w:bottom w:val="single" w:sz="18" w:space="0" w:color="auto"/>
        <w:right w:val="single" w:sz="18" w:space="0" w:color="auto"/>
      </w:pBdr>
      <w:ind w:left="720"/>
      <w:jc w:val="both"/>
    </w:pPr>
    <w:rPr>
      <w:b/>
      <w:iCs/>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foreignpolicy-com.proxy.bc.edu/2020/03/16/will-iran-follow-north-korea-path-ditch-npt-nuclear-bomb/" TargetMode="Externa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sulas\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F99D03-5310-4BCE-AB7A-007A558B1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297</TotalTime>
  <Pages>1</Pages>
  <Words>7719</Words>
  <Characters>44001</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Katsulas</dc:creator>
  <cp:keywords>5.1.1</cp:keywords>
  <dc:description/>
  <cp:lastModifiedBy>John Katsulas</cp:lastModifiedBy>
  <cp:revision>24</cp:revision>
  <dcterms:created xsi:type="dcterms:W3CDTF">2020-06-06T18:24:00Z</dcterms:created>
  <dcterms:modified xsi:type="dcterms:W3CDTF">2020-06-08T12:14:00Z</dcterms:modified>
</cp:coreProperties>
</file>