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8404CB" w14:textId="3620B06E" w:rsidR="00A95652" w:rsidRDefault="00BE4454" w:rsidP="00BE4454">
      <w:pPr>
        <w:pStyle w:val="Heading1"/>
      </w:pPr>
      <w:r>
        <w:t>ADA Rules Change Proposals – May 2018</w:t>
      </w:r>
    </w:p>
    <w:p w14:paraId="1F1D3DEF" w14:textId="3FDDC8B9" w:rsidR="00BE4454" w:rsidRDefault="00BE4454" w:rsidP="00BE4454"/>
    <w:p w14:paraId="3A6A4550" w14:textId="234F271C" w:rsidR="00BE4454" w:rsidRDefault="000609A4" w:rsidP="00BE4454">
      <w:pPr>
        <w:pStyle w:val="Heading2"/>
      </w:pPr>
      <w:r>
        <w:t>Tournament Operation</w:t>
      </w:r>
    </w:p>
    <w:p w14:paraId="49B822B5" w14:textId="38186368" w:rsidR="00BE4454" w:rsidRDefault="00BE4454" w:rsidP="00BE4454"/>
    <w:p w14:paraId="2E8068B6" w14:textId="28580BE1" w:rsidR="00BE4454" w:rsidRDefault="00BE4454" w:rsidP="00BE4454">
      <w:pPr>
        <w:pStyle w:val="Heading3"/>
      </w:pPr>
      <w:r>
        <w:t xml:space="preserve">Decision Time </w:t>
      </w:r>
      <w:r w:rsidR="00FC0F70">
        <w:t>(</w:t>
      </w:r>
      <w:r>
        <w:t xml:space="preserve">Rule </w:t>
      </w:r>
      <w:r w:rsidR="00FC0F70">
        <w:t>I.</w:t>
      </w:r>
      <w:r>
        <w:t>14</w:t>
      </w:r>
      <w:r w:rsidR="00FC0F70">
        <w:t>.</w:t>
      </w:r>
      <w:r>
        <w:t>B</w:t>
      </w:r>
      <w:r w:rsidR="00FC0F70">
        <w:t>)</w:t>
      </w:r>
    </w:p>
    <w:p w14:paraId="21568532" w14:textId="0F40850A" w:rsidR="00BE4454" w:rsidRDefault="00BE4454" w:rsidP="00BE4454"/>
    <w:p w14:paraId="393C9B1D" w14:textId="65177024" w:rsidR="00BE4454" w:rsidRPr="00BE4454" w:rsidRDefault="00BE4454" w:rsidP="00BE4454">
      <w:pPr>
        <w:pStyle w:val="Heading4"/>
      </w:pPr>
      <w:r>
        <w:t>Current Rule</w:t>
      </w:r>
    </w:p>
    <w:p w14:paraId="518E9AFD" w14:textId="5845B3D6" w:rsidR="00BE4454" w:rsidRDefault="00BE4454" w:rsidP="00BE4454">
      <w:r>
        <w:t xml:space="preserve">B. In preliminary rounds, judges are expected to render a decision within 2:30 of the announced start time. In elimination rounds, judges are expected to render a decision within 2:45 of the announced start time. If the judge is unable to </w:t>
      </w:r>
      <w:proofErr w:type="gramStart"/>
      <w:r>
        <w:t>make a decision</w:t>
      </w:r>
      <w:proofErr w:type="gramEnd"/>
      <w:r>
        <w:t xml:space="preserve"> within the appropriate time parameters for that round, the tab room should randomly decide a winner by coin flip.</w:t>
      </w:r>
    </w:p>
    <w:p w14:paraId="05110F35" w14:textId="7A811E65" w:rsidR="00BE4454" w:rsidRDefault="00BE4454" w:rsidP="00BE4454"/>
    <w:p w14:paraId="05B50E0C" w14:textId="26B36D6B" w:rsidR="00BE4454" w:rsidRPr="00BE4454" w:rsidRDefault="003338B5" w:rsidP="00BE4454">
      <w:pPr>
        <w:pStyle w:val="Heading4"/>
      </w:pPr>
      <w:r>
        <w:t xml:space="preserve">Proposed </w:t>
      </w:r>
      <w:r w:rsidR="00BE4454">
        <w:t>Rule</w:t>
      </w:r>
    </w:p>
    <w:p w14:paraId="0DE88C2C" w14:textId="149A2DFC" w:rsidR="00BE4454" w:rsidRPr="00BE4454" w:rsidRDefault="00BE4454" w:rsidP="00BE4454">
      <w:r>
        <w:t xml:space="preserve">B. In preliminary rounds, judges are expected to render a decision within </w:t>
      </w:r>
      <w:r w:rsidRPr="003338B5">
        <w:rPr>
          <w:highlight w:val="yellow"/>
        </w:rPr>
        <w:t>2:15</w:t>
      </w:r>
      <w:r>
        <w:t xml:space="preserve"> of the announced start time. In elimination rounds, judges are expected to render a decision within </w:t>
      </w:r>
      <w:r w:rsidRPr="003338B5">
        <w:rPr>
          <w:highlight w:val="yellow"/>
        </w:rPr>
        <w:t>2:30</w:t>
      </w:r>
      <w:r>
        <w:t xml:space="preserve"> of the announced start time. If the judge is unable to </w:t>
      </w:r>
      <w:proofErr w:type="gramStart"/>
      <w:r>
        <w:t>make a decision</w:t>
      </w:r>
      <w:proofErr w:type="gramEnd"/>
      <w:r>
        <w:t xml:space="preserve"> within the appropriate time parameters for that round, the tab room should randomly decide a winner by coin flip.</w:t>
      </w:r>
    </w:p>
    <w:p w14:paraId="46780718" w14:textId="22515536" w:rsidR="00BE4454" w:rsidRDefault="00BE4454" w:rsidP="00BE4454"/>
    <w:p w14:paraId="253EC57F" w14:textId="6559ED68" w:rsidR="0065040D" w:rsidRDefault="00AE55B8" w:rsidP="00AE55B8">
      <w:pPr>
        <w:pStyle w:val="Heading4"/>
      </w:pPr>
      <w:r>
        <w:t>Rationale</w:t>
      </w:r>
    </w:p>
    <w:p w14:paraId="45F5A1CC" w14:textId="545D7AD4" w:rsidR="00AE55B8" w:rsidRDefault="00EE7B87" w:rsidP="00AE55B8">
      <w:r>
        <w:t>A strictly timed debate should take 9</w:t>
      </w:r>
      <w:r w:rsidR="0079635B">
        <w:t>2</w:t>
      </w:r>
      <w:r>
        <w:t xml:space="preserve"> minutes – the current provision of nearly an hour of decision time seems excessive. </w:t>
      </w:r>
      <w:r w:rsidR="00AE55B8">
        <w:t xml:space="preserve">Very few people utilize the full time currently, but the current times require building an extra hour into a </w:t>
      </w:r>
      <w:proofErr w:type="gramStart"/>
      <w:r w:rsidR="003C5100">
        <w:t>four</w:t>
      </w:r>
      <w:r w:rsidR="00AE55B8">
        <w:t xml:space="preserve"> prelim</w:t>
      </w:r>
      <w:proofErr w:type="gramEnd"/>
      <w:r w:rsidR="00AE55B8">
        <w:t xml:space="preserve"> schedule</w:t>
      </w:r>
      <w:r w:rsidR="003C5100">
        <w:t xml:space="preserve">, and an hour into a four elim schedule (that can impact travel schedules and costs). These times originally assumed reviewing </w:t>
      </w:r>
      <w:r>
        <w:t xml:space="preserve">paper evidence. </w:t>
      </w:r>
    </w:p>
    <w:p w14:paraId="70FFC9FA" w14:textId="1FF45FC7" w:rsidR="003338B5" w:rsidRDefault="003338B5" w:rsidP="003338B5"/>
    <w:p w14:paraId="7D0B14C1" w14:textId="23276682" w:rsidR="003338B5" w:rsidRDefault="000609A4" w:rsidP="003338B5">
      <w:pPr>
        <w:pStyle w:val="Heading3"/>
      </w:pPr>
      <w:r>
        <w:t xml:space="preserve">Sweepstakes </w:t>
      </w:r>
      <w:r w:rsidR="003338B5">
        <w:t>Assignment of Prelim Points (VII.4)</w:t>
      </w:r>
    </w:p>
    <w:p w14:paraId="31D2A975" w14:textId="4C7978CA" w:rsidR="003338B5" w:rsidRDefault="003338B5" w:rsidP="003338B5"/>
    <w:p w14:paraId="6B1BABD5" w14:textId="79308926" w:rsidR="003338B5" w:rsidRDefault="003338B5" w:rsidP="003338B5">
      <w:pPr>
        <w:pStyle w:val="Heading4"/>
      </w:pPr>
      <w:r>
        <w:t>Current Rule</w:t>
      </w:r>
    </w:p>
    <w:p w14:paraId="21A8BE11" w14:textId="3466EB7D" w:rsidR="003338B5" w:rsidRPr="00D10897" w:rsidRDefault="003338B5" w:rsidP="00D10897">
      <w:r w:rsidRPr="00D10897">
        <w:t>Teams earn points as follows:</w:t>
      </w:r>
    </w:p>
    <w:p w14:paraId="61905FA6" w14:textId="77777777" w:rsidR="003338B5" w:rsidRPr="00D10897" w:rsidRDefault="003338B5" w:rsidP="00D10897">
      <w:r w:rsidRPr="00D10897">
        <w:t>Undefeated 10 points</w:t>
      </w:r>
    </w:p>
    <w:p w14:paraId="2792100F" w14:textId="5E593BC1" w:rsidR="003338B5" w:rsidRPr="00D10897" w:rsidRDefault="003338B5" w:rsidP="00D10897">
      <w:r w:rsidRPr="00D10897">
        <w:t>7-1 8 points</w:t>
      </w:r>
    </w:p>
    <w:p w14:paraId="7F874A13" w14:textId="2056437E" w:rsidR="003338B5" w:rsidRPr="00D10897" w:rsidRDefault="003338B5" w:rsidP="00D10897">
      <w:r w:rsidRPr="00D10897">
        <w:t>6-2 or 5-1 7 points</w:t>
      </w:r>
    </w:p>
    <w:p w14:paraId="0464FB3B" w14:textId="2867ED3A" w:rsidR="003338B5" w:rsidRPr="00D10897" w:rsidRDefault="003338B5" w:rsidP="00D10897">
      <w:r w:rsidRPr="00D10897">
        <w:t>5-3 or 4-2 6 points</w:t>
      </w:r>
    </w:p>
    <w:p w14:paraId="68CC6030" w14:textId="3604833E" w:rsidR="003338B5" w:rsidRPr="00D10897" w:rsidRDefault="003338B5" w:rsidP="00D10897">
      <w:r w:rsidRPr="00D10897">
        <w:t>4-4 or 3-3 5 points</w:t>
      </w:r>
    </w:p>
    <w:p w14:paraId="384FDDD5" w14:textId="662BABB3" w:rsidR="003338B5" w:rsidRPr="00D10897" w:rsidRDefault="003338B5" w:rsidP="00D10897">
      <w:r w:rsidRPr="00D10897">
        <w:t>3-5 or 2-4 4 points</w:t>
      </w:r>
    </w:p>
    <w:p w14:paraId="308B1F79" w14:textId="6B64DEBE" w:rsidR="003338B5" w:rsidRPr="00D10897" w:rsidRDefault="003338B5" w:rsidP="00D10897">
      <w:r w:rsidRPr="00D10897">
        <w:t>2-6 or 1-5 3 points</w:t>
      </w:r>
    </w:p>
    <w:p w14:paraId="0054863D" w14:textId="17C2120B" w:rsidR="003338B5" w:rsidRPr="00D10897" w:rsidRDefault="003338B5" w:rsidP="00D10897">
      <w:r w:rsidRPr="00D10897">
        <w:t>1-7 2 points</w:t>
      </w:r>
    </w:p>
    <w:p w14:paraId="511BE8FA" w14:textId="09586263" w:rsidR="003338B5" w:rsidRPr="00D10897" w:rsidRDefault="003338B5" w:rsidP="00D10897">
      <w:r w:rsidRPr="00D10897">
        <w:t>0-8 or 0-6 1 point</w:t>
      </w:r>
    </w:p>
    <w:p w14:paraId="56A94F9E" w14:textId="13FA6DF1" w:rsidR="003338B5" w:rsidRPr="00D10897" w:rsidRDefault="003338B5" w:rsidP="00D10897">
      <w:r w:rsidRPr="00D10897">
        <w:t xml:space="preserve">Missing </w:t>
      </w:r>
      <w:proofErr w:type="spellStart"/>
      <w:r w:rsidRPr="00D10897">
        <w:t>Elims</w:t>
      </w:r>
      <w:proofErr w:type="spellEnd"/>
      <w:r w:rsidRPr="00D10897">
        <w:t xml:space="preserve"> on Points 1 point</w:t>
      </w:r>
    </w:p>
    <w:p w14:paraId="5D98D3FD" w14:textId="6C2CF686" w:rsidR="003338B5" w:rsidRPr="00D10897" w:rsidRDefault="003338B5" w:rsidP="00D10897">
      <w:r w:rsidRPr="00D10897">
        <w:t xml:space="preserve">Clearing to </w:t>
      </w:r>
      <w:proofErr w:type="spellStart"/>
      <w:r w:rsidRPr="00D10897">
        <w:t>Elims</w:t>
      </w:r>
      <w:proofErr w:type="spellEnd"/>
      <w:r w:rsidRPr="00D10897">
        <w:t xml:space="preserve"> 3 points</w:t>
      </w:r>
    </w:p>
    <w:p w14:paraId="43CF93BB" w14:textId="0B3ADC95" w:rsidR="003338B5" w:rsidRPr="00D10897" w:rsidRDefault="003338B5" w:rsidP="00D10897">
      <w:r w:rsidRPr="00D10897">
        <w:t>Each Elim round win 3 points</w:t>
      </w:r>
    </w:p>
    <w:p w14:paraId="36201A46" w14:textId="1EC32D69" w:rsidR="003338B5" w:rsidRPr="00D10897" w:rsidRDefault="003338B5" w:rsidP="00D10897">
      <w:r w:rsidRPr="00D10897">
        <w:t>1st Speaker 3 points</w:t>
      </w:r>
    </w:p>
    <w:p w14:paraId="7F8C48A2" w14:textId="40B1C686" w:rsidR="003338B5" w:rsidRPr="00D10897" w:rsidRDefault="003338B5" w:rsidP="00D10897">
      <w:r w:rsidRPr="00D10897">
        <w:t>2nd Speaker 2 points</w:t>
      </w:r>
    </w:p>
    <w:p w14:paraId="43CB7BCB" w14:textId="77777777" w:rsidR="003338B5" w:rsidRPr="00D10897" w:rsidRDefault="003338B5" w:rsidP="00D10897">
      <w:r w:rsidRPr="00D10897">
        <w:t>3rd -10th Speakers 1 point</w:t>
      </w:r>
    </w:p>
    <w:p w14:paraId="560A7116" w14:textId="77777777" w:rsidR="003338B5" w:rsidRPr="003338B5" w:rsidRDefault="003338B5" w:rsidP="003338B5"/>
    <w:p w14:paraId="37BDA9DD" w14:textId="49A389EE" w:rsidR="003338B5" w:rsidRDefault="003338B5" w:rsidP="003338B5">
      <w:pPr>
        <w:pStyle w:val="Heading4"/>
      </w:pPr>
      <w:r>
        <w:t>Proposed Rule</w:t>
      </w:r>
    </w:p>
    <w:p w14:paraId="38A2F336" w14:textId="77777777" w:rsidR="00D10897" w:rsidRDefault="00D10897" w:rsidP="00D10897">
      <w:pPr>
        <w:spacing w:after="0" w:line="240" w:lineRule="auto"/>
        <w:rPr>
          <w:rFonts w:eastAsia="Times New Roman"/>
          <w:sz w:val="20"/>
          <w:szCs w:val="20"/>
        </w:rPr>
      </w:pPr>
    </w:p>
    <w:p w14:paraId="68A44FDB" w14:textId="7F19D10D" w:rsidR="003338B5" w:rsidRPr="00D10897" w:rsidRDefault="003338B5" w:rsidP="00D10897">
      <w:r w:rsidRPr="00D10897">
        <w:t>Teams earn points as follows:</w:t>
      </w:r>
    </w:p>
    <w:p w14:paraId="71CE760A" w14:textId="75632297" w:rsidR="003338B5" w:rsidRPr="007533FB" w:rsidRDefault="003338B5" w:rsidP="007533FB">
      <w:pPr>
        <w:rPr>
          <w:b/>
        </w:rPr>
      </w:pPr>
      <w:r w:rsidRPr="007533FB">
        <w:rPr>
          <w:b/>
        </w:rPr>
        <w:t>6 or 8 prelims:</w:t>
      </w:r>
    </w:p>
    <w:p w14:paraId="189353CC" w14:textId="46B5DD7F" w:rsidR="003338B5" w:rsidRPr="00746D7E" w:rsidRDefault="003338B5" w:rsidP="00746D7E">
      <w:r w:rsidRPr="00746D7E">
        <w:t xml:space="preserve">Undefeated </w:t>
      </w:r>
      <w:r w:rsidR="00746D7E" w:rsidRPr="00746D7E">
        <w:t xml:space="preserve">– </w:t>
      </w:r>
      <w:r w:rsidRPr="00746D7E">
        <w:t>10 points</w:t>
      </w:r>
    </w:p>
    <w:p w14:paraId="65A1AA6B" w14:textId="64517B77" w:rsidR="003338B5" w:rsidRPr="00746D7E" w:rsidRDefault="003338B5" w:rsidP="00746D7E">
      <w:r w:rsidRPr="00746D7E">
        <w:t xml:space="preserve">7-1 </w:t>
      </w:r>
      <w:r w:rsidR="00746D7E" w:rsidRPr="00746D7E">
        <w:t xml:space="preserve">– </w:t>
      </w:r>
      <w:r w:rsidRPr="00746D7E">
        <w:t>8 points</w:t>
      </w:r>
    </w:p>
    <w:p w14:paraId="3C40992B" w14:textId="24FA791F" w:rsidR="003338B5" w:rsidRPr="00746D7E" w:rsidRDefault="003338B5" w:rsidP="00746D7E">
      <w:r w:rsidRPr="00746D7E">
        <w:t>6-2 or 5-1</w:t>
      </w:r>
      <w:r w:rsidR="00746D7E" w:rsidRPr="00746D7E">
        <w:t xml:space="preserve">– </w:t>
      </w:r>
      <w:r w:rsidRPr="00746D7E">
        <w:t xml:space="preserve"> 7 points</w:t>
      </w:r>
    </w:p>
    <w:p w14:paraId="722CC05A" w14:textId="79E04676" w:rsidR="003338B5" w:rsidRPr="00746D7E" w:rsidRDefault="003338B5" w:rsidP="00746D7E">
      <w:r w:rsidRPr="00746D7E">
        <w:t xml:space="preserve">5-3 or 4-2 </w:t>
      </w:r>
      <w:r w:rsidR="00FD5306">
        <w:rPr>
          <w:rFonts w:eastAsia="Times New Roman"/>
          <w:sz w:val="20"/>
          <w:szCs w:val="20"/>
        </w:rPr>
        <w:t xml:space="preserve">– </w:t>
      </w:r>
      <w:r w:rsidRPr="00746D7E">
        <w:t>6 points</w:t>
      </w:r>
    </w:p>
    <w:p w14:paraId="4DBABC19" w14:textId="249B6E39" w:rsidR="003338B5" w:rsidRPr="00746D7E" w:rsidRDefault="003338B5" w:rsidP="00746D7E">
      <w:r w:rsidRPr="00746D7E">
        <w:t xml:space="preserve">4-4 or 3-3 </w:t>
      </w:r>
      <w:r w:rsidR="00FD5306">
        <w:rPr>
          <w:rFonts w:eastAsia="Times New Roman"/>
          <w:sz w:val="20"/>
          <w:szCs w:val="20"/>
        </w:rPr>
        <w:t xml:space="preserve">– </w:t>
      </w:r>
      <w:r w:rsidRPr="00746D7E">
        <w:t>5 points</w:t>
      </w:r>
    </w:p>
    <w:p w14:paraId="11788928" w14:textId="7178066D" w:rsidR="003338B5" w:rsidRPr="00746D7E" w:rsidRDefault="003338B5" w:rsidP="00746D7E">
      <w:r w:rsidRPr="00746D7E">
        <w:t xml:space="preserve">3-5 or 2-4 </w:t>
      </w:r>
      <w:r w:rsidR="00FD5306">
        <w:rPr>
          <w:rFonts w:eastAsia="Times New Roman"/>
          <w:sz w:val="20"/>
          <w:szCs w:val="20"/>
        </w:rPr>
        <w:t xml:space="preserve">– </w:t>
      </w:r>
      <w:r w:rsidRPr="00746D7E">
        <w:t>4 points</w:t>
      </w:r>
    </w:p>
    <w:p w14:paraId="2417AD60" w14:textId="4973906A" w:rsidR="003338B5" w:rsidRPr="00746D7E" w:rsidRDefault="003338B5" w:rsidP="00746D7E">
      <w:r w:rsidRPr="00746D7E">
        <w:t xml:space="preserve">2-6 or 1-5 </w:t>
      </w:r>
      <w:r w:rsidR="00FD5306">
        <w:rPr>
          <w:rFonts w:eastAsia="Times New Roman"/>
          <w:sz w:val="20"/>
          <w:szCs w:val="20"/>
        </w:rPr>
        <w:t xml:space="preserve">– </w:t>
      </w:r>
      <w:r w:rsidRPr="00746D7E">
        <w:t>3 points</w:t>
      </w:r>
    </w:p>
    <w:p w14:paraId="5D82417F" w14:textId="7C51CFC2" w:rsidR="003338B5" w:rsidRPr="00746D7E" w:rsidRDefault="003338B5" w:rsidP="00746D7E">
      <w:r w:rsidRPr="00746D7E">
        <w:t xml:space="preserve">1-7 </w:t>
      </w:r>
      <w:r w:rsidR="00746D7E">
        <w:rPr>
          <w:rFonts w:eastAsia="Times New Roman"/>
          <w:sz w:val="20"/>
          <w:szCs w:val="20"/>
        </w:rPr>
        <w:t xml:space="preserve">– </w:t>
      </w:r>
      <w:r w:rsidRPr="00746D7E">
        <w:t>2 points</w:t>
      </w:r>
    </w:p>
    <w:p w14:paraId="691782A5" w14:textId="699C4C1F" w:rsidR="003338B5" w:rsidRPr="00746D7E" w:rsidRDefault="003338B5" w:rsidP="00746D7E">
      <w:r w:rsidRPr="00746D7E">
        <w:t xml:space="preserve">0-8 or 0-6 </w:t>
      </w:r>
      <w:r w:rsidR="00746D7E">
        <w:rPr>
          <w:rFonts w:eastAsia="Times New Roman"/>
          <w:sz w:val="20"/>
          <w:szCs w:val="20"/>
        </w:rPr>
        <w:t xml:space="preserve">– </w:t>
      </w:r>
      <w:r w:rsidRPr="00746D7E">
        <w:t>1 point</w:t>
      </w:r>
    </w:p>
    <w:p w14:paraId="4E3E461E" w14:textId="4614BDE5" w:rsidR="003338B5" w:rsidRDefault="003338B5" w:rsidP="003338B5">
      <w:pPr>
        <w:spacing w:after="0" w:line="240" w:lineRule="auto"/>
        <w:rPr>
          <w:rFonts w:eastAsia="Times New Roman"/>
          <w:sz w:val="20"/>
          <w:szCs w:val="20"/>
        </w:rPr>
      </w:pPr>
    </w:p>
    <w:p w14:paraId="24C5E198" w14:textId="00430E75" w:rsidR="003338B5" w:rsidRPr="007533FB" w:rsidRDefault="003338B5" w:rsidP="007533FB">
      <w:pPr>
        <w:rPr>
          <w:b/>
          <w:highlight w:val="yellow"/>
        </w:rPr>
      </w:pPr>
      <w:r w:rsidRPr="007533FB">
        <w:rPr>
          <w:b/>
          <w:highlight w:val="yellow"/>
        </w:rPr>
        <w:t xml:space="preserve">7 prelims: </w:t>
      </w:r>
    </w:p>
    <w:p w14:paraId="074F2AD6" w14:textId="13C6403F" w:rsidR="003338B5" w:rsidRPr="00D10897" w:rsidRDefault="003338B5" w:rsidP="003338B5">
      <w:pPr>
        <w:rPr>
          <w:highlight w:val="yellow"/>
        </w:rPr>
      </w:pPr>
      <w:r w:rsidRPr="00D10897">
        <w:rPr>
          <w:highlight w:val="yellow"/>
        </w:rPr>
        <w:t>7-0: 10 points</w:t>
      </w:r>
    </w:p>
    <w:p w14:paraId="032B0B7E" w14:textId="77777777" w:rsidR="003338B5" w:rsidRPr="00D10897" w:rsidRDefault="003338B5" w:rsidP="003338B5">
      <w:pPr>
        <w:rPr>
          <w:highlight w:val="yellow"/>
        </w:rPr>
      </w:pPr>
      <w:r w:rsidRPr="00D10897">
        <w:rPr>
          <w:highlight w:val="yellow"/>
        </w:rPr>
        <w:t>6-1: 8 points</w:t>
      </w:r>
    </w:p>
    <w:p w14:paraId="256499A5" w14:textId="77777777" w:rsidR="003338B5" w:rsidRPr="00D10897" w:rsidRDefault="003338B5" w:rsidP="003338B5">
      <w:pPr>
        <w:rPr>
          <w:highlight w:val="yellow"/>
        </w:rPr>
      </w:pPr>
      <w:r w:rsidRPr="00D10897">
        <w:rPr>
          <w:highlight w:val="yellow"/>
        </w:rPr>
        <w:t>5-2: 7 points</w:t>
      </w:r>
    </w:p>
    <w:p w14:paraId="1F67239D" w14:textId="77777777" w:rsidR="003338B5" w:rsidRPr="00D10897" w:rsidRDefault="003338B5" w:rsidP="003338B5">
      <w:pPr>
        <w:rPr>
          <w:highlight w:val="yellow"/>
        </w:rPr>
      </w:pPr>
      <w:r w:rsidRPr="00D10897">
        <w:rPr>
          <w:highlight w:val="yellow"/>
        </w:rPr>
        <w:t>4-3: 6 points</w:t>
      </w:r>
    </w:p>
    <w:p w14:paraId="52CE1241" w14:textId="77777777" w:rsidR="003338B5" w:rsidRPr="00D10897" w:rsidRDefault="003338B5" w:rsidP="003338B5">
      <w:pPr>
        <w:rPr>
          <w:highlight w:val="yellow"/>
        </w:rPr>
      </w:pPr>
      <w:r w:rsidRPr="00D10897">
        <w:rPr>
          <w:highlight w:val="yellow"/>
        </w:rPr>
        <w:t>3-4: 4 points</w:t>
      </w:r>
    </w:p>
    <w:p w14:paraId="469F27BF" w14:textId="77777777" w:rsidR="003338B5" w:rsidRPr="00D10897" w:rsidRDefault="003338B5" w:rsidP="003338B5">
      <w:pPr>
        <w:rPr>
          <w:highlight w:val="yellow"/>
        </w:rPr>
      </w:pPr>
      <w:r w:rsidRPr="00D10897">
        <w:rPr>
          <w:highlight w:val="yellow"/>
        </w:rPr>
        <w:t>2-5: 3 points</w:t>
      </w:r>
    </w:p>
    <w:p w14:paraId="62C4A5F3" w14:textId="77777777" w:rsidR="003338B5" w:rsidRPr="00D10897" w:rsidRDefault="003338B5" w:rsidP="003338B5">
      <w:pPr>
        <w:rPr>
          <w:highlight w:val="yellow"/>
        </w:rPr>
      </w:pPr>
      <w:r w:rsidRPr="00D10897">
        <w:rPr>
          <w:highlight w:val="yellow"/>
        </w:rPr>
        <w:t>1-6: 2 points</w:t>
      </w:r>
    </w:p>
    <w:p w14:paraId="2D1F33C5" w14:textId="77777777" w:rsidR="003338B5" w:rsidRPr="00D10897" w:rsidRDefault="003338B5" w:rsidP="003338B5">
      <w:pPr>
        <w:rPr>
          <w:highlight w:val="yellow"/>
        </w:rPr>
      </w:pPr>
      <w:r w:rsidRPr="00D10897">
        <w:rPr>
          <w:highlight w:val="yellow"/>
        </w:rPr>
        <w:t>0-7: 1 point</w:t>
      </w:r>
    </w:p>
    <w:p w14:paraId="2111D3E6" w14:textId="7894D1D7" w:rsidR="003338B5" w:rsidRPr="007533FB" w:rsidRDefault="00746D7E" w:rsidP="007533FB">
      <w:pPr>
        <w:rPr>
          <w:b/>
          <w:highlight w:val="yellow"/>
        </w:rPr>
      </w:pPr>
      <w:r w:rsidRPr="007533FB">
        <w:rPr>
          <w:b/>
          <w:highlight w:val="yellow"/>
        </w:rPr>
        <w:t>9 prelims:</w:t>
      </w:r>
    </w:p>
    <w:p w14:paraId="43FAF566" w14:textId="77777777" w:rsidR="003338B5" w:rsidRPr="00D10897" w:rsidRDefault="003338B5" w:rsidP="00746D7E">
      <w:pPr>
        <w:rPr>
          <w:highlight w:val="yellow"/>
        </w:rPr>
      </w:pPr>
      <w:r w:rsidRPr="00D10897">
        <w:rPr>
          <w:highlight w:val="yellow"/>
        </w:rPr>
        <w:t>9-0: 10 points</w:t>
      </w:r>
    </w:p>
    <w:p w14:paraId="0DA5118A" w14:textId="77777777" w:rsidR="003338B5" w:rsidRPr="00D10897" w:rsidRDefault="003338B5" w:rsidP="00746D7E">
      <w:pPr>
        <w:rPr>
          <w:highlight w:val="yellow"/>
        </w:rPr>
      </w:pPr>
      <w:r w:rsidRPr="00D10897">
        <w:rPr>
          <w:highlight w:val="yellow"/>
        </w:rPr>
        <w:t>8-1: 9 points</w:t>
      </w:r>
    </w:p>
    <w:p w14:paraId="109E998D" w14:textId="77777777" w:rsidR="003338B5" w:rsidRPr="00D10897" w:rsidRDefault="003338B5" w:rsidP="00746D7E">
      <w:pPr>
        <w:rPr>
          <w:highlight w:val="yellow"/>
        </w:rPr>
      </w:pPr>
      <w:r w:rsidRPr="00D10897">
        <w:rPr>
          <w:highlight w:val="yellow"/>
        </w:rPr>
        <w:t>7-2: 8 points</w:t>
      </w:r>
    </w:p>
    <w:p w14:paraId="2F757577" w14:textId="77777777" w:rsidR="003338B5" w:rsidRPr="00D10897" w:rsidRDefault="003338B5" w:rsidP="00746D7E">
      <w:pPr>
        <w:rPr>
          <w:highlight w:val="yellow"/>
        </w:rPr>
      </w:pPr>
      <w:r w:rsidRPr="00D10897">
        <w:rPr>
          <w:highlight w:val="yellow"/>
        </w:rPr>
        <w:t>5-4: 6 points</w:t>
      </w:r>
    </w:p>
    <w:p w14:paraId="48281565" w14:textId="77777777" w:rsidR="003338B5" w:rsidRPr="00D10897" w:rsidRDefault="003338B5" w:rsidP="00746D7E">
      <w:pPr>
        <w:rPr>
          <w:highlight w:val="yellow"/>
        </w:rPr>
      </w:pPr>
      <w:r w:rsidRPr="00D10897">
        <w:rPr>
          <w:highlight w:val="yellow"/>
        </w:rPr>
        <w:t>4-5: 4 points</w:t>
      </w:r>
    </w:p>
    <w:p w14:paraId="44C9A240" w14:textId="77777777" w:rsidR="003338B5" w:rsidRPr="00D10897" w:rsidRDefault="003338B5" w:rsidP="00746D7E">
      <w:pPr>
        <w:rPr>
          <w:highlight w:val="yellow"/>
        </w:rPr>
      </w:pPr>
      <w:r w:rsidRPr="00D10897">
        <w:rPr>
          <w:highlight w:val="yellow"/>
        </w:rPr>
        <w:t>3-6: 3 points</w:t>
      </w:r>
    </w:p>
    <w:p w14:paraId="066253EF" w14:textId="77777777" w:rsidR="003338B5" w:rsidRPr="00D10897" w:rsidRDefault="003338B5" w:rsidP="00746D7E">
      <w:pPr>
        <w:rPr>
          <w:highlight w:val="yellow"/>
        </w:rPr>
      </w:pPr>
      <w:r w:rsidRPr="00D10897">
        <w:rPr>
          <w:highlight w:val="yellow"/>
        </w:rPr>
        <w:t>2-7: 2 points</w:t>
      </w:r>
    </w:p>
    <w:p w14:paraId="053AB3C5" w14:textId="77777777" w:rsidR="003338B5" w:rsidRPr="00D10897" w:rsidRDefault="003338B5" w:rsidP="00746D7E">
      <w:pPr>
        <w:rPr>
          <w:highlight w:val="yellow"/>
        </w:rPr>
      </w:pPr>
      <w:r w:rsidRPr="00D10897">
        <w:rPr>
          <w:highlight w:val="yellow"/>
        </w:rPr>
        <w:t>1-8: 1 point</w:t>
      </w:r>
    </w:p>
    <w:p w14:paraId="380F4C08" w14:textId="77777777" w:rsidR="003338B5" w:rsidRPr="00417602" w:rsidRDefault="003338B5" w:rsidP="00746D7E">
      <w:pPr>
        <w:rPr>
          <w:highlight w:val="yellow"/>
        </w:rPr>
      </w:pPr>
      <w:r w:rsidRPr="00417602">
        <w:rPr>
          <w:highlight w:val="yellow"/>
        </w:rPr>
        <w:t>0-9: 1 point</w:t>
      </w:r>
    </w:p>
    <w:p w14:paraId="31D3040D" w14:textId="015CB179" w:rsidR="003338B5" w:rsidRPr="007533FB" w:rsidRDefault="00746D7E" w:rsidP="007533FB">
      <w:pPr>
        <w:rPr>
          <w:b/>
        </w:rPr>
      </w:pPr>
      <w:r w:rsidRPr="007533FB">
        <w:rPr>
          <w:b/>
          <w:highlight w:val="yellow"/>
        </w:rPr>
        <w:t>Other points:</w:t>
      </w:r>
    </w:p>
    <w:p w14:paraId="21475A47" w14:textId="166B88D8" w:rsidR="00746D7E" w:rsidRPr="00746D7E" w:rsidRDefault="00746D7E" w:rsidP="00746D7E">
      <w:r w:rsidRPr="00746D7E">
        <w:t xml:space="preserve">Missing </w:t>
      </w:r>
      <w:proofErr w:type="spellStart"/>
      <w:r w:rsidRPr="00746D7E">
        <w:t>Elims</w:t>
      </w:r>
      <w:proofErr w:type="spellEnd"/>
      <w:r w:rsidRPr="00746D7E">
        <w:t xml:space="preserve"> on Points – 1 point</w:t>
      </w:r>
    </w:p>
    <w:p w14:paraId="624EBB8F" w14:textId="366D7F31" w:rsidR="00746D7E" w:rsidRPr="00746D7E" w:rsidRDefault="00746D7E" w:rsidP="00746D7E">
      <w:r w:rsidRPr="00746D7E">
        <w:t xml:space="preserve">Clearing to </w:t>
      </w:r>
      <w:proofErr w:type="spellStart"/>
      <w:r w:rsidRPr="00746D7E">
        <w:t>Elims</w:t>
      </w:r>
      <w:proofErr w:type="spellEnd"/>
      <w:r w:rsidRPr="00746D7E">
        <w:t xml:space="preserve"> – 3 points</w:t>
      </w:r>
    </w:p>
    <w:p w14:paraId="63CEE09F" w14:textId="21B54189" w:rsidR="00746D7E" w:rsidRPr="00746D7E" w:rsidRDefault="00746D7E" w:rsidP="00746D7E">
      <w:r w:rsidRPr="00746D7E">
        <w:t>Each Elim round win – 3 points</w:t>
      </w:r>
    </w:p>
    <w:p w14:paraId="2209A90C" w14:textId="419FEA3A" w:rsidR="00746D7E" w:rsidRPr="00746D7E" w:rsidRDefault="00746D7E" w:rsidP="00746D7E">
      <w:r w:rsidRPr="00746D7E">
        <w:t>1st Speaker – 3 points</w:t>
      </w:r>
    </w:p>
    <w:p w14:paraId="0DEF9A81" w14:textId="2EE99B86" w:rsidR="00746D7E" w:rsidRPr="00746D7E" w:rsidRDefault="00746D7E" w:rsidP="00746D7E">
      <w:r w:rsidRPr="00746D7E">
        <w:t>2nd Speaker – 2 points</w:t>
      </w:r>
    </w:p>
    <w:p w14:paraId="5C112C2C" w14:textId="53001F19" w:rsidR="00746D7E" w:rsidRPr="00746D7E" w:rsidRDefault="00746D7E" w:rsidP="00746D7E">
      <w:r w:rsidRPr="00746D7E">
        <w:t>3rd -10th Speakers – 1 point</w:t>
      </w:r>
    </w:p>
    <w:p w14:paraId="53D28BF9" w14:textId="7732F61C" w:rsidR="003C5100" w:rsidRDefault="003C5100" w:rsidP="00AE55B8"/>
    <w:p w14:paraId="791888BA" w14:textId="3F26C61F" w:rsidR="007533FB" w:rsidRDefault="007533FB" w:rsidP="007533FB">
      <w:pPr>
        <w:pStyle w:val="Heading4"/>
      </w:pPr>
      <w:r>
        <w:t>Rationale</w:t>
      </w:r>
    </w:p>
    <w:p w14:paraId="4D8B6169" w14:textId="01084028" w:rsidR="007533FB" w:rsidRDefault="007533FB" w:rsidP="007533FB">
      <w:r>
        <w:t xml:space="preserve">Current system does not properly account for assigning points in 7 or 9 prelim tournaments. This rule change would incorporate the informal approach that has been used </w:t>
      </w:r>
      <w:r w:rsidR="00F653B5">
        <w:t xml:space="preserve">(for years) </w:t>
      </w:r>
      <w:r>
        <w:t xml:space="preserve">to calculate </w:t>
      </w:r>
      <w:r w:rsidR="00F653B5">
        <w:t>points in these situations.</w:t>
      </w:r>
    </w:p>
    <w:p w14:paraId="3491DFCD" w14:textId="77777777" w:rsidR="00F653B5" w:rsidRPr="007533FB" w:rsidRDefault="00F653B5" w:rsidP="007533FB"/>
    <w:p w14:paraId="798F4B99" w14:textId="77777777" w:rsidR="000609A4" w:rsidRDefault="000609A4" w:rsidP="000609A4">
      <w:pPr>
        <w:pStyle w:val="Heading3"/>
      </w:pPr>
      <w:r>
        <w:t>Swing Teams (Rule II.6)</w:t>
      </w:r>
    </w:p>
    <w:p w14:paraId="09541C4E" w14:textId="77777777" w:rsidR="000609A4" w:rsidRPr="00417602" w:rsidRDefault="000609A4" w:rsidP="000609A4"/>
    <w:p w14:paraId="7ACE8937" w14:textId="77777777" w:rsidR="000609A4" w:rsidRPr="00B46773" w:rsidRDefault="000609A4" w:rsidP="000609A4">
      <w:pPr>
        <w:pStyle w:val="Heading4"/>
      </w:pPr>
      <w:r>
        <w:t>Current Rule</w:t>
      </w:r>
    </w:p>
    <w:p w14:paraId="6072FB9D" w14:textId="770578DE" w:rsidR="000609A4" w:rsidRDefault="000609A4" w:rsidP="000609A4">
      <w:r>
        <w:t>6. SWING TEAMS – Tournament hosts should enter a swing team (or teams) to divisions of debate so that the division will have an even number of competing teams, thereby eliminating the need for bye rounds. Tournament hosts who cannot supply swing teams of their own shall try to recruit swing teams from other schools</w:t>
      </w:r>
      <w:r w:rsidRPr="000B6882">
        <w:t xml:space="preserve">. </w:t>
      </w:r>
      <w:r w:rsidRPr="00B56B58">
        <w:rPr>
          <w:i/>
        </w:rPr>
        <w:t xml:space="preserve">Tournament hosts will not enter their own teams in a division of debate if that entry has the effect of creating an uneven number of teams in a division. Bye rounds shall occur only as a last resort. </w:t>
      </w:r>
      <w:r>
        <w:t>This rule does not apply to the ADA National tournament.</w:t>
      </w:r>
    </w:p>
    <w:p w14:paraId="27FAE000" w14:textId="77777777" w:rsidR="00B56B58" w:rsidRDefault="00B56B58" w:rsidP="000609A4"/>
    <w:p w14:paraId="362BA0F5" w14:textId="77777777" w:rsidR="000609A4" w:rsidRDefault="000609A4" w:rsidP="000609A4">
      <w:pPr>
        <w:pStyle w:val="Heading4"/>
      </w:pPr>
      <w:r>
        <w:t>Proposed Rule</w:t>
      </w:r>
    </w:p>
    <w:p w14:paraId="42CAB890" w14:textId="77777777" w:rsidR="000609A4" w:rsidRDefault="000609A4" w:rsidP="000609A4">
      <w:r>
        <w:t>6. SWING TEAMS – Tournament hosts should enter a swing team (or teams) to divisions of debate so that the division will have an even number of competing teams, thereby eliminating the need for bye rounds. Tournament hosts who cannot supply swing teams of their own shall try to recruit swing teams from other schools. This rule does not apply to the ADA National tournament.</w:t>
      </w:r>
    </w:p>
    <w:p w14:paraId="761732D1" w14:textId="77777777" w:rsidR="000609A4" w:rsidRDefault="000609A4" w:rsidP="000609A4"/>
    <w:p w14:paraId="73057934" w14:textId="77777777" w:rsidR="000609A4" w:rsidRDefault="000609A4" w:rsidP="000609A4">
      <w:pPr>
        <w:pStyle w:val="Heading4"/>
      </w:pPr>
      <w:r w:rsidRPr="000B6882">
        <w:t>Rationale</w:t>
      </w:r>
    </w:p>
    <w:p w14:paraId="3407B4B4" w14:textId="77777777" w:rsidR="000609A4" w:rsidRPr="000B6882" w:rsidRDefault="000609A4" w:rsidP="000609A4">
      <w:r w:rsidRPr="000B6882">
        <w:t>Host schools should not be penalized by losing the opportunity for their debaters to debate, especially given relatively tight travel schedule concerns every squad has. Additionally, particularly in the JV/N divisions team changes come close to the tournament. That would be a hardship on teams from the host school who cannot know whether they will be debating in advance. This rule made more since when there was a norm that teams would not debate at tournaments their school was hosting, but that is no longer the case. (Alternatively strike the whole rule and re-number following rules.)</w:t>
      </w:r>
    </w:p>
    <w:p w14:paraId="26AC3E20" w14:textId="77777777" w:rsidR="000609A4" w:rsidRDefault="000609A4" w:rsidP="000609A4"/>
    <w:p w14:paraId="11653988" w14:textId="77777777" w:rsidR="00686328" w:rsidRPr="00414087" w:rsidRDefault="00686328" w:rsidP="00686328">
      <w:pPr>
        <w:pStyle w:val="Heading3"/>
      </w:pPr>
      <w:r>
        <w:t>Novice Eligibility (Rule III.4)</w:t>
      </w:r>
    </w:p>
    <w:p w14:paraId="735CD9C4" w14:textId="77777777" w:rsidR="00686328" w:rsidRDefault="00686328" w:rsidP="00686328">
      <w:pPr>
        <w:pStyle w:val="Heading4"/>
      </w:pPr>
      <w:r>
        <w:t>Current Rule</w:t>
      </w:r>
    </w:p>
    <w:p w14:paraId="4C1B195B" w14:textId="77777777" w:rsidR="00686328" w:rsidRDefault="00686328" w:rsidP="00686328">
      <w:r>
        <w:t>C. Novice Debate--This division is designed for debaters who are truly in their first year of competitive debate or who have so little previous experience that they are functionally first-year debaters.</w:t>
      </w:r>
    </w:p>
    <w:p w14:paraId="46A89A4A" w14:textId="77777777" w:rsidR="00686328" w:rsidRDefault="00686328" w:rsidP="00686328">
      <w:r>
        <w:t>1. Eligibility. This division is open to debaters who have no more than a combined total of 50 rounds of debate (including Lincoln Douglas, parliamentary, public forum, and policy debate) prior to the current academic year, of which no more than 24 rounds can be policy debate. If a debater has more than 24 rounds of policy debate, the debater may retain novice eligibility until advancing to elimination rounds and winning an elimination round at two tournaments or upon completion of the second academic year. Debaters who have advanced and won an elimination round at two or more college policy tournaments in a previous academic year are ineligible.</w:t>
      </w:r>
    </w:p>
    <w:p w14:paraId="4D33E7BE" w14:textId="5E702382" w:rsidR="00686328" w:rsidRDefault="00686328" w:rsidP="00686328">
      <w:r>
        <w:t>2. Forced progression into the JV division in the middle of the academic year does not count against the two years of JV eligibility ADA Nationals. The aforementioned progression requirement based on advancing to the final rounds of three novice, junior varsity, open, or varsity tournaments does not apply to ADA Nationals or Round Robins for which participants are invited based on the current year’s record of competition.</w:t>
      </w:r>
    </w:p>
    <w:p w14:paraId="0F0F2552" w14:textId="77777777" w:rsidR="00B56B58" w:rsidRDefault="00B56B58" w:rsidP="00686328"/>
    <w:p w14:paraId="6368DBCD" w14:textId="53176E44" w:rsidR="00686328" w:rsidRPr="00BB6CF5" w:rsidRDefault="00686328" w:rsidP="00B56B58">
      <w:pPr>
        <w:pStyle w:val="Heading4"/>
      </w:pPr>
      <w:r>
        <w:t>Proposed Rule</w:t>
      </w:r>
    </w:p>
    <w:p w14:paraId="48C52ECC" w14:textId="77777777" w:rsidR="00686328" w:rsidRPr="00BB6CF5" w:rsidRDefault="00686328" w:rsidP="00686328">
      <w:r w:rsidRPr="00BB6CF5">
        <w:t>C.</w:t>
      </w:r>
      <w:r w:rsidRPr="00BB6CF5">
        <w:tab/>
        <w:t>Novice Debate--This division is designed for debaters who are truly in their first year of competitive debate or who have so little previous experience that they are functionally first-year debaters.</w:t>
      </w:r>
    </w:p>
    <w:p w14:paraId="4FA13474" w14:textId="785E5443" w:rsidR="00686328" w:rsidRPr="00B56B58" w:rsidRDefault="00686328" w:rsidP="00B56B58">
      <w:pPr>
        <w:rPr>
          <w:highlight w:val="yellow"/>
        </w:rPr>
      </w:pPr>
      <w:r w:rsidRPr="00B56B58">
        <w:rPr>
          <w:highlight w:val="yellow"/>
        </w:rPr>
        <w:t>1.</w:t>
      </w:r>
      <w:r w:rsidR="00B56B58" w:rsidRPr="00B56B58">
        <w:rPr>
          <w:highlight w:val="yellow"/>
        </w:rPr>
        <w:t xml:space="preserve"> </w:t>
      </w:r>
      <w:r w:rsidRPr="00B56B58">
        <w:rPr>
          <w:highlight w:val="yellow"/>
        </w:rPr>
        <w:t xml:space="preserve">Eligibility. This division is open to debaters who have no more than a combined total of 50 rounds of debate (including Lincoln Douglas, parliamentary, public forum, and policy debate) prior to the current academic year. </w:t>
      </w:r>
    </w:p>
    <w:p w14:paraId="76663901" w14:textId="2E52B037" w:rsidR="00686328" w:rsidRPr="00B56B58" w:rsidRDefault="00686328" w:rsidP="00B56B58">
      <w:pPr>
        <w:rPr>
          <w:highlight w:val="yellow"/>
        </w:rPr>
      </w:pPr>
      <w:r w:rsidRPr="00B56B58">
        <w:rPr>
          <w:highlight w:val="yellow"/>
        </w:rPr>
        <w:t>2.</w:t>
      </w:r>
      <w:r w:rsidR="00B56B58" w:rsidRPr="00B56B58">
        <w:rPr>
          <w:highlight w:val="yellow"/>
        </w:rPr>
        <w:t xml:space="preserve"> </w:t>
      </w:r>
      <w:r w:rsidRPr="00B56B58">
        <w:rPr>
          <w:highlight w:val="yellow"/>
        </w:rPr>
        <w:t xml:space="preserve">A Novice eligible debater who has more than 24 rounds of policy debate* (prior to the current academic year?) may retain novice eligibility until winning an elimination round (**in novice, </w:t>
      </w:r>
      <w:proofErr w:type="spellStart"/>
      <w:r w:rsidRPr="00B56B58">
        <w:rPr>
          <w:highlight w:val="yellow"/>
        </w:rPr>
        <w:t>jv</w:t>
      </w:r>
      <w:proofErr w:type="spellEnd"/>
      <w:r w:rsidRPr="00B56B58">
        <w:rPr>
          <w:highlight w:val="yellow"/>
        </w:rPr>
        <w:t>, open, or varsity?)  at two tournaments*** or completion of their second academic year. Debaters who have won an elimination round at two or more college policy tournaments in a previous academic year are ineligible.</w:t>
      </w:r>
    </w:p>
    <w:p w14:paraId="4AA5C6A9" w14:textId="4C080CE3" w:rsidR="00686328" w:rsidRPr="00B56B58" w:rsidRDefault="00686328" w:rsidP="00B56B58">
      <w:pPr>
        <w:rPr>
          <w:highlight w:val="yellow"/>
        </w:rPr>
      </w:pPr>
      <w:r w:rsidRPr="00B56B58">
        <w:rPr>
          <w:highlight w:val="yellow"/>
        </w:rPr>
        <w:t>3.</w:t>
      </w:r>
      <w:r w:rsidR="00B56B58" w:rsidRPr="00B56B58">
        <w:rPr>
          <w:highlight w:val="yellow"/>
        </w:rPr>
        <w:t xml:space="preserve"> </w:t>
      </w:r>
      <w:r w:rsidRPr="00B56B58">
        <w:rPr>
          <w:highlight w:val="yellow"/>
        </w:rPr>
        <w:t>ADA Nationals. The aforementioned progression requirement based on advancing to the final rounds of three novice, junior varsity, open, or varsity tournaments does not apply to eligibility to compete as a Novice at ADA Nationals or Round Robins for which participants are invited based on the current year’s record of competition.</w:t>
      </w:r>
    </w:p>
    <w:p w14:paraId="54C31F6E" w14:textId="06747D32" w:rsidR="00686328" w:rsidRPr="00B56B58" w:rsidRDefault="00686328" w:rsidP="00B56B58">
      <w:r w:rsidRPr="00B56B58">
        <w:rPr>
          <w:highlight w:val="yellow"/>
        </w:rPr>
        <w:t>4.</w:t>
      </w:r>
      <w:r w:rsidR="00B56B58" w:rsidRPr="00B56B58">
        <w:rPr>
          <w:highlight w:val="yellow"/>
        </w:rPr>
        <w:t xml:space="preserve"> </w:t>
      </w:r>
      <w:r w:rsidRPr="00B56B58">
        <w:rPr>
          <w:highlight w:val="yellow"/>
        </w:rPr>
        <w:t>Forced progression into the JV division in the middle of the academic year does not count against the two years of JV eligibility for ADA Nationals.</w:t>
      </w:r>
      <w:r w:rsidRPr="00B56B58">
        <w:t xml:space="preserve"> </w:t>
      </w:r>
    </w:p>
    <w:p w14:paraId="5C99973A" w14:textId="77777777" w:rsidR="00686328" w:rsidRDefault="00686328" w:rsidP="00686328"/>
    <w:p w14:paraId="0B4B64DD" w14:textId="77777777" w:rsidR="00686328" w:rsidRDefault="00686328" w:rsidP="00686328">
      <w:pPr>
        <w:pStyle w:val="Heading4"/>
      </w:pPr>
      <w:r>
        <w:t xml:space="preserve">Rationale </w:t>
      </w:r>
    </w:p>
    <w:p w14:paraId="66692F20" w14:textId="77777777" w:rsidR="00686328" w:rsidRPr="00A56C70" w:rsidRDefault="00686328" w:rsidP="00686328">
      <w:r w:rsidRPr="00A56C70">
        <w:t>The current rule just seems to be poorly written and unclear; specifically:</w:t>
      </w:r>
    </w:p>
    <w:p w14:paraId="6C41CB58" w14:textId="77777777" w:rsidR="00686328" w:rsidRPr="00A56C70" w:rsidRDefault="00686328" w:rsidP="00686328">
      <w:r w:rsidRPr="00A56C70">
        <w:t>“who have no more than a combined total of 50 rounds of debate (including Lincoln Douglas, parliamentary, public forum, and policy debate) prior to the current academic year, of which no more than 24 rounds can be policy debate” implies that Debaters with more than 24 rounds of policy debate are not eligible for Novice. However, the next sentence states, “If a debater has more than 24 rounds of policy debate, the debater may retain novice eligibility until” they win an elimination round at two tournaments. Assuming the intention is that Debaters who have greater than 24 but less than 50 rounds to be Novice eligible proposing the above rewrite.</w:t>
      </w:r>
    </w:p>
    <w:p w14:paraId="3322DE50" w14:textId="24D63499" w:rsidR="00686328" w:rsidRPr="00A56C70" w:rsidRDefault="00686328" w:rsidP="00B56B58">
      <w:pPr>
        <w:ind w:left="720"/>
      </w:pPr>
      <w:r w:rsidRPr="00A56C70">
        <w:t xml:space="preserve">* </w:t>
      </w:r>
      <w:r w:rsidR="00B56B58">
        <w:t>S</w:t>
      </w:r>
      <w:r w:rsidRPr="00A56C70">
        <w:t xml:space="preserve">hould we add at the beginning of the year? As written this rule requires Novices who debated 24 rounds (e.g. 4 tournaments) to advance to JV after 2 elim wins. So </w:t>
      </w:r>
      <w:proofErr w:type="spellStart"/>
      <w:r w:rsidRPr="00A56C70">
        <w:t>frex</w:t>
      </w:r>
      <w:proofErr w:type="spellEnd"/>
      <w:r w:rsidRPr="00A56C70">
        <w:t xml:space="preserve"> GMU AR who attended Rutgers, UMW, West Pt., and Liberty with elim wins at UMW, West Pt. and Liberty should have been ineligible to compete in Novice at Navy (where they were in Finals) and JMU (where they were in Semis). I think we mean “A Novice eligible debater who has more than 24 rounds of policy debate prior to the current academic year. </w:t>
      </w:r>
      <w:proofErr w:type="gramStart"/>
      <w:r w:rsidRPr="00A56C70">
        <w:t>“ –</w:t>
      </w:r>
      <w:proofErr w:type="gramEnd"/>
      <w:r w:rsidRPr="00A56C70">
        <w:t xml:space="preserve"> but that isn’t what we currently have written. I don’t think it was the intent of the rule to force Novices with 0 rounds at the start of the season who might be making it to quarters by the end of the fall out.</w:t>
      </w:r>
    </w:p>
    <w:p w14:paraId="5BB779E7" w14:textId="27EA7DF9" w:rsidR="00686328" w:rsidRPr="00A56C70" w:rsidRDefault="00686328" w:rsidP="00B56B58">
      <w:pPr>
        <w:ind w:left="720"/>
      </w:pPr>
      <w:r w:rsidRPr="00A56C70">
        <w:t xml:space="preserve">** </w:t>
      </w:r>
      <w:r w:rsidR="00B56B58">
        <w:t>J</w:t>
      </w:r>
      <w:r w:rsidRPr="00A56C70">
        <w:t xml:space="preserve">ust noting the language in the JV forced progression rule clarifies that wins in higher divisions count, so if you go </w:t>
      </w:r>
      <w:proofErr w:type="spellStart"/>
      <w:r w:rsidRPr="00A56C70">
        <w:t>jv</w:t>
      </w:r>
      <w:proofErr w:type="spellEnd"/>
      <w:r w:rsidRPr="00A56C70">
        <w:t xml:space="preserve"> and win an elim round it counts toward your novice forced progression – I believe the rule does this, but just making clear and possibly noting the language from the other forced progression rule.</w:t>
      </w:r>
    </w:p>
    <w:p w14:paraId="28CC80C4" w14:textId="6E9F553E" w:rsidR="00686328" w:rsidRPr="00A56C70" w:rsidRDefault="00686328" w:rsidP="00B56B58">
      <w:pPr>
        <w:ind w:left="720"/>
      </w:pPr>
      <w:r w:rsidRPr="00A56C70">
        <w:t xml:space="preserve">** </w:t>
      </w:r>
      <w:r w:rsidR="00B56B58">
        <w:t>S</w:t>
      </w:r>
      <w:r w:rsidRPr="00A56C70">
        <w:t xml:space="preserve">hould we put a division size requirement </w:t>
      </w:r>
      <w:proofErr w:type="gramStart"/>
      <w:r w:rsidRPr="00A56C70">
        <w:t>here?,</w:t>
      </w:r>
      <w:proofErr w:type="gramEnd"/>
      <w:r w:rsidRPr="00A56C70">
        <w:t xml:space="preserve"> also do we need to clarify if applies to non-ADA tournaments (e.g. Rutgers, West Point)? Does advancing without debating through a partial count? If not why not; you are saying a team that is bottom of the bracket and wins their partial </w:t>
      </w:r>
      <w:proofErr w:type="spellStart"/>
      <w:r w:rsidRPr="00A56C70">
        <w:t>octos</w:t>
      </w:r>
      <w:proofErr w:type="spellEnd"/>
      <w:r w:rsidRPr="00A56C70">
        <w:t xml:space="preserve"> round then loses their quarters round should be forced up, while the higher seeded team that advanced without debating and then also lost in quarters should not – that might make </w:t>
      </w:r>
      <w:proofErr w:type="gramStart"/>
      <w:r w:rsidRPr="00A56C70">
        <w:t>sense, but</w:t>
      </w:r>
      <w:proofErr w:type="gramEnd"/>
      <w:r w:rsidRPr="00A56C70">
        <w:t xml:space="preserve"> seems a little off.</w:t>
      </w:r>
    </w:p>
    <w:p w14:paraId="48749D9E" w14:textId="77777777" w:rsidR="00686328" w:rsidRPr="00352A89" w:rsidRDefault="00686328" w:rsidP="00686328"/>
    <w:p w14:paraId="07618D1F" w14:textId="12B85B40" w:rsidR="00417602" w:rsidRDefault="00417602" w:rsidP="00417602">
      <w:pPr>
        <w:pStyle w:val="Heading2"/>
      </w:pPr>
      <w:r>
        <w:t>Speeches</w:t>
      </w:r>
    </w:p>
    <w:p w14:paraId="45916138" w14:textId="754B794E" w:rsidR="00417602" w:rsidRDefault="00417602" w:rsidP="00417602"/>
    <w:p w14:paraId="6B79AEFA" w14:textId="6E04B3E3" w:rsidR="00417602" w:rsidRPr="00417602" w:rsidRDefault="00417602" w:rsidP="00417602">
      <w:pPr>
        <w:pStyle w:val="Heading3"/>
      </w:pPr>
      <w:r>
        <w:t>Format (Rule I.1)</w:t>
      </w:r>
    </w:p>
    <w:p w14:paraId="446F90D7" w14:textId="4DC3AD1B" w:rsidR="00417602" w:rsidRDefault="00417602" w:rsidP="00417602"/>
    <w:p w14:paraId="2969F9DC" w14:textId="13B69214" w:rsidR="00417602" w:rsidRPr="007533FB" w:rsidRDefault="00417602" w:rsidP="007533FB">
      <w:pPr>
        <w:pStyle w:val="Heading4"/>
      </w:pPr>
      <w:r>
        <w:t>Current Rule</w:t>
      </w:r>
    </w:p>
    <w:p w14:paraId="4E578A19" w14:textId="4986FE3B" w:rsidR="00417602" w:rsidRDefault="00417602" w:rsidP="00417602">
      <w:r>
        <w:t xml:space="preserve">1. </w:t>
      </w:r>
      <w:r w:rsidRPr="008A0516">
        <w:t>FORMAT</w:t>
      </w:r>
      <w:r>
        <w:t xml:space="preserve"> – </w:t>
      </w:r>
      <w:r w:rsidRPr="008A0516">
        <w:t>Cross-examination style debate format will be used, with two-person teams. There will be four nine-minute constructive speeches, beginning with the affirmative. After each constructive, there will be a three-minute cross-examination by a member of the opposition. There will be four six-minute rebuttals, beginning with the negative. Each team will be allocated ten minutes of preparation time to be used in between speeches and cross-examination periods</w:t>
      </w:r>
      <w:r>
        <w:t>.</w:t>
      </w:r>
    </w:p>
    <w:p w14:paraId="5AD3F3E6" w14:textId="77777777" w:rsidR="00B56B58" w:rsidRDefault="00B56B58" w:rsidP="00417602">
      <w:pPr>
        <w:rPr>
          <w:u w:val="single"/>
        </w:rPr>
      </w:pPr>
    </w:p>
    <w:p w14:paraId="42F0498D" w14:textId="6415B187" w:rsidR="00417602" w:rsidRPr="00352A89" w:rsidRDefault="00417602" w:rsidP="00417602">
      <w:pPr>
        <w:pStyle w:val="Heading4"/>
      </w:pPr>
      <w:r>
        <w:t>Proposed Rule</w:t>
      </w:r>
    </w:p>
    <w:p w14:paraId="0F59D1DA" w14:textId="48AC8C1A" w:rsidR="00417602" w:rsidRDefault="00417602" w:rsidP="00417602">
      <w:pPr>
        <w:rPr>
          <w:highlight w:val="yellow"/>
        </w:rPr>
      </w:pPr>
      <w:r>
        <w:t xml:space="preserve">1. </w:t>
      </w:r>
      <w:r w:rsidRPr="008A0516">
        <w:t>FORMAT</w:t>
      </w:r>
      <w:r>
        <w:t xml:space="preserve"> – </w:t>
      </w:r>
      <w:r w:rsidRPr="008A0516">
        <w:t>Cross-examination style debate format will be used, with two-person teams. There will be four nine-minute constructive speeches, beginning with the affirmative. After each constructive, there will be a three-minute cross-examination by a member of the opposition. There will be four six-minute rebuttals, beginning with the negative. Each team will be allocated ten minutes of preparation time to be used in between speeches and cross-examination periods.</w:t>
      </w:r>
      <w:r>
        <w:t xml:space="preserve"> </w:t>
      </w:r>
      <w:r w:rsidRPr="00417602">
        <w:rPr>
          <w:highlight w:val="yellow"/>
        </w:rPr>
        <w:t>Each debater must give one constructive speech and one rebuttal.</w:t>
      </w:r>
    </w:p>
    <w:p w14:paraId="1E8795F7" w14:textId="77777777" w:rsidR="00B56B58" w:rsidRDefault="00B56B58" w:rsidP="00417602">
      <w:pPr>
        <w:rPr>
          <w:u w:val="single"/>
        </w:rPr>
      </w:pPr>
    </w:p>
    <w:p w14:paraId="03D459D6" w14:textId="494D4934" w:rsidR="00417602" w:rsidRPr="00E97C21" w:rsidRDefault="00417602" w:rsidP="00417602">
      <w:pPr>
        <w:pStyle w:val="Heading4"/>
      </w:pPr>
      <w:r w:rsidRPr="00E97C21">
        <w:t xml:space="preserve">Rationale </w:t>
      </w:r>
    </w:p>
    <w:p w14:paraId="04871EB8" w14:textId="77777777" w:rsidR="00417602" w:rsidRPr="00E97C21" w:rsidRDefault="00417602" w:rsidP="00417602">
      <w:r w:rsidRPr="00E97C21">
        <w:t xml:space="preserve">Mirror the new NDT rule, same concerns as the NDT rule. This is partially covered by III.V. “ADA Nationals. For the purposes of the ADA National tournament only, a debate team is defined as the two-person team that begins the first rounds of the tournament and who debate together throughout the course of the tournament. If one of the debaters of a team cannot debate in any given round, that round will be forfeited. </w:t>
      </w:r>
      <w:proofErr w:type="gramStart"/>
      <w:r w:rsidRPr="00E97C21">
        <w:t>“ However</w:t>
      </w:r>
      <w:proofErr w:type="gramEnd"/>
      <w:r w:rsidRPr="00E97C21">
        <w:t>, possibly ambiguity in that a debater could be “debating” in a given round, but not giving one constructive and one rebuttal. This rule change clarifies that “debating” means giving one constructive speech and one rebuttal.</w:t>
      </w:r>
    </w:p>
    <w:p w14:paraId="4EB22041" w14:textId="6D5C3942" w:rsidR="00417602" w:rsidRDefault="00417602" w:rsidP="00417602">
      <w:r w:rsidRPr="00E97C21">
        <w:t>Also</w:t>
      </w:r>
      <w:r>
        <w:t>,</w:t>
      </w:r>
      <w:r w:rsidRPr="00E97C21">
        <w:t xml:space="preserve"> could put this in III. 5., see below, because Section I rule violation are judge enforced, not tournament enforced.</w:t>
      </w:r>
    </w:p>
    <w:p w14:paraId="060D98E2" w14:textId="52AECBF9" w:rsidR="00A56C70" w:rsidRDefault="00A56C70" w:rsidP="00417602"/>
    <w:p w14:paraId="5E1C5294" w14:textId="77777777" w:rsidR="00A56C70" w:rsidRPr="00352A89" w:rsidRDefault="00A56C70" w:rsidP="00A56C70"/>
    <w:p w14:paraId="7F98D1FA" w14:textId="05DB3D69" w:rsidR="00A56C70" w:rsidRDefault="00A56C70" w:rsidP="00A56C70">
      <w:pPr>
        <w:pStyle w:val="Heading3"/>
      </w:pPr>
      <w:r>
        <w:t>Definition of a Debate Team (Rule III.5)</w:t>
      </w:r>
    </w:p>
    <w:p w14:paraId="6FF09EEF" w14:textId="3007C221" w:rsidR="00A56C70" w:rsidRDefault="00A56C70" w:rsidP="00A56C70">
      <w:pPr>
        <w:pStyle w:val="Heading4"/>
      </w:pPr>
      <w:r>
        <w:t>Current Rule</w:t>
      </w:r>
    </w:p>
    <w:p w14:paraId="24BC5856" w14:textId="2E3CDCD5" w:rsidR="00A56C70" w:rsidRDefault="00A56C70" w:rsidP="00A56C70">
      <w:r>
        <w:t>5. DEFINITION OF DEBATE TEAM:</w:t>
      </w:r>
    </w:p>
    <w:p w14:paraId="6895A019" w14:textId="4E8348F9" w:rsidR="00A56C70" w:rsidRDefault="00A56C70" w:rsidP="00A56C70">
      <w:r>
        <w:t xml:space="preserve">A. ADA Nationals. For the purposes of the ADA National tournament only, a debate team is defined as the two-person team that begins the first rounds of the tournament and who debate together throughout the course of the tournament. If one of the debaters of a team cannot debate in any given round, that round will be forfeited. Teams that forfeit rounds will be given average speaker </w:t>
      </w:r>
      <w:proofErr w:type="gramStart"/>
      <w:r>
        <w:t>points, but</w:t>
      </w:r>
      <w:proofErr w:type="gramEnd"/>
      <w:r>
        <w:t xml:space="preserve"> are ineligible to clear to elimination rounds if speaker points are the determining factor for their clearing. Debaters who forfeit rounds are ineligible for speaker awards. Hybrid teams composed of debaters from different schools may debate together at the ADA National Tournament, but they may not clear to elimination rounds, unless they have at least three ADA tournaments together as a team prior to ADA Nationals. Such teams need to provide notice to the President upon entry and identify the tournaments at which they have previously debated together.</w:t>
      </w:r>
    </w:p>
    <w:p w14:paraId="4F2BDC83" w14:textId="43271CA9" w:rsidR="00A56C70" w:rsidRDefault="00A56C70" w:rsidP="00A56C70">
      <w:r>
        <w:t xml:space="preserve">B. ADA Tournaments. For the purposes of ADA tournaments, a debate team is defined as the two-person team that begins the first round of the tournament and who debate together throughout the course of the tournament. If one of the debaters of a team cannot debate in any given round, that round will be forfeited. Speaker points in forfeit situations will be averaged, but the team forfeiting is ineligible to clear to elimination rounds if speaker points are the determining factor for their clearing. The debate may still occur for educational purposes. However, that team will still be eligible for speaker awards and elimination rounds. Hybrid teams are allowed at the discretion of the tournament </w:t>
      </w:r>
      <w:proofErr w:type="gramStart"/>
      <w:r>
        <w:t>director, and</w:t>
      </w:r>
      <w:proofErr w:type="gramEnd"/>
      <w:r>
        <w:t xml:space="preserve"> are allowed to clear to elimination rounds at the discretion of the tournament director. A tournament's policy on hybrid teams must be indicated in the tournament invitation.</w:t>
      </w:r>
    </w:p>
    <w:p w14:paraId="60B769FA" w14:textId="12F2555E" w:rsidR="00A56C70" w:rsidRDefault="00A56C70" w:rsidP="00A56C70"/>
    <w:p w14:paraId="24FA486C" w14:textId="39E0FF5E" w:rsidR="00A56C70" w:rsidRDefault="00A56C70" w:rsidP="00A56C70">
      <w:pPr>
        <w:pStyle w:val="Heading4"/>
      </w:pPr>
      <w:r>
        <w:t>Proposed Rule</w:t>
      </w:r>
    </w:p>
    <w:p w14:paraId="30B92EFA" w14:textId="77777777" w:rsidR="00A56C70" w:rsidRDefault="00A56C70" w:rsidP="00A56C70">
      <w:r>
        <w:t>5. DEFINITION OF DEBATE TEAM:</w:t>
      </w:r>
    </w:p>
    <w:p w14:paraId="4B4BFB32" w14:textId="77777777" w:rsidR="00A56C70" w:rsidRDefault="00A56C70" w:rsidP="00A56C70">
      <w:r>
        <w:t xml:space="preserve">A. ADA Nationals. For the purposes of the ADA National tournament only, a debate team is defined as the two-person team that begins the first rounds of the tournament and who debate together throughout the course of the tournament. If one of the debaters of a team cannot debate in any given round, that round will be forfeited. </w:t>
      </w:r>
      <w:r w:rsidRPr="008D2030">
        <w:rPr>
          <w:highlight w:val="yellow"/>
          <w:u w:val="single"/>
        </w:rPr>
        <w:t>To debate in a round is defined as to give one constructive speech and one rebuttal.</w:t>
      </w:r>
      <w:r>
        <w:t xml:space="preserve"> Teams that forfeit rounds will be given average speaker </w:t>
      </w:r>
      <w:proofErr w:type="gramStart"/>
      <w:r>
        <w:t>points, but</w:t>
      </w:r>
      <w:proofErr w:type="gramEnd"/>
      <w:r>
        <w:t xml:space="preserve"> are ineligible to clear to elimination rounds if speaker points are the determining factor for their clearing. Debaters who forfeit rounds are ineligible for speaker awards. Hybrid teams composed of debaters from different schools may debate together at the ADA National Tournament, but they may not clear to elimination rounds, unless they have at least three ADA tournaments together as a team prior to ADA Nationals. Such teams need to provide notice to the President upon entry and identify the tournaments at which they have previously debated together.</w:t>
      </w:r>
    </w:p>
    <w:p w14:paraId="3CF086DB" w14:textId="77777777" w:rsidR="00A56C70" w:rsidRDefault="00A56C70" w:rsidP="00A56C70">
      <w:r>
        <w:t xml:space="preserve">B. ADA Tournaments. For the purposes of ADA tournaments, a debate team is defined as the two-person team that begins the first round of the tournament and who debate together throughout the course of the tournament. If one of the debaters of a team cannot debate in any given round, that round will be forfeited. </w:t>
      </w:r>
      <w:r w:rsidRPr="008D2030">
        <w:rPr>
          <w:highlight w:val="yellow"/>
          <w:u w:val="single"/>
        </w:rPr>
        <w:t>To debate in a round is defined as to give one constructive speech and one rebuttal.</w:t>
      </w:r>
      <w:r>
        <w:t xml:space="preserve"> Speaker points in forfeit situations will be averaged, but the team forfeiting is ineligible to clear to elimination rounds if speaker points are the determining factor for their clearing. The debate may still occur for educational purposes. However, that team will still be eligible for speaker awards and elimination rounds. Hybrid teams are allowed at the discretion of the tournament </w:t>
      </w:r>
      <w:proofErr w:type="gramStart"/>
      <w:r>
        <w:t>director, and</w:t>
      </w:r>
      <w:proofErr w:type="gramEnd"/>
      <w:r>
        <w:t xml:space="preserve"> are allowed to clear to elimination rounds at the discretion of the tournament director. A tournament's policy on hybrid teams must be indicated in the tournament invitation.</w:t>
      </w:r>
    </w:p>
    <w:p w14:paraId="75C1C047" w14:textId="77777777" w:rsidR="00A56C70" w:rsidRDefault="00A56C70" w:rsidP="00A56C70"/>
    <w:p w14:paraId="39EB26B6" w14:textId="0D38DDC6" w:rsidR="00A56C70" w:rsidRDefault="00A56C70" w:rsidP="00A56C70">
      <w:pPr>
        <w:pStyle w:val="Heading4"/>
      </w:pPr>
      <w:r w:rsidRPr="00A56C70">
        <w:t xml:space="preserve">Rationale </w:t>
      </w:r>
    </w:p>
    <w:p w14:paraId="7769743C" w14:textId="1D936089" w:rsidR="00A56C70" w:rsidRPr="00A56C70" w:rsidRDefault="00A56C70" w:rsidP="00A56C70">
      <w:r w:rsidRPr="00A56C70">
        <w:t>Mirror the new NDT rule, same concerns as the NDT rule. This is partially covered by proposed change to I.1. However, violations of I.1. are judge enforced, like for example – topicality. Placing the rule in this section makes it clear that if both debaters do not give a constructive and a rebuttal the result is the round is a forfeit regardless of the judge’s opinion.</w:t>
      </w:r>
    </w:p>
    <w:p w14:paraId="16D4004D" w14:textId="77777777" w:rsidR="00A56C70" w:rsidRDefault="00A56C70" w:rsidP="00417602"/>
    <w:p w14:paraId="798EFA8F" w14:textId="595DE0E0" w:rsidR="00A56C70" w:rsidRDefault="00A56C70" w:rsidP="00A56C70">
      <w:pPr>
        <w:pStyle w:val="Heading2"/>
      </w:pPr>
      <w:r>
        <w:t>Missed Round Issues</w:t>
      </w:r>
    </w:p>
    <w:p w14:paraId="0188DC60" w14:textId="77777777" w:rsidR="00A56C70" w:rsidRPr="00A56C70" w:rsidRDefault="00A56C70" w:rsidP="00A56C70"/>
    <w:p w14:paraId="25F8FD23" w14:textId="6518927B" w:rsidR="004E3112" w:rsidRDefault="004E3112" w:rsidP="004E3112">
      <w:pPr>
        <w:pStyle w:val="Heading3"/>
      </w:pPr>
      <w:r>
        <w:t>Travel Delays/</w:t>
      </w:r>
      <w:r w:rsidR="007533FB">
        <w:t>Graduate</w:t>
      </w:r>
      <w:r w:rsidR="00A56C70">
        <w:t xml:space="preserve"> Exams</w:t>
      </w:r>
      <w:r w:rsidR="000A5CF6">
        <w:t xml:space="preserve"> (Add to II)</w:t>
      </w:r>
    </w:p>
    <w:p w14:paraId="31773C5D" w14:textId="46538E35" w:rsidR="007533FB" w:rsidRDefault="007533FB" w:rsidP="007533FB"/>
    <w:p w14:paraId="0E83599A" w14:textId="01419BE3" w:rsidR="007533FB" w:rsidRPr="007533FB" w:rsidRDefault="007533FB" w:rsidP="007533FB">
      <w:pPr>
        <w:pStyle w:val="Heading4"/>
      </w:pPr>
      <w:r w:rsidRPr="00B56B58">
        <w:rPr>
          <w:highlight w:val="yellow"/>
        </w:rPr>
        <w:t>Proposed Rule II.10 – Round Excusal for Travel Delay or Exam</w:t>
      </w:r>
    </w:p>
    <w:p w14:paraId="75E5BCF8" w14:textId="77777777" w:rsidR="00417602" w:rsidRPr="007533FB" w:rsidRDefault="00417602" w:rsidP="007533FB">
      <w:r w:rsidRPr="007533FB">
        <w:t>Tournaments should attempt to maximize debates for as many participants as possible.  If, after the published tournament start time, most of the teams attending the tournament have arrived, and a few teams will arrive after debate rounds have begun, then those teams should be scheduled off for rounds they are expected to miss and given results on the following schedule:</w:t>
      </w:r>
    </w:p>
    <w:p w14:paraId="098F64D7" w14:textId="77777777" w:rsidR="00417602" w:rsidRPr="007533FB" w:rsidRDefault="00417602" w:rsidP="007533FB">
      <w:r w:rsidRPr="007533FB">
        <w:t>Round 1- 1 loss (0-1)</w:t>
      </w:r>
    </w:p>
    <w:p w14:paraId="5D1C5190" w14:textId="77777777" w:rsidR="00417602" w:rsidRPr="007533FB" w:rsidRDefault="00417602" w:rsidP="007533FB">
      <w:r w:rsidRPr="007533FB">
        <w:t>Round 2- 1 win (1-1)</w:t>
      </w:r>
    </w:p>
    <w:p w14:paraId="2271E9C4" w14:textId="77777777" w:rsidR="00417602" w:rsidRPr="007533FB" w:rsidRDefault="00417602" w:rsidP="007533FB">
      <w:r w:rsidRPr="007533FB">
        <w:t>Round 3- 1 loss (1-2)</w:t>
      </w:r>
    </w:p>
    <w:p w14:paraId="0721BFA0" w14:textId="450DB908" w:rsidR="00417602" w:rsidRPr="007533FB" w:rsidRDefault="00417602" w:rsidP="007533FB">
      <w:r w:rsidRPr="007533FB">
        <w:t>Round 4- 1 win (2-2)</w:t>
      </w:r>
    </w:p>
    <w:p w14:paraId="34C1122D" w14:textId="77777777" w:rsidR="00417602" w:rsidRPr="007533FB" w:rsidRDefault="00417602" w:rsidP="007533FB">
      <w:r w:rsidRPr="007533FB">
        <w:t>Once a team has competed in 2 rounds, their points should be averaged for the rounds they compete in and those points should be entered for all rounds that they missed. Prior to competing in two rounds the teams should be placed as if they had average points for their division.</w:t>
      </w:r>
    </w:p>
    <w:p w14:paraId="6DE312E6" w14:textId="77777777" w:rsidR="00417602" w:rsidRPr="007533FB" w:rsidRDefault="00417602" w:rsidP="007533FB">
      <w:r w:rsidRPr="007533FB">
        <w:t xml:space="preserve">At the discretion of the Tournament director, tournaments may also use this procedure to allow students to allow debaters off from rounds to take the LSAT, GRE or </w:t>
      </w:r>
      <w:proofErr w:type="gramStart"/>
      <w:r w:rsidRPr="007533FB">
        <w:t>other</w:t>
      </w:r>
      <w:proofErr w:type="gramEnd"/>
      <w:r w:rsidRPr="007533FB">
        <w:t xml:space="preserve"> graduate exam during the tournament.  </w:t>
      </w:r>
    </w:p>
    <w:p w14:paraId="41EF5F9F" w14:textId="77777777" w:rsidR="007533FB" w:rsidRDefault="00417602" w:rsidP="007533FB">
      <w:r w:rsidRPr="007533FB">
        <w:t xml:space="preserve">Rounds scheduled as off through this procedure do not count as forfeits for the purpose of Rule III. 5. </w:t>
      </w:r>
    </w:p>
    <w:p w14:paraId="3B58F77E" w14:textId="3A1653C1" w:rsidR="00417602" w:rsidRDefault="00417602" w:rsidP="007533FB">
      <w:r w:rsidRPr="007533FB">
        <w:t xml:space="preserve">Teams that miss more than half of the preliminary rounds are not be eligible for elimination rounds.  Final determination of eligibility for elimination rounds is a decision of the tournament director.  </w:t>
      </w:r>
    </w:p>
    <w:p w14:paraId="0597EC0F" w14:textId="77777777" w:rsidR="00B56B58" w:rsidRPr="007533FB" w:rsidRDefault="00B56B58" w:rsidP="007533FB"/>
    <w:p w14:paraId="5F1B7304" w14:textId="173437CC" w:rsidR="00417602" w:rsidRPr="007533FB" w:rsidRDefault="00417602" w:rsidP="007533FB">
      <w:pPr>
        <w:pStyle w:val="Heading4"/>
      </w:pPr>
      <w:r w:rsidRPr="007533FB">
        <w:t>Rationale</w:t>
      </w:r>
    </w:p>
    <w:p w14:paraId="3B183CEA" w14:textId="77777777" w:rsidR="00417602" w:rsidRPr="000609A4" w:rsidRDefault="00417602" w:rsidP="000609A4">
      <w:r w:rsidRPr="000609A4">
        <w:t>Allow for LSAT/GRE and travel delays. Need to pay attention to how missing rounds per this schedule interacts with missing rounds as a result of forfeit/illness in III 5 (and proposed changes). I think this language should cover though.</w:t>
      </w:r>
    </w:p>
    <w:p w14:paraId="2BE5BC65" w14:textId="77777777" w:rsidR="00417602" w:rsidRPr="000609A4" w:rsidRDefault="00417602" w:rsidP="000609A4">
      <w:r w:rsidRPr="000609A4">
        <w:t>/REST OF THIS DISCUSSION GETS TRICKY IF YOU HAVE NOT READ POSSIBLE CHANGES TO III. 5. – might want to do that first/</w:t>
      </w:r>
    </w:p>
    <w:p w14:paraId="27792AF0" w14:textId="77777777" w:rsidR="00417602" w:rsidRPr="000609A4" w:rsidRDefault="00417602" w:rsidP="000609A4">
      <w:r w:rsidRPr="000609A4">
        <w:t xml:space="preserve">If at an 8 round tournament a debater misses 2 rounds due to this rule and 1 due to illness, but wins 4 rounds, losing 1, then they have a 5-3 record. The rounds missed due to Rule II. 10 are not considered forfeits; </w:t>
      </w:r>
      <w:proofErr w:type="gramStart"/>
      <w:r w:rsidRPr="000609A4">
        <w:t>therefore</w:t>
      </w:r>
      <w:proofErr w:type="gramEnd"/>
      <w:r w:rsidRPr="000609A4">
        <w:t xml:space="preserve"> they have not missed more than 33% (2) of the rounds (see proposed change to III. 5) and can still clear. </w:t>
      </w:r>
      <w:proofErr w:type="gramStart"/>
      <w:r w:rsidRPr="000609A4">
        <w:t>Likewise</w:t>
      </w:r>
      <w:proofErr w:type="gramEnd"/>
      <w:r w:rsidRPr="000609A4">
        <w:t xml:space="preserve"> under the current version of III. 5. they have a winning record (and thus aren’t clearing on points) and would still clear. </w:t>
      </w:r>
    </w:p>
    <w:p w14:paraId="6E70EE29" w14:textId="77777777" w:rsidR="00417602" w:rsidRPr="000609A4" w:rsidRDefault="00417602" w:rsidP="000609A4">
      <w:r w:rsidRPr="000609A4">
        <w:t xml:space="preserve">However, if they miss 2 </w:t>
      </w:r>
      <w:proofErr w:type="gramStart"/>
      <w:r w:rsidRPr="000609A4">
        <w:t>due</w:t>
      </w:r>
      <w:proofErr w:type="gramEnd"/>
      <w:r w:rsidRPr="000609A4">
        <w:t xml:space="preserve"> to this rule, 1 due to illness, but only win 3 rounds, then they have a 4-4 record. Under the below proposed change to rule III.5. the rounds missed due to this rule are not counted as forfeits; </w:t>
      </w:r>
      <w:proofErr w:type="gramStart"/>
      <w:r w:rsidRPr="000609A4">
        <w:t>therefore</w:t>
      </w:r>
      <w:proofErr w:type="gramEnd"/>
      <w:r w:rsidRPr="000609A4">
        <w:t xml:space="preserve"> they have not missed more than 33% (2) of the rounds and are eligible to clear depending on their points. But under the current version of rule III.5 the number of rounds missed is irrelevant, any rounds missed means must clear not by points. </w:t>
      </w:r>
      <w:proofErr w:type="gramStart"/>
      <w:r w:rsidRPr="000609A4">
        <w:t>Therefore</w:t>
      </w:r>
      <w:proofErr w:type="gramEnd"/>
      <w:r w:rsidRPr="000609A4">
        <w:t xml:space="preserve"> under the current rule III.5. the team would not be eligible to clear, unless all other 4-4s also cleared. </w:t>
      </w:r>
    </w:p>
    <w:p w14:paraId="7D6D84D7" w14:textId="35D342D8" w:rsidR="00417602" w:rsidRPr="000609A4" w:rsidRDefault="00417602" w:rsidP="000609A4">
      <w:r w:rsidRPr="000609A4">
        <w:t>Small worry. It</w:t>
      </w:r>
      <w:r w:rsidR="00BB6CF5">
        <w:t>’</w:t>
      </w:r>
      <w:r w:rsidRPr="000609A4">
        <w:t xml:space="preserve">s possible that a substantial number of teams might take advantage of this proposed rule II.10. (particularly for exams) such that there are still spaces left after all 5-3 (or better) teams and all 4-4 teams with 0 forfeits have cleared. And then we would need to decide between 4-4 teams with a forfeit based on points (which the rule arguably doesn’t allow?). This I imagine would be pretty </w:t>
      </w:r>
      <w:proofErr w:type="gramStart"/>
      <w:r w:rsidRPr="000609A4">
        <w:t>rare, but</w:t>
      </w:r>
      <w:proofErr w:type="gramEnd"/>
      <w:r w:rsidRPr="000609A4">
        <w:t xml:space="preserve"> may counsel favoring the proposed change to rule III.5. which eliminates the problem. Or writing another fix.</w:t>
      </w:r>
    </w:p>
    <w:p w14:paraId="6D8E2650" w14:textId="77777777" w:rsidR="00417602" w:rsidRPr="000609A4" w:rsidRDefault="00417602" w:rsidP="000609A4">
      <w:r w:rsidRPr="000609A4">
        <w:t xml:space="preserve">At a 6 round tournament a team who missed 2 </w:t>
      </w:r>
      <w:proofErr w:type="gramStart"/>
      <w:r w:rsidRPr="000609A4">
        <w:t>due</w:t>
      </w:r>
      <w:proofErr w:type="gramEnd"/>
      <w:r w:rsidRPr="000609A4">
        <w:t xml:space="preserve"> to this rule 2 due to illness and won their other two rounds would be ineligible to clear under either the current or proposed rules. Missing 2 rounds due to illness would mean they had missed more than 33% of their rounds under proposed rule III.5. It would also mean missing more than ½ of prelims and ineligible to clear via the terms of this proposed Rule II.10. Under current Rule III.5. it would also mean that the team had a 3-3 record, with one forfeit, and any team with a forfeit must advance to </w:t>
      </w:r>
      <w:proofErr w:type="spellStart"/>
      <w:r w:rsidRPr="000609A4">
        <w:t>elims</w:t>
      </w:r>
      <w:proofErr w:type="spellEnd"/>
      <w:r w:rsidRPr="000609A4">
        <w:t xml:space="preserve"> on rounds and not points, so they could not advance unless all 3-3 teams also cleared.</w:t>
      </w:r>
    </w:p>
    <w:p w14:paraId="0160AECC" w14:textId="04B82EF1" w:rsidR="00417602" w:rsidRDefault="00417602" w:rsidP="00417602"/>
    <w:p w14:paraId="28DDED27" w14:textId="1B1190D7" w:rsidR="00417602" w:rsidRDefault="009C284E" w:rsidP="009C284E">
      <w:pPr>
        <w:pStyle w:val="Heading3"/>
      </w:pPr>
      <w:bookmarkStart w:id="0" w:name="_GoBack"/>
      <w:bookmarkEnd w:id="0"/>
      <w:r>
        <w:t>Forfeits: Definition of a Debate Team (Rule III.5)</w:t>
      </w:r>
    </w:p>
    <w:p w14:paraId="0BEE5B34" w14:textId="522D9E39" w:rsidR="009C284E" w:rsidRDefault="009C284E" w:rsidP="009C284E"/>
    <w:p w14:paraId="772B8C87" w14:textId="50A54463" w:rsidR="00417602" w:rsidRDefault="009C284E" w:rsidP="00417602">
      <w:pPr>
        <w:pStyle w:val="Heading4"/>
      </w:pPr>
      <w:r>
        <w:t>Current Rule</w:t>
      </w:r>
    </w:p>
    <w:p w14:paraId="5CBB063C" w14:textId="77777777" w:rsidR="00417602" w:rsidRDefault="00417602" w:rsidP="00417602">
      <w:r>
        <w:t>5.</w:t>
      </w:r>
      <w:r>
        <w:tab/>
        <w:t>DEFINITION OF DEBATE TEAM:</w:t>
      </w:r>
    </w:p>
    <w:p w14:paraId="0DEB1AEB" w14:textId="21626780" w:rsidR="00417602" w:rsidRDefault="00417602" w:rsidP="00417602">
      <w:r>
        <w:t>A.</w:t>
      </w:r>
      <w:r w:rsidR="009C284E">
        <w:t xml:space="preserve"> </w:t>
      </w:r>
      <w:r>
        <w:t xml:space="preserve">ADA Nationals. For the purposes of the ADA National tournament only, a debate team is defined as the two-person team that begins the first rounds of the tournament and who debate together throughout the course of the tournament. If one of the debaters of a team cannot debate in any given round, that round will be forfeited. Teams that forfeit rounds will be given average speaker </w:t>
      </w:r>
      <w:proofErr w:type="gramStart"/>
      <w:r>
        <w:t>points</w:t>
      </w:r>
      <w:r w:rsidRPr="009C284E">
        <w:t>, but</w:t>
      </w:r>
      <w:proofErr w:type="gramEnd"/>
      <w:r w:rsidRPr="009C284E">
        <w:t xml:space="preserve"> are ineligible to clear to elimination rounds if speaker points are the determining factor for their clearing.</w:t>
      </w:r>
      <w:r>
        <w:t xml:space="preserve"> Debaters who forfeit rounds are ineligible for speaker awards. Hybrid teams composed of debaters from different schools may debate together at the ADA National Tournament, but they may not clear to elimination rounds, unless they have at least three ADA tournaments together as a team prior to ADA Nationals. Such teams need to provide notice to the President upon entry and identify the tournaments at which they have previously debated together.</w:t>
      </w:r>
    </w:p>
    <w:p w14:paraId="0F746B29" w14:textId="32682782" w:rsidR="00417602" w:rsidRDefault="00417602" w:rsidP="00417602">
      <w:r>
        <w:t>B.</w:t>
      </w:r>
      <w:r w:rsidR="009C284E">
        <w:t xml:space="preserve"> </w:t>
      </w:r>
      <w:r>
        <w:t xml:space="preserve">ADA Tournaments. For the purposes of ADA tournaments, a debate team is defined as the two-person team that begins the first round of the tournament and who debate together throughout the course of the tournament. If one of the debaters of a team cannot debate in any given round, that round will be forfeited. </w:t>
      </w:r>
      <w:r w:rsidRPr="009C284E">
        <w:t xml:space="preserve">Speaker points in forfeit situations will be averaged, but the team forfeiting is ineligible to clear to elimination rounds if speaker points are the determining factor for their clearing. </w:t>
      </w:r>
      <w:r>
        <w:t xml:space="preserve">The debate may still occur for educational purposes. However, that team will still be eligible for speaker awards and elimination rounds. Hybrid teams are allowed at the discretion of the tournament </w:t>
      </w:r>
      <w:proofErr w:type="gramStart"/>
      <w:r>
        <w:t>director, and</w:t>
      </w:r>
      <w:proofErr w:type="gramEnd"/>
      <w:r>
        <w:t xml:space="preserve"> are allowed to clear to elimination rounds at the discretion of the tournament director. A tournament's policy on hybrid teams must be indicated in the tournament invitation.</w:t>
      </w:r>
    </w:p>
    <w:p w14:paraId="60C069BC" w14:textId="77777777" w:rsidR="009C284E" w:rsidRDefault="009C284E" w:rsidP="00417602"/>
    <w:p w14:paraId="74F75520" w14:textId="6E5E4B5B" w:rsidR="009C284E" w:rsidRDefault="009C284E" w:rsidP="009C284E">
      <w:pPr>
        <w:pStyle w:val="Heading4"/>
      </w:pPr>
      <w:r>
        <w:t>Proposed Rule</w:t>
      </w:r>
      <w:r w:rsidR="00686328">
        <w:t xml:space="preserve"> Option 1</w:t>
      </w:r>
    </w:p>
    <w:p w14:paraId="4F899034" w14:textId="39D149C8" w:rsidR="009C284E" w:rsidRDefault="009C284E" w:rsidP="009C284E">
      <w:r>
        <w:t>5. DEFINITION OF DEBATE TEAM:</w:t>
      </w:r>
    </w:p>
    <w:p w14:paraId="6B6E042A" w14:textId="30F258C3" w:rsidR="009C284E" w:rsidRDefault="009C284E" w:rsidP="009C284E">
      <w:r>
        <w:t xml:space="preserve">A. ADA Nationals. For the purposes of the ADA National tournament only, a debate team is defined as the two-person team that begins the first rounds of the tournament and who debate together throughout the course of the tournament. If one of the debaters of a team cannot debate in any given round, that round will be forfeited. Teams that forfeit rounds will be given average speaker </w:t>
      </w:r>
      <w:proofErr w:type="gramStart"/>
      <w:r>
        <w:t>points</w:t>
      </w:r>
      <w:r w:rsidRPr="00F03DB6">
        <w:rPr>
          <w:strike/>
        </w:rPr>
        <w:t>, but</w:t>
      </w:r>
      <w:proofErr w:type="gramEnd"/>
      <w:r w:rsidRPr="00F03DB6">
        <w:rPr>
          <w:strike/>
        </w:rPr>
        <w:t xml:space="preserve"> are ineligible to clear to elimination rounds if speaker points are the determining factor for their clearing</w:t>
      </w:r>
      <w:r>
        <w:t xml:space="preserve">. </w:t>
      </w:r>
      <w:r w:rsidRPr="00274EDB">
        <w:rPr>
          <w:highlight w:val="yellow"/>
          <w:u w:val="single"/>
        </w:rPr>
        <w:t xml:space="preserve">Teams that forfeit rounds </w:t>
      </w:r>
      <w:r>
        <w:rPr>
          <w:highlight w:val="yellow"/>
          <w:u w:val="single"/>
        </w:rPr>
        <w:t xml:space="preserve">are </w:t>
      </w:r>
      <w:r w:rsidRPr="00274EDB">
        <w:rPr>
          <w:highlight w:val="yellow"/>
          <w:u w:val="single"/>
        </w:rPr>
        <w:t>ineligible to clear to elimination rounds if they miss more than 33% of their rounds rounded down to the nearest round</w:t>
      </w:r>
      <w:r>
        <w:t>. Debaters who forfeit rounds are ineligible for speaker awards. Hybrid teams composed of debaters from different schools may debate together at the ADA National Tournament, but they may not clear to elimination rounds, unless they have at least three ADA tournaments together as a team prior to ADA Nationals. Such teams need to provide notice to the President upon entry and identify the tournaments at which they have previously debated together.</w:t>
      </w:r>
    </w:p>
    <w:p w14:paraId="76A2A0F6" w14:textId="388010B6" w:rsidR="009C284E" w:rsidRDefault="009C284E" w:rsidP="009C284E">
      <w:r>
        <w:t xml:space="preserve">B. ADA Tournaments. For the purposes of ADA tournaments, a debate team is defined as the two-person team that begins the first round of the tournament and who debate together throughout the course of the tournament. If one of the debaters of a team cannot debate in any given round, that round will be forfeited. </w:t>
      </w:r>
      <w:r w:rsidRPr="00274EDB">
        <w:rPr>
          <w:strike/>
        </w:rPr>
        <w:t>Speaker points in forfeit situations will be averaged, but the team forfeiting is ineligible to clear to elimination rounds if speaker points are the determining factor for their clearing.</w:t>
      </w:r>
      <w:r>
        <w:t xml:space="preserve"> </w:t>
      </w:r>
      <w:r w:rsidRPr="00274EDB">
        <w:rPr>
          <w:highlight w:val="yellow"/>
          <w:u w:val="single"/>
        </w:rPr>
        <w:t>Teams that forfeit rounds will be given average speaker points.</w:t>
      </w:r>
      <w:r>
        <w:t xml:space="preserve"> </w:t>
      </w:r>
      <w:r w:rsidRPr="00274EDB">
        <w:rPr>
          <w:highlight w:val="yellow"/>
          <w:u w:val="single"/>
        </w:rPr>
        <w:t xml:space="preserve">Teams that forfeit rounds </w:t>
      </w:r>
      <w:r>
        <w:rPr>
          <w:highlight w:val="yellow"/>
          <w:u w:val="single"/>
        </w:rPr>
        <w:t xml:space="preserve">are </w:t>
      </w:r>
      <w:r w:rsidRPr="00274EDB">
        <w:rPr>
          <w:highlight w:val="yellow"/>
          <w:u w:val="single"/>
        </w:rPr>
        <w:t xml:space="preserve">ineligible to clear to elimination rounds if they miss more than 33% of their rounds rounded down to the nearest </w:t>
      </w:r>
      <w:r>
        <w:rPr>
          <w:highlight w:val="yellow"/>
          <w:u w:val="single"/>
        </w:rPr>
        <w:t xml:space="preserve">whole </w:t>
      </w:r>
      <w:r w:rsidRPr="00274EDB">
        <w:rPr>
          <w:highlight w:val="yellow"/>
          <w:u w:val="single"/>
        </w:rPr>
        <w:t>round</w:t>
      </w:r>
      <w:r>
        <w:t xml:space="preserve">.  The debate may still occur for educational purposes. However, that team will still be eligible for speaker awards and elimination rounds. Hybrid teams are allowed at the discretion of the tournament </w:t>
      </w:r>
      <w:proofErr w:type="gramStart"/>
      <w:r>
        <w:t>director, and</w:t>
      </w:r>
      <w:proofErr w:type="gramEnd"/>
      <w:r>
        <w:t xml:space="preserve"> are allowed to clear to elimination rounds at the discretion of the tournament director. A tournament's policy on hybrid teams must be indicated in the tournament invitation.</w:t>
      </w:r>
    </w:p>
    <w:p w14:paraId="5805F82C" w14:textId="77777777" w:rsidR="009C284E" w:rsidRDefault="009C284E" w:rsidP="009C284E"/>
    <w:p w14:paraId="003FC9CF" w14:textId="77777777" w:rsidR="00417602" w:rsidRDefault="00417602" w:rsidP="00417602"/>
    <w:p w14:paraId="2A2DA95F" w14:textId="0B9FA3CE" w:rsidR="00417602" w:rsidRDefault="00417602" w:rsidP="00194EB0">
      <w:pPr>
        <w:pStyle w:val="Heading4"/>
      </w:pPr>
      <w:r>
        <w:t>Rationale</w:t>
      </w:r>
      <w:r w:rsidR="00686328">
        <w:t xml:space="preserve"> Option 1</w:t>
      </w:r>
    </w:p>
    <w:p w14:paraId="34C76A92" w14:textId="2AB8DAFF" w:rsidR="00417602" w:rsidRPr="00194EB0" w:rsidRDefault="00417602" w:rsidP="00194EB0">
      <w:r w:rsidRPr="00194EB0">
        <w:t xml:space="preserve">DCH put this one in on the clarification list to adjust to CTD guidelines, and this is my stab at it. No need to put in switch to maverick rules, because ADA tournaments don’t allow mavericks. I think that should stay the same. Debate can happen for educational purposes with a </w:t>
      </w:r>
      <w:proofErr w:type="gramStart"/>
      <w:r w:rsidRPr="00194EB0">
        <w:t>maverick, but</w:t>
      </w:r>
      <w:proofErr w:type="gramEnd"/>
      <w:r w:rsidRPr="00194EB0">
        <w:t xml:space="preserve"> is a </w:t>
      </w:r>
      <w:r w:rsidR="00194EB0" w:rsidRPr="00194EB0">
        <w:t>forfeit</w:t>
      </w:r>
      <w:r w:rsidRPr="00194EB0">
        <w:t>.</w:t>
      </w:r>
    </w:p>
    <w:p w14:paraId="615028B8" w14:textId="77777777" w:rsidR="00417602" w:rsidRPr="00194EB0" w:rsidRDefault="00417602" w:rsidP="00194EB0">
      <w:r w:rsidRPr="00194EB0">
        <w:t xml:space="preserve">Note that this does tricky things in change from our current rule by changing the requirement to </w:t>
      </w:r>
      <w:proofErr w:type="gramStart"/>
      <w:r w:rsidRPr="00194EB0">
        <w:t>a straight rounds</w:t>
      </w:r>
      <w:proofErr w:type="gramEnd"/>
      <w:r w:rsidRPr="00194EB0">
        <w:t xml:space="preserve"> debated requirement rather than what is essentially a rounds won requirement. First note math: at a six round tournament 33% is 1.98 rounds – so a team can forfeit no more than 1 round. And at an </w:t>
      </w:r>
      <w:proofErr w:type="gramStart"/>
      <w:r w:rsidRPr="00194EB0">
        <w:t>eight round</w:t>
      </w:r>
      <w:proofErr w:type="gramEnd"/>
      <w:r w:rsidRPr="00194EB0">
        <w:t xml:space="preserve"> tournament 33% is 2.64 – so a team can forfeit no more than 2 rounds.</w:t>
      </w:r>
    </w:p>
    <w:p w14:paraId="5B371833" w14:textId="77777777" w:rsidR="00417602" w:rsidRPr="00194EB0" w:rsidRDefault="00417602" w:rsidP="00194EB0">
      <w:r w:rsidRPr="00194EB0">
        <w:t xml:space="preserve">Under current rule at a </w:t>
      </w:r>
      <w:proofErr w:type="gramStart"/>
      <w:r w:rsidRPr="00194EB0">
        <w:t>6 round</w:t>
      </w:r>
      <w:proofErr w:type="gramEnd"/>
      <w:r w:rsidRPr="00194EB0">
        <w:t xml:space="preserve"> tournament, a team could win 4 rounds forfeit 2 and still clear. Under the above drafted </w:t>
      </w:r>
      <w:proofErr w:type="gramStart"/>
      <w:r w:rsidRPr="00194EB0">
        <w:t>changes</w:t>
      </w:r>
      <w:proofErr w:type="gramEnd"/>
      <w:r w:rsidRPr="00194EB0">
        <w:t xml:space="preserve"> a team that won 4 rounds and forfeited 2 would be ineligible to clear.</w:t>
      </w:r>
    </w:p>
    <w:p w14:paraId="6BA831F1" w14:textId="77777777" w:rsidR="00417602" w:rsidRPr="00194EB0" w:rsidRDefault="00417602" w:rsidP="00194EB0">
      <w:r w:rsidRPr="00194EB0">
        <w:t xml:space="preserve">However, under the current rule at a </w:t>
      </w:r>
      <w:proofErr w:type="gramStart"/>
      <w:r w:rsidRPr="00194EB0">
        <w:t>6 round</w:t>
      </w:r>
      <w:proofErr w:type="gramEnd"/>
      <w:r w:rsidRPr="00194EB0">
        <w:t xml:space="preserve"> tournament, a team that won 3 rounds, lost 2, and forfeited 1 would be ineligible to clear. But a under the above drafted changes that team could clear.</w:t>
      </w:r>
    </w:p>
    <w:p w14:paraId="2E90ED74" w14:textId="77777777" w:rsidR="00417602" w:rsidRPr="00194EB0" w:rsidRDefault="00417602" w:rsidP="00194EB0">
      <w:r w:rsidRPr="00194EB0">
        <w:t xml:space="preserve">I am honestly not sure which I prefer. I probably lean toward the current </w:t>
      </w:r>
      <w:proofErr w:type="gramStart"/>
      <w:r w:rsidRPr="00194EB0">
        <w:t>rule, but</w:t>
      </w:r>
      <w:proofErr w:type="gramEnd"/>
      <w:r w:rsidRPr="00194EB0">
        <w:t xml:space="preserve"> am open to persuasion.</w:t>
      </w:r>
    </w:p>
    <w:p w14:paraId="08F23B35" w14:textId="77777777" w:rsidR="00417602" w:rsidRPr="00194EB0" w:rsidRDefault="00417602" w:rsidP="00194EB0">
      <w:r w:rsidRPr="00194EB0">
        <w:t>Possibly we might also need to think out what to do in the rare circumstance in which two teams debating each other each have a debater unavailable.</w:t>
      </w:r>
    </w:p>
    <w:p w14:paraId="4FD61F58" w14:textId="77777777" w:rsidR="00417602" w:rsidRPr="00F03DB6" w:rsidRDefault="00417602" w:rsidP="00417602"/>
    <w:p w14:paraId="647D4A8F" w14:textId="77777777" w:rsidR="00417602" w:rsidRDefault="00417602" w:rsidP="00417602"/>
    <w:p w14:paraId="35A236C0" w14:textId="3797C5A4" w:rsidR="00417602" w:rsidRDefault="00686328" w:rsidP="00417602">
      <w:pPr>
        <w:pStyle w:val="Heading4"/>
      </w:pPr>
      <w:r>
        <w:t>Proposed Rule Option 2</w:t>
      </w:r>
    </w:p>
    <w:p w14:paraId="2B1B45AF" w14:textId="77777777" w:rsidR="00417602" w:rsidRDefault="00417602" w:rsidP="00686328"/>
    <w:p w14:paraId="504D0D8F" w14:textId="77777777" w:rsidR="00417602" w:rsidRDefault="00417602" w:rsidP="00417602">
      <w:r>
        <w:t>5.</w:t>
      </w:r>
      <w:r>
        <w:tab/>
        <w:t>DEFINITION OF DEBATE TEAM:</w:t>
      </w:r>
    </w:p>
    <w:p w14:paraId="370E0FA0" w14:textId="77777777" w:rsidR="00417602" w:rsidRDefault="00417602" w:rsidP="00417602">
      <w:r>
        <w:t>A.</w:t>
      </w:r>
      <w:r>
        <w:tab/>
        <w:t xml:space="preserve">ADA Nationals. For the purposes of the ADA National tournament only, a debate team is defined as the two-person team that begins the first rounds of the tournament and who debate together throughout the course of the tournament. If one of the debaters of a team cannot debate in any given round, that round will be forfeited. Teams that forfeit rounds will be given average speaker </w:t>
      </w:r>
      <w:proofErr w:type="gramStart"/>
      <w:r>
        <w:t>points</w:t>
      </w:r>
      <w:r w:rsidRPr="00F03DB6">
        <w:rPr>
          <w:strike/>
        </w:rPr>
        <w:t>, but</w:t>
      </w:r>
      <w:proofErr w:type="gramEnd"/>
      <w:r w:rsidRPr="00F03DB6">
        <w:rPr>
          <w:strike/>
        </w:rPr>
        <w:t xml:space="preserve"> are ineligible to clear to elimination rounds if speaker points are the determining factor for their clearing</w:t>
      </w:r>
      <w:r>
        <w:t xml:space="preserve">. </w:t>
      </w:r>
      <w:r w:rsidRPr="00274EDB">
        <w:rPr>
          <w:highlight w:val="yellow"/>
          <w:u w:val="single"/>
        </w:rPr>
        <w:t xml:space="preserve">Teams that forfeit rounds </w:t>
      </w:r>
      <w:r>
        <w:rPr>
          <w:highlight w:val="yellow"/>
          <w:u w:val="single"/>
        </w:rPr>
        <w:t xml:space="preserve">are </w:t>
      </w:r>
      <w:r w:rsidRPr="00274EDB">
        <w:rPr>
          <w:highlight w:val="yellow"/>
          <w:u w:val="single"/>
        </w:rPr>
        <w:t xml:space="preserve">ineligible to clear to elimination rounds if they miss more than </w:t>
      </w:r>
      <w:r>
        <w:rPr>
          <w:highlight w:val="yellow"/>
          <w:u w:val="single"/>
        </w:rPr>
        <w:t>1/3</w:t>
      </w:r>
      <w:r w:rsidRPr="00B14ACC">
        <w:rPr>
          <w:highlight w:val="yellow"/>
          <w:u w:val="single"/>
          <w:vertAlign w:val="superscript"/>
        </w:rPr>
        <w:t>rd</w:t>
      </w:r>
      <w:r w:rsidRPr="00274EDB">
        <w:rPr>
          <w:highlight w:val="yellow"/>
          <w:u w:val="single"/>
        </w:rPr>
        <w:t xml:space="preserve"> of their rounds rounded down to the nearest round</w:t>
      </w:r>
      <w:r>
        <w:t>. Debaters who forfeit rounds are ineligible for speaker awards. Hybrid teams composed of debaters from different schools may debate together at the ADA National Tournament, but they may not clear to elimination rounds, unless they have at least three ADA tournaments together as a team prior to ADA Nationals. Such teams need to provide notice to the President upon entry and identify the tournaments at which they have previously debated together.</w:t>
      </w:r>
    </w:p>
    <w:p w14:paraId="317A3D73" w14:textId="77777777" w:rsidR="00417602" w:rsidRDefault="00417602" w:rsidP="00417602">
      <w:r>
        <w:t>B.</w:t>
      </w:r>
      <w:r>
        <w:tab/>
        <w:t xml:space="preserve">ADA Tournaments. For the purposes of ADA tournaments, a debate team is defined as the two-person team that begins the first round of the tournament and who debate together throughout the course of the tournament. If one of the debaters of a team cannot debate in any given round, that round will be forfeited. </w:t>
      </w:r>
      <w:r w:rsidRPr="00274EDB">
        <w:rPr>
          <w:strike/>
        </w:rPr>
        <w:t>Speaker points in forfeit situations will be averaged, but the team forfeiting is ineligible to clear to elimination rounds if speaker points are the determining factor for their clearing.</w:t>
      </w:r>
      <w:r>
        <w:t xml:space="preserve"> </w:t>
      </w:r>
      <w:r w:rsidRPr="00274EDB">
        <w:rPr>
          <w:highlight w:val="yellow"/>
          <w:u w:val="single"/>
        </w:rPr>
        <w:t>Teams that forfeit rounds will be given average speaker points.</w:t>
      </w:r>
      <w:r>
        <w:t xml:space="preserve"> </w:t>
      </w:r>
      <w:r w:rsidRPr="00274EDB">
        <w:rPr>
          <w:highlight w:val="yellow"/>
          <w:u w:val="single"/>
        </w:rPr>
        <w:t xml:space="preserve">Teams that forfeit rounds </w:t>
      </w:r>
      <w:r>
        <w:rPr>
          <w:highlight w:val="yellow"/>
          <w:u w:val="single"/>
        </w:rPr>
        <w:t xml:space="preserve">are </w:t>
      </w:r>
      <w:r w:rsidRPr="00274EDB">
        <w:rPr>
          <w:highlight w:val="yellow"/>
          <w:u w:val="single"/>
        </w:rPr>
        <w:t xml:space="preserve">ineligible to clear to elimination rounds if they miss more than </w:t>
      </w:r>
      <w:r>
        <w:rPr>
          <w:highlight w:val="yellow"/>
          <w:u w:val="single"/>
        </w:rPr>
        <w:t>1/3</w:t>
      </w:r>
      <w:r w:rsidRPr="00B14ACC">
        <w:rPr>
          <w:highlight w:val="yellow"/>
          <w:u w:val="single"/>
          <w:vertAlign w:val="superscript"/>
        </w:rPr>
        <w:t>rd</w:t>
      </w:r>
      <w:r>
        <w:rPr>
          <w:highlight w:val="yellow"/>
          <w:u w:val="single"/>
        </w:rPr>
        <w:t xml:space="preserve"> </w:t>
      </w:r>
      <w:r w:rsidRPr="00274EDB">
        <w:rPr>
          <w:highlight w:val="yellow"/>
          <w:u w:val="single"/>
        </w:rPr>
        <w:t xml:space="preserve">of their rounds rounded down to the nearest </w:t>
      </w:r>
      <w:r>
        <w:rPr>
          <w:highlight w:val="yellow"/>
          <w:u w:val="single"/>
        </w:rPr>
        <w:t xml:space="preserve">whole </w:t>
      </w:r>
      <w:r w:rsidRPr="00274EDB">
        <w:rPr>
          <w:highlight w:val="yellow"/>
          <w:u w:val="single"/>
        </w:rPr>
        <w:t>round</w:t>
      </w:r>
      <w:r>
        <w:t xml:space="preserve">.  The debate may still occur for educational purposes. However, that team will still be eligible for speaker awards and elimination rounds. Hybrid teams are allowed at the discretion of the tournament </w:t>
      </w:r>
      <w:proofErr w:type="gramStart"/>
      <w:r>
        <w:t>director, and</w:t>
      </w:r>
      <w:proofErr w:type="gramEnd"/>
      <w:r>
        <w:t xml:space="preserve"> are allowed to clear to elimination rounds at the discretion of the tournament director. A tournament's policy on hybrid teams must be indicated in the tournament invitation.</w:t>
      </w:r>
    </w:p>
    <w:p w14:paraId="399433D4" w14:textId="77777777" w:rsidR="00417602" w:rsidRPr="00AA7BD1" w:rsidRDefault="00417602" w:rsidP="00417602"/>
    <w:p w14:paraId="19D50203" w14:textId="2E005C00" w:rsidR="00194EB0" w:rsidRPr="00194EB0" w:rsidRDefault="00417602" w:rsidP="00686328">
      <w:pPr>
        <w:pStyle w:val="Heading4"/>
      </w:pPr>
      <w:r w:rsidRPr="00194EB0">
        <w:t>Rationale</w:t>
      </w:r>
      <w:r w:rsidR="00686328">
        <w:t xml:space="preserve"> Option 2</w:t>
      </w:r>
    </w:p>
    <w:p w14:paraId="059517B2" w14:textId="5A696F05" w:rsidR="00417602" w:rsidRPr="00194EB0" w:rsidRDefault="00417602" w:rsidP="00194EB0">
      <w:r w:rsidRPr="00194EB0">
        <w:t xml:space="preserve">I added this last after I realized I was probably reading 33% overly literally when people meant 1/3. </w:t>
      </w:r>
    </w:p>
    <w:p w14:paraId="43BACCAC" w14:textId="77777777" w:rsidR="00417602" w:rsidRPr="00194EB0" w:rsidRDefault="00417602" w:rsidP="00194EB0">
      <w:r w:rsidRPr="00194EB0">
        <w:t xml:space="preserve">The main effect is that at a 6 round tournament missing 2 rounds is = 1/3 but more than 33% (at least rounded down as its .333…) </w:t>
      </w:r>
      <w:proofErr w:type="gramStart"/>
      <w:r w:rsidRPr="00194EB0">
        <w:t>So</w:t>
      </w:r>
      <w:proofErr w:type="gramEnd"/>
      <w:r w:rsidRPr="00194EB0">
        <w:t xml:space="preserve"> with this version the kick in at a 6 round tournament is the 3rd forfeit not the 2nd. No effect on an </w:t>
      </w:r>
      <w:proofErr w:type="gramStart"/>
      <w:r w:rsidRPr="00194EB0">
        <w:t>8 round</w:t>
      </w:r>
      <w:proofErr w:type="gramEnd"/>
      <w:r w:rsidRPr="00194EB0">
        <w:t xml:space="preserve"> tournament as 2 is still less than 33% or 1/3, but 3 is more than both.</w:t>
      </w:r>
    </w:p>
    <w:p w14:paraId="704AC77C" w14:textId="77777777" w:rsidR="00417602" w:rsidRPr="00B46773" w:rsidRDefault="00417602" w:rsidP="00417602"/>
    <w:p w14:paraId="351F2880" w14:textId="77777777" w:rsidR="00417602" w:rsidRDefault="00417602" w:rsidP="00AE55B8"/>
    <w:p w14:paraId="2B88F25B" w14:textId="77777777" w:rsidR="00417602" w:rsidRDefault="00417602" w:rsidP="00AE55B8"/>
    <w:p w14:paraId="652532A6" w14:textId="77777777" w:rsidR="003C5100" w:rsidRPr="00AE55B8" w:rsidRDefault="003C5100" w:rsidP="00AE55B8"/>
    <w:sectPr w:rsidR="003C5100" w:rsidRPr="00AE55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93149BF"/>
    <w:multiLevelType w:val="hybridMultilevel"/>
    <w:tmpl w:val="A3EAB602"/>
    <w:lvl w:ilvl="0" w:tplc="2132E8FC">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50"/>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reator" w:val="Adrienne Brovero"/>
    <w:docVar w:name="RibbonPointer" w:val="150407768"/>
    <w:docVar w:name="VerbatimVersion" w:val="5.1"/>
  </w:docVars>
  <w:rsids>
    <w:rsidRoot w:val="00BE4454"/>
    <w:rsid w:val="000139A3"/>
    <w:rsid w:val="000609A4"/>
    <w:rsid w:val="000A5CF6"/>
    <w:rsid w:val="000B6882"/>
    <w:rsid w:val="00100833"/>
    <w:rsid w:val="00104529"/>
    <w:rsid w:val="00105942"/>
    <w:rsid w:val="00107396"/>
    <w:rsid w:val="00144A4C"/>
    <w:rsid w:val="00176AB0"/>
    <w:rsid w:val="00177B7D"/>
    <w:rsid w:val="0018322D"/>
    <w:rsid w:val="00194EB0"/>
    <w:rsid w:val="001B5776"/>
    <w:rsid w:val="001E527A"/>
    <w:rsid w:val="001F78CE"/>
    <w:rsid w:val="00251FC7"/>
    <w:rsid w:val="002855A7"/>
    <w:rsid w:val="002B146A"/>
    <w:rsid w:val="002B5E17"/>
    <w:rsid w:val="00315690"/>
    <w:rsid w:val="00316B75"/>
    <w:rsid w:val="00325646"/>
    <w:rsid w:val="003338B5"/>
    <w:rsid w:val="003460F2"/>
    <w:rsid w:val="0038158C"/>
    <w:rsid w:val="003902BA"/>
    <w:rsid w:val="003A09E2"/>
    <w:rsid w:val="003C5100"/>
    <w:rsid w:val="00407037"/>
    <w:rsid w:val="00417602"/>
    <w:rsid w:val="004605D6"/>
    <w:rsid w:val="004C3DDB"/>
    <w:rsid w:val="004C60E8"/>
    <w:rsid w:val="004E3112"/>
    <w:rsid w:val="004E3579"/>
    <w:rsid w:val="004E728B"/>
    <w:rsid w:val="004F39E0"/>
    <w:rsid w:val="00537BD5"/>
    <w:rsid w:val="0057268A"/>
    <w:rsid w:val="005B464F"/>
    <w:rsid w:val="005D2912"/>
    <w:rsid w:val="006065BD"/>
    <w:rsid w:val="00645FA9"/>
    <w:rsid w:val="00647866"/>
    <w:rsid w:val="0065040D"/>
    <w:rsid w:val="00665003"/>
    <w:rsid w:val="00686328"/>
    <w:rsid w:val="006A2AD0"/>
    <w:rsid w:val="006C2375"/>
    <w:rsid w:val="006D4ECC"/>
    <w:rsid w:val="00722258"/>
    <w:rsid w:val="007243E5"/>
    <w:rsid w:val="00746D7E"/>
    <w:rsid w:val="007533FB"/>
    <w:rsid w:val="00766EA0"/>
    <w:rsid w:val="0079635B"/>
    <w:rsid w:val="007A2226"/>
    <w:rsid w:val="007F5B66"/>
    <w:rsid w:val="00823A1C"/>
    <w:rsid w:val="00845B9D"/>
    <w:rsid w:val="00860984"/>
    <w:rsid w:val="008B3ECB"/>
    <w:rsid w:val="008B4E85"/>
    <w:rsid w:val="008C1B2E"/>
    <w:rsid w:val="008F4581"/>
    <w:rsid w:val="0091627E"/>
    <w:rsid w:val="0097032B"/>
    <w:rsid w:val="009C284E"/>
    <w:rsid w:val="009D2EAD"/>
    <w:rsid w:val="009D54B2"/>
    <w:rsid w:val="009E1922"/>
    <w:rsid w:val="009F7ED2"/>
    <w:rsid w:val="00A56C70"/>
    <w:rsid w:val="00A93661"/>
    <w:rsid w:val="00A95652"/>
    <w:rsid w:val="00AC0AB8"/>
    <w:rsid w:val="00AE55B8"/>
    <w:rsid w:val="00B33C6D"/>
    <w:rsid w:val="00B4508F"/>
    <w:rsid w:val="00B55AD5"/>
    <w:rsid w:val="00B56B58"/>
    <w:rsid w:val="00B8057C"/>
    <w:rsid w:val="00BB6CF5"/>
    <w:rsid w:val="00BD6238"/>
    <w:rsid w:val="00BE4454"/>
    <w:rsid w:val="00BF593B"/>
    <w:rsid w:val="00BF773A"/>
    <w:rsid w:val="00BF7E81"/>
    <w:rsid w:val="00C13773"/>
    <w:rsid w:val="00C17CC8"/>
    <w:rsid w:val="00C83417"/>
    <w:rsid w:val="00C9604F"/>
    <w:rsid w:val="00CA19AA"/>
    <w:rsid w:val="00CC5298"/>
    <w:rsid w:val="00CD736E"/>
    <w:rsid w:val="00CD798D"/>
    <w:rsid w:val="00CE161E"/>
    <w:rsid w:val="00CF59A8"/>
    <w:rsid w:val="00D10897"/>
    <w:rsid w:val="00D325A9"/>
    <w:rsid w:val="00D36A8A"/>
    <w:rsid w:val="00D501E6"/>
    <w:rsid w:val="00D61409"/>
    <w:rsid w:val="00D6691E"/>
    <w:rsid w:val="00D71170"/>
    <w:rsid w:val="00DA1C92"/>
    <w:rsid w:val="00DA25D4"/>
    <w:rsid w:val="00DA6538"/>
    <w:rsid w:val="00E15E75"/>
    <w:rsid w:val="00E279CC"/>
    <w:rsid w:val="00E5262C"/>
    <w:rsid w:val="00EB5DBC"/>
    <w:rsid w:val="00EC7DC4"/>
    <w:rsid w:val="00ED30CF"/>
    <w:rsid w:val="00EE7B87"/>
    <w:rsid w:val="00F176EF"/>
    <w:rsid w:val="00F45E10"/>
    <w:rsid w:val="00F6364A"/>
    <w:rsid w:val="00F653B5"/>
    <w:rsid w:val="00F9113A"/>
    <w:rsid w:val="00FC0F70"/>
    <w:rsid w:val="00FD5306"/>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7884C"/>
  <w15:chartTrackingRefBased/>
  <w15:docId w15:val="{6B460946-0AEC-439D-9158-D3F8AA170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Normal/Card"/>
    <w:uiPriority w:val="4"/>
    <w:qFormat/>
    <w:rsid w:val="000A5CF6"/>
    <w:rPr>
      <w:rFonts w:ascii="Times New Roman" w:hAnsi="Times New Roman" w:cs="Times New Roman"/>
    </w:rPr>
  </w:style>
  <w:style w:type="paragraph" w:styleId="Heading1">
    <w:name w:val="heading 1"/>
    <w:aliases w:val="Pocket"/>
    <w:basedOn w:val="Normal"/>
    <w:next w:val="Normal"/>
    <w:link w:val="Heading1Char"/>
    <w:qFormat/>
    <w:rsid w:val="000A5CF6"/>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0A5CF6"/>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0A5CF6"/>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
    <w:basedOn w:val="Normal"/>
    <w:next w:val="Normal"/>
    <w:link w:val="Heading4Char"/>
    <w:uiPriority w:val="3"/>
    <w:unhideWhenUsed/>
    <w:qFormat/>
    <w:rsid w:val="000A5CF6"/>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0A5CF6"/>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0A5CF6"/>
  </w:style>
  <w:style w:type="character" w:customStyle="1" w:styleId="Heading1Char">
    <w:name w:val="Heading 1 Char"/>
    <w:aliases w:val="Pocket Char"/>
    <w:basedOn w:val="DefaultParagraphFont"/>
    <w:link w:val="Heading1"/>
    <w:rsid w:val="000A5CF6"/>
    <w:rPr>
      <w:rFonts w:ascii="Times New Roman" w:eastAsiaTheme="majorEastAsia" w:hAnsi="Times New Roman" w:cstheme="majorBidi"/>
      <w:b/>
      <w:sz w:val="52"/>
      <w:szCs w:val="32"/>
    </w:rPr>
  </w:style>
  <w:style w:type="character" w:customStyle="1" w:styleId="Heading2Char">
    <w:name w:val="Heading 2 Char"/>
    <w:aliases w:val="Hat Char"/>
    <w:basedOn w:val="DefaultParagraphFont"/>
    <w:link w:val="Heading2"/>
    <w:uiPriority w:val="1"/>
    <w:rsid w:val="000A5CF6"/>
    <w:rPr>
      <w:rFonts w:ascii="Times New Roman" w:eastAsiaTheme="majorEastAsia" w:hAnsi="Times New Roman" w:cstheme="majorBidi"/>
      <w:b/>
      <w:sz w:val="44"/>
      <w:szCs w:val="26"/>
      <w:u w:val="double"/>
    </w:rPr>
  </w:style>
  <w:style w:type="character" w:customStyle="1" w:styleId="Heading3Char">
    <w:name w:val="Heading 3 Char"/>
    <w:aliases w:val="Block Char"/>
    <w:basedOn w:val="DefaultParagraphFont"/>
    <w:link w:val="Heading3"/>
    <w:uiPriority w:val="2"/>
    <w:rsid w:val="000A5CF6"/>
    <w:rPr>
      <w:rFonts w:ascii="Times New Roman" w:eastAsiaTheme="majorEastAsia" w:hAnsi="Times New Roman" w:cstheme="majorBidi"/>
      <w:b/>
      <w:sz w:val="32"/>
      <w:szCs w:val="24"/>
      <w:u w:val="single"/>
    </w:rPr>
  </w:style>
  <w:style w:type="character" w:customStyle="1" w:styleId="Heading4Char">
    <w:name w:val="Heading 4 Char"/>
    <w:aliases w:val="Tag Char"/>
    <w:basedOn w:val="DefaultParagraphFont"/>
    <w:link w:val="Heading4"/>
    <w:uiPriority w:val="3"/>
    <w:rsid w:val="000A5CF6"/>
    <w:rPr>
      <w:rFonts w:ascii="Times New Roman" w:eastAsiaTheme="majorEastAsia" w:hAnsi="Times New Roman" w:cstheme="majorBidi"/>
      <w:b/>
      <w:iCs/>
      <w:sz w:val="26"/>
    </w:rPr>
  </w:style>
  <w:style w:type="character" w:styleId="Emphasis">
    <w:name w:val="Emphasis"/>
    <w:basedOn w:val="DefaultParagraphFont"/>
    <w:uiPriority w:val="7"/>
    <w:qFormat/>
    <w:rsid w:val="000A5CF6"/>
    <w:rPr>
      <w:rFonts w:ascii="Times New Roman" w:hAnsi="Times New Roman" w:cs="Times New Roman"/>
      <w:b/>
      <w:i w:val="0"/>
      <w:iCs/>
      <w:sz w:val="22"/>
      <w:u w:val="single"/>
      <w:bdr w:val="single" w:sz="8" w:space="0" w:color="auto"/>
    </w:rPr>
  </w:style>
  <w:style w:type="character" w:customStyle="1" w:styleId="Style13ptBold">
    <w:name w:val="Style 13 pt Bold"/>
    <w:aliases w:val="Cite"/>
    <w:basedOn w:val="DefaultParagraphFont"/>
    <w:uiPriority w:val="5"/>
    <w:qFormat/>
    <w:rsid w:val="000A5CF6"/>
    <w:rPr>
      <w:b/>
      <w:bCs/>
      <w:sz w:val="26"/>
      <w:u w:val="none"/>
    </w:rPr>
  </w:style>
  <w:style w:type="character" w:customStyle="1" w:styleId="StyleUnderline">
    <w:name w:val="Style Underline"/>
    <w:aliases w:val="Underline"/>
    <w:basedOn w:val="DefaultParagraphFont"/>
    <w:uiPriority w:val="6"/>
    <w:qFormat/>
    <w:rsid w:val="000A5CF6"/>
    <w:rPr>
      <w:b/>
      <w:sz w:val="22"/>
      <w:u w:val="single"/>
    </w:rPr>
  </w:style>
  <w:style w:type="character" w:styleId="Hyperlink">
    <w:name w:val="Hyperlink"/>
    <w:basedOn w:val="DefaultParagraphFont"/>
    <w:uiPriority w:val="99"/>
    <w:semiHidden/>
    <w:unhideWhenUsed/>
    <w:rsid w:val="000A5CF6"/>
    <w:rPr>
      <w:color w:val="auto"/>
      <w:u w:val="none"/>
    </w:rPr>
  </w:style>
  <w:style w:type="character" w:styleId="FollowedHyperlink">
    <w:name w:val="FollowedHyperlink"/>
    <w:basedOn w:val="DefaultParagraphFont"/>
    <w:uiPriority w:val="99"/>
    <w:semiHidden/>
    <w:unhideWhenUsed/>
    <w:rsid w:val="000A5CF6"/>
    <w:rPr>
      <w:color w:val="auto"/>
      <w:u w:val="none"/>
    </w:rPr>
  </w:style>
  <w:style w:type="paragraph" w:styleId="ListParagraph">
    <w:name w:val="List Paragraph"/>
    <w:basedOn w:val="Normal"/>
    <w:uiPriority w:val="99"/>
    <w:unhideWhenUsed/>
    <w:qFormat/>
    <w:rsid w:val="00B56B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rid\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724D09-D016-453C-8E10-FE8927755D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108</TotalTime>
  <Pages>1</Pages>
  <Words>4132</Words>
  <Characters>23558</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Adrienne Brovero</dc:creator>
  <cp:keywords>5.1.1</cp:keywords>
  <dc:description/>
  <cp:lastModifiedBy>Adrienne Brovero</cp:lastModifiedBy>
  <cp:revision>9</cp:revision>
  <dcterms:created xsi:type="dcterms:W3CDTF">2018-05-15T00:25:00Z</dcterms:created>
  <dcterms:modified xsi:type="dcterms:W3CDTF">2018-05-15T17:24:00Z</dcterms:modified>
</cp:coreProperties>
</file>