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19EE5" w14:textId="5D6CACA7" w:rsidR="0067364F" w:rsidRDefault="00032295" w:rsidP="00032295">
      <w:pPr>
        <w:pStyle w:val="Heading1"/>
      </w:pPr>
      <w:r>
        <w:t xml:space="preserve">ADA Business Meeting Agenda </w:t>
      </w:r>
    </w:p>
    <w:p w14:paraId="23A2EF45" w14:textId="179D04BB" w:rsidR="00A95652" w:rsidRDefault="0067364F" w:rsidP="0067364F">
      <w:pPr>
        <w:jc w:val="center"/>
      </w:pPr>
      <w:r>
        <w:t xml:space="preserve">Meeting at University of Mary Washington, </w:t>
      </w:r>
      <w:r w:rsidR="00032295">
        <w:t>5-1</w:t>
      </w:r>
      <w:r>
        <w:t>8</w:t>
      </w:r>
      <w:r w:rsidR="00032295">
        <w:t>-1</w:t>
      </w:r>
      <w:r>
        <w:t>8</w:t>
      </w:r>
    </w:p>
    <w:p w14:paraId="3CC1EC74" w14:textId="77777777" w:rsidR="00032295" w:rsidRDefault="00032295" w:rsidP="00032295"/>
    <w:p w14:paraId="7698F56E" w14:textId="77777777" w:rsidR="00032295" w:rsidRDefault="00032295" w:rsidP="001B5839">
      <w:pPr>
        <w:pStyle w:val="Heading3"/>
      </w:pPr>
      <w:r>
        <w:t>Call to Order</w:t>
      </w:r>
    </w:p>
    <w:p w14:paraId="650C6E40" w14:textId="77777777" w:rsidR="00032295" w:rsidRDefault="00032295" w:rsidP="00032295"/>
    <w:p w14:paraId="28EE7FAB" w14:textId="77777777" w:rsidR="00032295" w:rsidRDefault="00032295" w:rsidP="001B5839">
      <w:pPr>
        <w:pStyle w:val="Heading3"/>
      </w:pPr>
      <w:r>
        <w:t>Approval of the Minutes</w:t>
      </w:r>
    </w:p>
    <w:p w14:paraId="60A4849B" w14:textId="41025583" w:rsidR="00032295" w:rsidRDefault="00032295" w:rsidP="00032295">
      <w:bookmarkStart w:id="0" w:name="_GoBack"/>
      <w:bookmarkEnd w:id="0"/>
    </w:p>
    <w:p w14:paraId="7568C926" w14:textId="77777777" w:rsidR="006A6986" w:rsidRDefault="006A6986" w:rsidP="006A6986">
      <w:pPr>
        <w:pStyle w:val="Heading4"/>
      </w:pPr>
      <w:r>
        <w:t>Secretary</w:t>
      </w:r>
    </w:p>
    <w:p w14:paraId="11975371" w14:textId="77777777" w:rsidR="006A6986" w:rsidRDefault="006A6986" w:rsidP="00032295"/>
    <w:p w14:paraId="22802512" w14:textId="77777777" w:rsidR="00032295" w:rsidRDefault="00032295" w:rsidP="001B5839">
      <w:pPr>
        <w:pStyle w:val="Heading3"/>
      </w:pPr>
      <w:r>
        <w:t>Reports</w:t>
      </w:r>
    </w:p>
    <w:p w14:paraId="0AE4AA82" w14:textId="77777777" w:rsidR="009716CC" w:rsidRDefault="009716CC" w:rsidP="001B5839">
      <w:pPr>
        <w:pStyle w:val="Heading4"/>
      </w:pPr>
      <w:r>
        <w:t>Vice President</w:t>
      </w:r>
    </w:p>
    <w:p w14:paraId="016E029D" w14:textId="77777777" w:rsidR="00032295" w:rsidRDefault="00032295" w:rsidP="001B5839">
      <w:pPr>
        <w:pStyle w:val="Heading4"/>
      </w:pPr>
      <w:r>
        <w:t>Treasurer</w:t>
      </w:r>
    </w:p>
    <w:p w14:paraId="29FA7B1E" w14:textId="77777777" w:rsidR="00032295" w:rsidRDefault="00032295" w:rsidP="001B5839">
      <w:pPr>
        <w:pStyle w:val="Heading4"/>
      </w:pPr>
      <w:r>
        <w:t>President</w:t>
      </w:r>
    </w:p>
    <w:p w14:paraId="0951FAEE" w14:textId="77777777" w:rsidR="0064601E" w:rsidRDefault="0064601E" w:rsidP="0064601E"/>
    <w:p w14:paraId="29142573" w14:textId="77777777" w:rsidR="0064601E" w:rsidRDefault="0064601E" w:rsidP="001B5839">
      <w:pPr>
        <w:pStyle w:val="Heading3"/>
      </w:pPr>
      <w:r>
        <w:t>New Business</w:t>
      </w:r>
    </w:p>
    <w:p w14:paraId="3B4D0FCE" w14:textId="16642D54" w:rsidR="002A39A9" w:rsidRPr="002A39A9" w:rsidRDefault="00412069" w:rsidP="002A39A9">
      <w:pPr>
        <w:pStyle w:val="Heading4"/>
      </w:pPr>
      <w:bookmarkStart w:id="1" w:name="_Hlk511132986"/>
      <w:r>
        <w:t>Calendar</w:t>
      </w:r>
    </w:p>
    <w:p w14:paraId="78E9A7C9" w14:textId="77777777" w:rsidR="00006BA8" w:rsidRPr="00006BA8" w:rsidRDefault="00006BA8" w:rsidP="00006BA8"/>
    <w:p w14:paraId="23A0779F" w14:textId="66B1F02D" w:rsidR="0064601E" w:rsidRDefault="0064601E" w:rsidP="001B5839">
      <w:pPr>
        <w:pStyle w:val="Heading4"/>
      </w:pPr>
      <w:r>
        <w:t>ADA Nat</w:t>
      </w:r>
      <w:r w:rsidR="00731153">
        <w:t>ional</w:t>
      </w:r>
      <w:r>
        <w:t>s 201</w:t>
      </w:r>
      <w:r w:rsidR="0067364F">
        <w:t>9</w:t>
      </w:r>
      <w:r>
        <w:t xml:space="preserve"> bids</w:t>
      </w:r>
    </w:p>
    <w:p w14:paraId="24C2B9FF" w14:textId="0BA7C877" w:rsidR="00006BA8" w:rsidRDefault="00006BA8" w:rsidP="00006BA8">
      <w:r>
        <w:t>Binghamton</w:t>
      </w:r>
    </w:p>
    <w:p w14:paraId="3EC24670" w14:textId="024A40D4" w:rsidR="00006BA8" w:rsidRDefault="00006BA8" w:rsidP="00006BA8">
      <w:r>
        <w:t>University of Georgia</w:t>
      </w:r>
    </w:p>
    <w:p w14:paraId="730AC192" w14:textId="77777777" w:rsidR="00006BA8" w:rsidRPr="00006BA8" w:rsidRDefault="00006BA8" w:rsidP="00006BA8"/>
    <w:p w14:paraId="5E19CEE6" w14:textId="36D6C055" w:rsidR="0064601E" w:rsidRDefault="0064601E" w:rsidP="001B5839">
      <w:pPr>
        <w:pStyle w:val="Heading4"/>
      </w:pPr>
      <w:r>
        <w:t>Rules change proposals</w:t>
      </w:r>
    </w:p>
    <w:p w14:paraId="679D4F86" w14:textId="77777777" w:rsidR="00006BA8" w:rsidRPr="00006BA8" w:rsidRDefault="00006BA8" w:rsidP="00006BA8"/>
    <w:p w14:paraId="3BACF6C9" w14:textId="78194520" w:rsidR="00BD01CC" w:rsidRDefault="00A32609" w:rsidP="001B5839">
      <w:pPr>
        <w:pStyle w:val="Heading4"/>
      </w:pPr>
      <w:r>
        <w:t xml:space="preserve">Officer </w:t>
      </w:r>
      <w:r w:rsidR="00BD01CC">
        <w:t>Elections</w:t>
      </w:r>
    </w:p>
    <w:p w14:paraId="29AE4EED" w14:textId="43E57DD2" w:rsidR="001B5839" w:rsidRDefault="001B5839" w:rsidP="001B5839">
      <w:r>
        <w:t>President</w:t>
      </w:r>
    </w:p>
    <w:p w14:paraId="3B02282E" w14:textId="5618AB2B" w:rsidR="001B5839" w:rsidRDefault="001B5839" w:rsidP="001B5839">
      <w:r>
        <w:t>Vice President</w:t>
      </w:r>
    </w:p>
    <w:p w14:paraId="1FD7D3FA" w14:textId="0B6B6E36" w:rsidR="001B5839" w:rsidRDefault="001B5839" w:rsidP="001B5839">
      <w:r>
        <w:t>Treasurer</w:t>
      </w:r>
    </w:p>
    <w:p w14:paraId="2833F309" w14:textId="336FBC13" w:rsidR="001B5839" w:rsidRDefault="001B5839" w:rsidP="001B5839">
      <w:r>
        <w:t>Secretary</w:t>
      </w:r>
    </w:p>
    <w:p w14:paraId="767E6D4E" w14:textId="608EF00E" w:rsidR="001B5839" w:rsidRDefault="001B5839" w:rsidP="001B5839">
      <w:r>
        <w:t>Topic Rep</w:t>
      </w:r>
    </w:p>
    <w:p w14:paraId="731A0DD7" w14:textId="77777777" w:rsidR="001B5839" w:rsidRPr="001B5839" w:rsidRDefault="001B5839" w:rsidP="001B5839"/>
    <w:p w14:paraId="1F2339FA" w14:textId="1900AEEF" w:rsidR="0064601E" w:rsidRDefault="009716CC" w:rsidP="001B5839">
      <w:pPr>
        <w:pStyle w:val="Heading4"/>
      </w:pPr>
      <w:r>
        <w:t>Topic discussion</w:t>
      </w:r>
      <w:bookmarkEnd w:id="1"/>
    </w:p>
    <w:p w14:paraId="4A43C5D7" w14:textId="77777777" w:rsidR="00006BA8" w:rsidRPr="00006BA8" w:rsidRDefault="00006BA8" w:rsidP="00006BA8"/>
    <w:sectPr w:rsidR="00006BA8" w:rsidRPr="00006B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50"/>
  <w:proofState w:spelling="clean" w:grammar="clean"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reator" w:val="Adrienne Brovero"/>
    <w:docVar w:name="RibbonPointer" w:val="272183512"/>
    <w:docVar w:name="VerbatimVersion" w:val="5.1"/>
  </w:docVars>
  <w:rsids>
    <w:rsidRoot w:val="00032295"/>
    <w:rsid w:val="00006BA8"/>
    <w:rsid w:val="000139A3"/>
    <w:rsid w:val="00032295"/>
    <w:rsid w:val="000B2EFD"/>
    <w:rsid w:val="00100833"/>
    <w:rsid w:val="00104529"/>
    <w:rsid w:val="00105942"/>
    <w:rsid w:val="00107396"/>
    <w:rsid w:val="00144A4C"/>
    <w:rsid w:val="00176AB0"/>
    <w:rsid w:val="00177B7D"/>
    <w:rsid w:val="0018322D"/>
    <w:rsid w:val="001B5776"/>
    <w:rsid w:val="001B5839"/>
    <w:rsid w:val="001E527A"/>
    <w:rsid w:val="001F78CE"/>
    <w:rsid w:val="00251FC7"/>
    <w:rsid w:val="002855A7"/>
    <w:rsid w:val="002A39A9"/>
    <w:rsid w:val="002B146A"/>
    <w:rsid w:val="002B5E17"/>
    <w:rsid w:val="00315690"/>
    <w:rsid w:val="00316B75"/>
    <w:rsid w:val="00325646"/>
    <w:rsid w:val="003460F2"/>
    <w:rsid w:val="003749A6"/>
    <w:rsid w:val="0038158C"/>
    <w:rsid w:val="003902BA"/>
    <w:rsid w:val="003A09E2"/>
    <w:rsid w:val="00400A70"/>
    <w:rsid w:val="00407037"/>
    <w:rsid w:val="00412069"/>
    <w:rsid w:val="004605D6"/>
    <w:rsid w:val="004C60E8"/>
    <w:rsid w:val="004E3579"/>
    <w:rsid w:val="004E728B"/>
    <w:rsid w:val="004F39E0"/>
    <w:rsid w:val="00537BD5"/>
    <w:rsid w:val="0057268A"/>
    <w:rsid w:val="005B464F"/>
    <w:rsid w:val="005D2912"/>
    <w:rsid w:val="006065BD"/>
    <w:rsid w:val="00645FA9"/>
    <w:rsid w:val="0064601E"/>
    <w:rsid w:val="00647866"/>
    <w:rsid w:val="00665003"/>
    <w:rsid w:val="0067364F"/>
    <w:rsid w:val="00694F0D"/>
    <w:rsid w:val="006A2AD0"/>
    <w:rsid w:val="006A6986"/>
    <w:rsid w:val="006C2375"/>
    <w:rsid w:val="006D4ECC"/>
    <w:rsid w:val="00722258"/>
    <w:rsid w:val="007243E5"/>
    <w:rsid w:val="00731153"/>
    <w:rsid w:val="00740D78"/>
    <w:rsid w:val="00766EA0"/>
    <w:rsid w:val="007A2226"/>
    <w:rsid w:val="007F5B66"/>
    <w:rsid w:val="00823A1C"/>
    <w:rsid w:val="00845B9D"/>
    <w:rsid w:val="00860984"/>
    <w:rsid w:val="008B3ECB"/>
    <w:rsid w:val="008B4E85"/>
    <w:rsid w:val="008C1B2E"/>
    <w:rsid w:val="008F4581"/>
    <w:rsid w:val="0091627E"/>
    <w:rsid w:val="0097032B"/>
    <w:rsid w:val="009716CC"/>
    <w:rsid w:val="009D2EAD"/>
    <w:rsid w:val="009D54B2"/>
    <w:rsid w:val="009E1922"/>
    <w:rsid w:val="009F7ED2"/>
    <w:rsid w:val="00A32609"/>
    <w:rsid w:val="00A93661"/>
    <w:rsid w:val="00A95652"/>
    <w:rsid w:val="00AC0AB8"/>
    <w:rsid w:val="00B33C6D"/>
    <w:rsid w:val="00B4508F"/>
    <w:rsid w:val="00B55AD5"/>
    <w:rsid w:val="00B8057C"/>
    <w:rsid w:val="00BD01CC"/>
    <w:rsid w:val="00BD6238"/>
    <w:rsid w:val="00BF593B"/>
    <w:rsid w:val="00BF773A"/>
    <w:rsid w:val="00BF7E81"/>
    <w:rsid w:val="00C13773"/>
    <w:rsid w:val="00C17CC8"/>
    <w:rsid w:val="00C67F6D"/>
    <w:rsid w:val="00C83417"/>
    <w:rsid w:val="00C9604F"/>
    <w:rsid w:val="00C97F40"/>
    <w:rsid w:val="00CA19AA"/>
    <w:rsid w:val="00CC5298"/>
    <w:rsid w:val="00CD736E"/>
    <w:rsid w:val="00CD798D"/>
    <w:rsid w:val="00CE161E"/>
    <w:rsid w:val="00CF59A8"/>
    <w:rsid w:val="00D21D75"/>
    <w:rsid w:val="00D325A9"/>
    <w:rsid w:val="00D36A8A"/>
    <w:rsid w:val="00D501E6"/>
    <w:rsid w:val="00D61409"/>
    <w:rsid w:val="00D6691E"/>
    <w:rsid w:val="00D71170"/>
    <w:rsid w:val="00D86EC1"/>
    <w:rsid w:val="00DA1C92"/>
    <w:rsid w:val="00DA25D4"/>
    <w:rsid w:val="00DA6538"/>
    <w:rsid w:val="00DF383F"/>
    <w:rsid w:val="00E15E75"/>
    <w:rsid w:val="00E5262C"/>
    <w:rsid w:val="00E96028"/>
    <w:rsid w:val="00EC7DC4"/>
    <w:rsid w:val="00ED30CF"/>
    <w:rsid w:val="00F176EF"/>
    <w:rsid w:val="00F45E10"/>
    <w:rsid w:val="00F6364A"/>
    <w:rsid w:val="00F9113A"/>
    <w:rsid w:val="00FE2546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09ADC"/>
  <w15:chartTrackingRefBased/>
  <w15:docId w15:val="{18AA9A1B-7B82-415D-A885-7FBEC0C53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4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uiPriority="7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Normal/Card"/>
    <w:uiPriority w:val="4"/>
    <w:qFormat/>
    <w:rsid w:val="00400A70"/>
    <w:rPr>
      <w:rFonts w:ascii="Times New Roman" w:hAnsi="Times New Roman" w:cs="Times New Roman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400A70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spacing w:before="240" w:after="0"/>
      <w:jc w:val="center"/>
      <w:outlineLvl w:val="0"/>
    </w:pPr>
    <w:rPr>
      <w:rFonts w:eastAsiaTheme="majorEastAsia" w:cstheme="majorBidi"/>
      <w:b/>
      <w:sz w:val="52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400A70"/>
    <w:pPr>
      <w:keepNext/>
      <w:keepLines/>
      <w:pageBreakBefore/>
      <w:spacing w:before="40" w:after="0"/>
      <w:jc w:val="center"/>
      <w:outlineLvl w:val="1"/>
    </w:pPr>
    <w:rPr>
      <w:rFonts w:eastAsiaTheme="majorEastAsia" w:cstheme="majorBidi"/>
      <w:b/>
      <w:sz w:val="4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400A70"/>
    <w:pPr>
      <w:keepNext/>
      <w:keepLines/>
      <w:pageBreakBefore/>
      <w:spacing w:before="40" w:after="0"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uiPriority w:val="3"/>
    <w:unhideWhenUsed/>
    <w:qFormat/>
    <w:rsid w:val="00400A70"/>
    <w:pPr>
      <w:keepNext/>
      <w:keepLines/>
      <w:spacing w:before="40" w:after="0"/>
      <w:outlineLvl w:val="3"/>
    </w:pPr>
    <w:rPr>
      <w:rFonts w:eastAsiaTheme="majorEastAsia" w:cstheme="majorBidi"/>
      <w:b/>
      <w:iCs/>
      <w:sz w:val="26"/>
    </w:rPr>
  </w:style>
  <w:style w:type="character" w:default="1" w:styleId="DefaultParagraphFont">
    <w:name w:val="Default Paragraph Font"/>
    <w:uiPriority w:val="1"/>
    <w:semiHidden/>
    <w:unhideWhenUsed/>
    <w:rsid w:val="00400A70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400A70"/>
  </w:style>
  <w:style w:type="character" w:customStyle="1" w:styleId="Heading1Char">
    <w:name w:val="Heading 1 Char"/>
    <w:aliases w:val="Pocket Char"/>
    <w:basedOn w:val="DefaultParagraphFont"/>
    <w:link w:val="Heading1"/>
    <w:rsid w:val="00400A70"/>
    <w:rPr>
      <w:rFonts w:ascii="Times New Roman" w:eastAsiaTheme="majorEastAsia" w:hAnsi="Times New Roman" w:cstheme="majorBidi"/>
      <w:b/>
      <w:sz w:val="5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400A70"/>
    <w:rPr>
      <w:rFonts w:ascii="Times New Roman" w:eastAsiaTheme="majorEastAsia" w:hAnsi="Times New Roman" w:cstheme="majorBidi"/>
      <w:b/>
      <w:sz w:val="4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400A70"/>
    <w:rPr>
      <w:rFonts w:ascii="Times New Roman" w:eastAsiaTheme="majorEastAsia" w:hAnsi="Times New Roman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3"/>
    <w:rsid w:val="00400A70"/>
    <w:rPr>
      <w:rFonts w:ascii="Times New Roman" w:eastAsiaTheme="majorEastAsia" w:hAnsi="Times New Roman" w:cstheme="majorBidi"/>
      <w:b/>
      <w:iCs/>
      <w:sz w:val="26"/>
    </w:rPr>
  </w:style>
  <w:style w:type="character" w:styleId="Emphasis">
    <w:name w:val="Emphasis"/>
    <w:basedOn w:val="DefaultParagraphFont"/>
    <w:uiPriority w:val="7"/>
    <w:qFormat/>
    <w:rsid w:val="00400A70"/>
    <w:rPr>
      <w:rFonts w:ascii="Times New Roman" w:hAnsi="Times New Roman" w:cs="Times New Roman"/>
      <w:b/>
      <w:i w:val="0"/>
      <w:iCs/>
      <w:sz w:val="22"/>
      <w:u w:val="single"/>
      <w:bdr w:val="single" w:sz="8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400A70"/>
    <w:rPr>
      <w:b/>
      <w:bCs/>
      <w:sz w:val="26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400A70"/>
    <w:rPr>
      <w:b/>
      <w:sz w:val="22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400A70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00A70"/>
    <w:rPr>
      <w:color w:val="auto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rid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C48018-7D48-4590-AF8A-9649912B9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Debate</Template>
  <TotalTime>80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Brovero</dc:creator>
  <cp:keywords>5.1.1</cp:keywords>
  <dc:description/>
  <cp:lastModifiedBy>Adrienne Brovero</cp:lastModifiedBy>
  <cp:revision>8</cp:revision>
  <dcterms:created xsi:type="dcterms:W3CDTF">2018-04-05T00:04:00Z</dcterms:created>
  <dcterms:modified xsi:type="dcterms:W3CDTF">2018-05-15T17:32:00Z</dcterms:modified>
</cp:coreProperties>
</file>