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405D6" w:rsidRDefault="000405D6" w:rsidP="000405D6">
      <w:pPr>
        <w:pStyle w:val="Heading2"/>
      </w:pPr>
      <w:r>
        <w:t>Final ADA Point Standings – 1986 – 2017</w:t>
      </w:r>
    </w:p>
    <w:p w:rsidR="000405D6" w:rsidRPr="000405D6" w:rsidRDefault="000405D6" w:rsidP="000405D6"/>
    <w:p w:rsidR="000405D6" w:rsidRDefault="000405D6" w:rsidP="00B55AD5"/>
    <w:p w:rsidR="000405D6" w:rsidRDefault="000405D6" w:rsidP="000405D6">
      <w:pPr>
        <w:pStyle w:val="Heading3"/>
      </w:pPr>
      <w:r>
        <w:t>1985-1986</w:t>
      </w:r>
    </w:p>
    <w:p w:rsidR="000405D6" w:rsidRDefault="000405D6" w:rsidP="00B55AD5"/>
    <w:p w:rsidR="000405D6" w:rsidRDefault="000405D6" w:rsidP="000405D6">
      <w:pPr>
        <w:pStyle w:val="Heading4"/>
      </w:pPr>
      <w:r>
        <w:t>Varsity</w:t>
      </w:r>
    </w:p>
    <w:p w:rsidR="000405D6" w:rsidRDefault="000405D6" w:rsidP="00B55AD5">
      <w:r>
        <w:t>1</w:t>
      </w:r>
      <w:r w:rsidR="005228E8">
        <w:t xml:space="preserve">. </w:t>
      </w:r>
      <w:r>
        <w:t>George Mason University</w:t>
      </w:r>
    </w:p>
    <w:p w:rsidR="000405D6" w:rsidRDefault="000405D6" w:rsidP="00B55AD5">
      <w:r>
        <w:t>2</w:t>
      </w:r>
      <w:r w:rsidR="005228E8">
        <w:t xml:space="preserve">. </w:t>
      </w:r>
      <w:r>
        <w:t>West Virginia University</w:t>
      </w:r>
    </w:p>
    <w:p w:rsidR="000405D6" w:rsidRDefault="000405D6" w:rsidP="00B55AD5">
      <w:r>
        <w:t>3</w:t>
      </w:r>
      <w:r w:rsidR="005228E8">
        <w:t xml:space="preserve">. </w:t>
      </w:r>
      <w:r>
        <w:t>University of Pittsburgh</w:t>
      </w:r>
    </w:p>
    <w:p w:rsidR="000405D6" w:rsidRDefault="000405D6" w:rsidP="00B55AD5">
      <w:r>
        <w:t>4</w:t>
      </w:r>
      <w:r w:rsidR="005228E8">
        <w:t xml:space="preserve">. </w:t>
      </w:r>
      <w:r>
        <w:t>James Madison University</w:t>
      </w:r>
    </w:p>
    <w:p w:rsidR="000405D6" w:rsidRDefault="000405D6" w:rsidP="00B55AD5">
      <w:r>
        <w:t>5</w:t>
      </w:r>
      <w:r w:rsidR="005228E8">
        <w:t>. U.S. N</w:t>
      </w:r>
      <w:r>
        <w:t>aval Academy</w:t>
      </w:r>
    </w:p>
    <w:p w:rsidR="000405D6" w:rsidRDefault="000405D6" w:rsidP="00B55AD5">
      <w:r>
        <w:t>6</w:t>
      </w:r>
      <w:r w:rsidR="005228E8">
        <w:t xml:space="preserve">. </w:t>
      </w:r>
      <w:r>
        <w:t>Penn State University</w:t>
      </w:r>
    </w:p>
    <w:p w:rsidR="000405D6" w:rsidRDefault="000405D6" w:rsidP="00B55AD5">
      <w:r>
        <w:t>7</w:t>
      </w:r>
      <w:r w:rsidR="005228E8">
        <w:t xml:space="preserve">. </w:t>
      </w:r>
      <w:r>
        <w:t>University of Virginia</w:t>
      </w:r>
    </w:p>
    <w:p w:rsidR="000405D6" w:rsidRDefault="000405D6" w:rsidP="00B55AD5">
      <w:r>
        <w:t>8</w:t>
      </w:r>
      <w:r w:rsidR="005228E8">
        <w:t xml:space="preserve">. </w:t>
      </w:r>
      <w:r>
        <w:t>Alderson-Broaddus College</w:t>
      </w:r>
    </w:p>
    <w:p w:rsidR="000405D6" w:rsidRDefault="000405D6" w:rsidP="00B55AD5">
      <w:r>
        <w:t>9</w:t>
      </w:r>
      <w:r w:rsidR="005228E8">
        <w:t xml:space="preserve">. </w:t>
      </w:r>
      <w:r>
        <w:t>University of Pennsylvania</w:t>
      </w:r>
    </w:p>
    <w:p w:rsidR="000405D6" w:rsidRDefault="000405D6" w:rsidP="00B55AD5">
      <w:r>
        <w:t>10</w:t>
      </w:r>
      <w:r w:rsidR="005228E8">
        <w:t xml:space="preserve">. </w:t>
      </w:r>
      <w:r>
        <w:t>University of Scranton</w:t>
      </w:r>
    </w:p>
    <w:p w:rsidR="000405D6" w:rsidRDefault="000405D6" w:rsidP="00B55AD5"/>
    <w:p w:rsidR="000405D6" w:rsidRDefault="000405D6" w:rsidP="000405D6">
      <w:pPr>
        <w:pStyle w:val="Heading4"/>
      </w:pPr>
      <w:r>
        <w:t>Junior Varsity</w:t>
      </w:r>
    </w:p>
    <w:p w:rsidR="000405D6" w:rsidRDefault="000405D6" w:rsidP="00B55AD5">
      <w:r>
        <w:t>1</w:t>
      </w:r>
      <w:r w:rsidR="005228E8">
        <w:t xml:space="preserve">. </w:t>
      </w:r>
      <w:r>
        <w:t>George Mason University</w:t>
      </w:r>
    </w:p>
    <w:p w:rsidR="000405D6" w:rsidRDefault="000405D6" w:rsidP="00B55AD5">
      <w:r>
        <w:t>2</w:t>
      </w:r>
      <w:r w:rsidR="005228E8">
        <w:t>. U.S. N</w:t>
      </w:r>
      <w:r>
        <w:t>aval Academy</w:t>
      </w:r>
    </w:p>
    <w:p w:rsidR="000405D6" w:rsidRDefault="000405D6" w:rsidP="00B55AD5">
      <w:r>
        <w:t>3</w:t>
      </w:r>
      <w:r w:rsidR="005228E8">
        <w:t xml:space="preserve">. </w:t>
      </w:r>
      <w:r>
        <w:t>Liberty University</w:t>
      </w:r>
    </w:p>
    <w:p w:rsidR="000405D6" w:rsidRDefault="000405D6" w:rsidP="00B55AD5">
      <w:r>
        <w:t>4</w:t>
      </w:r>
      <w:r w:rsidR="005228E8">
        <w:t xml:space="preserve">. </w:t>
      </w:r>
      <w:r>
        <w:t>James Madison University</w:t>
      </w:r>
    </w:p>
    <w:p w:rsidR="000405D6" w:rsidRDefault="000405D6" w:rsidP="00B55AD5">
      <w:r>
        <w:t>5</w:t>
      </w:r>
      <w:r w:rsidR="005228E8">
        <w:t xml:space="preserve">. </w:t>
      </w:r>
      <w:r>
        <w:t>George Washington University</w:t>
      </w:r>
    </w:p>
    <w:p w:rsidR="000405D6" w:rsidRDefault="000405D6" w:rsidP="00B55AD5">
      <w:r>
        <w:t>6</w:t>
      </w:r>
      <w:r w:rsidR="005228E8">
        <w:t xml:space="preserve">. </w:t>
      </w:r>
      <w:r>
        <w:t>Fairmont State College</w:t>
      </w:r>
    </w:p>
    <w:p w:rsidR="000405D6" w:rsidRDefault="000405D6" w:rsidP="00B55AD5">
      <w:r>
        <w:t>7</w:t>
      </w:r>
      <w:r w:rsidR="005228E8">
        <w:t xml:space="preserve">. </w:t>
      </w:r>
      <w:r>
        <w:t>University of Virginia</w:t>
      </w:r>
    </w:p>
    <w:p w:rsidR="000405D6" w:rsidRDefault="000405D6" w:rsidP="00B55AD5">
      <w:r>
        <w:t>8</w:t>
      </w:r>
      <w:r w:rsidR="005228E8">
        <w:t xml:space="preserve">. </w:t>
      </w:r>
      <w:r>
        <w:t>West Virginia University</w:t>
      </w:r>
    </w:p>
    <w:p w:rsidR="000405D6" w:rsidRDefault="000405D6" w:rsidP="00B55AD5">
      <w:r>
        <w:t>9</w:t>
      </w:r>
      <w:r w:rsidR="005228E8">
        <w:t xml:space="preserve">. </w:t>
      </w:r>
      <w:r>
        <w:t>Washington &amp; Lee University</w:t>
      </w:r>
    </w:p>
    <w:p w:rsidR="000405D6" w:rsidRDefault="000405D6" w:rsidP="00B55AD5">
      <w:r>
        <w:t>10</w:t>
      </w:r>
      <w:r w:rsidR="005228E8">
        <w:t xml:space="preserve">. </w:t>
      </w:r>
      <w:r>
        <w:t>St</w:t>
      </w:r>
      <w:r w:rsidR="005228E8">
        <w:t xml:space="preserve">. </w:t>
      </w:r>
      <w:r>
        <w:t>Vincent College</w:t>
      </w:r>
    </w:p>
    <w:p w:rsidR="000405D6" w:rsidRDefault="000405D6" w:rsidP="00B55AD5"/>
    <w:p w:rsidR="000405D6" w:rsidRDefault="000405D6" w:rsidP="000405D6">
      <w:pPr>
        <w:pStyle w:val="Heading4"/>
      </w:pPr>
      <w:r>
        <w:t>Novice</w:t>
      </w:r>
    </w:p>
    <w:p w:rsidR="000405D6" w:rsidRDefault="000405D6" w:rsidP="00B55AD5">
      <w:r>
        <w:t>1</w:t>
      </w:r>
      <w:r w:rsidR="005228E8">
        <w:t xml:space="preserve">. </w:t>
      </w:r>
      <w:r>
        <w:t>James Madison University</w:t>
      </w:r>
    </w:p>
    <w:p w:rsidR="000405D6" w:rsidRDefault="000405D6" w:rsidP="00B55AD5">
      <w:r>
        <w:t>2</w:t>
      </w:r>
      <w:r w:rsidR="005228E8">
        <w:t xml:space="preserve">. </w:t>
      </w:r>
      <w:r>
        <w:t>George Mason University</w:t>
      </w:r>
    </w:p>
    <w:p w:rsidR="000405D6" w:rsidRDefault="000405D6" w:rsidP="00B55AD5">
      <w:r>
        <w:t>3</w:t>
      </w:r>
      <w:r w:rsidR="005228E8">
        <w:t xml:space="preserve">. </w:t>
      </w:r>
      <w:r>
        <w:t>Liberty University</w:t>
      </w:r>
    </w:p>
    <w:p w:rsidR="000405D6" w:rsidRDefault="000405D6" w:rsidP="00B55AD5">
      <w:r>
        <w:t>4</w:t>
      </w:r>
      <w:r w:rsidR="005228E8">
        <w:t xml:space="preserve">. </w:t>
      </w:r>
      <w:r>
        <w:t>Alderson-Broaddus College</w:t>
      </w:r>
    </w:p>
    <w:p w:rsidR="000405D6" w:rsidRDefault="000405D6" w:rsidP="00B55AD5">
      <w:r>
        <w:t>5</w:t>
      </w:r>
      <w:r w:rsidR="005228E8">
        <w:t>. U.S. N</w:t>
      </w:r>
      <w:r>
        <w:t>aval Academy</w:t>
      </w:r>
    </w:p>
    <w:p w:rsidR="000405D6" w:rsidRDefault="000405D6" w:rsidP="00B55AD5">
      <w:r>
        <w:t>6</w:t>
      </w:r>
      <w:r w:rsidR="005228E8">
        <w:t xml:space="preserve">. </w:t>
      </w:r>
      <w:r>
        <w:t>John Carroll University</w:t>
      </w:r>
    </w:p>
    <w:p w:rsidR="000405D6" w:rsidRDefault="000405D6" w:rsidP="00B55AD5">
      <w:r>
        <w:t>7</w:t>
      </w:r>
      <w:r w:rsidR="005228E8">
        <w:t xml:space="preserve">. </w:t>
      </w:r>
      <w:r>
        <w:t>Fairmont State College</w:t>
      </w:r>
    </w:p>
    <w:p w:rsidR="000405D6" w:rsidRDefault="000405D6" w:rsidP="00B55AD5">
      <w:r>
        <w:t>8</w:t>
      </w:r>
      <w:r w:rsidR="005228E8">
        <w:t xml:space="preserve">. </w:t>
      </w:r>
      <w:r>
        <w:t>Randolph Macon College</w:t>
      </w:r>
    </w:p>
    <w:p w:rsidR="000405D6" w:rsidRDefault="000405D6" w:rsidP="00B55AD5">
      <w:r>
        <w:t>9</w:t>
      </w:r>
      <w:r w:rsidR="005228E8">
        <w:t xml:space="preserve">. </w:t>
      </w:r>
      <w:r>
        <w:t>Henry Ford CC</w:t>
      </w:r>
    </w:p>
    <w:p w:rsidR="000405D6" w:rsidRDefault="000405D6" w:rsidP="00B55AD5">
      <w:r>
        <w:t>10</w:t>
      </w:r>
      <w:r w:rsidR="005228E8">
        <w:t xml:space="preserve">. </w:t>
      </w:r>
      <w:r>
        <w:t>Penn State University</w:t>
      </w:r>
    </w:p>
    <w:p w:rsidR="000405D6" w:rsidRDefault="000405D6" w:rsidP="00B55AD5"/>
    <w:p w:rsidR="000405D6" w:rsidRDefault="000405D6" w:rsidP="000405D6">
      <w:pPr>
        <w:pStyle w:val="Heading3"/>
      </w:pPr>
      <w:r>
        <w:t>1986-1987</w:t>
      </w:r>
    </w:p>
    <w:p w:rsidR="000405D6" w:rsidRDefault="000405D6" w:rsidP="00B55AD5"/>
    <w:p w:rsidR="000405D6" w:rsidRDefault="000405D6" w:rsidP="000405D6">
      <w:pPr>
        <w:pStyle w:val="Heading4"/>
      </w:pPr>
      <w:r>
        <w:t>Varsity</w:t>
      </w:r>
    </w:p>
    <w:p w:rsidR="000405D6" w:rsidRDefault="000405D6" w:rsidP="00B55AD5">
      <w:r>
        <w:t>1</w:t>
      </w:r>
      <w:r w:rsidR="005228E8">
        <w:t xml:space="preserve">. </w:t>
      </w:r>
      <w:r>
        <w:t>George Mason University</w:t>
      </w:r>
    </w:p>
    <w:p w:rsidR="000405D6" w:rsidRDefault="000405D6" w:rsidP="00B55AD5">
      <w:r>
        <w:t>2</w:t>
      </w:r>
      <w:r w:rsidR="005228E8">
        <w:t xml:space="preserve">. </w:t>
      </w:r>
      <w:r>
        <w:t>James Madison University</w:t>
      </w:r>
    </w:p>
    <w:p w:rsidR="000405D6" w:rsidRDefault="000405D6" w:rsidP="00B55AD5">
      <w:r>
        <w:t>3</w:t>
      </w:r>
      <w:r w:rsidR="005228E8">
        <w:t>. U.S. N</w:t>
      </w:r>
      <w:r>
        <w:t>aval Academy</w:t>
      </w:r>
    </w:p>
    <w:p w:rsidR="000405D6" w:rsidRDefault="000405D6" w:rsidP="00B55AD5">
      <w:r>
        <w:t>4</w:t>
      </w:r>
      <w:r w:rsidR="005228E8">
        <w:t xml:space="preserve">. </w:t>
      </w:r>
      <w:r>
        <w:t>Boston College</w:t>
      </w:r>
    </w:p>
    <w:p w:rsidR="000405D6" w:rsidRDefault="000405D6" w:rsidP="00B55AD5">
      <w:r>
        <w:t>5</w:t>
      </w:r>
      <w:r w:rsidR="005228E8">
        <w:t xml:space="preserve">. </w:t>
      </w:r>
      <w:r>
        <w:t>Georgetown University</w:t>
      </w:r>
    </w:p>
    <w:p w:rsidR="000405D6" w:rsidRDefault="000405D6" w:rsidP="00B55AD5">
      <w:r>
        <w:t>6</w:t>
      </w:r>
      <w:r w:rsidR="005228E8">
        <w:t xml:space="preserve">. </w:t>
      </w:r>
      <w:r>
        <w:t>University of Pennsylvania</w:t>
      </w:r>
    </w:p>
    <w:p w:rsidR="000405D6" w:rsidRDefault="000405D6" w:rsidP="00B55AD5">
      <w:r>
        <w:t>7</w:t>
      </w:r>
      <w:r w:rsidR="005228E8">
        <w:t xml:space="preserve">. </w:t>
      </w:r>
      <w:r>
        <w:t>Liberty University</w:t>
      </w:r>
    </w:p>
    <w:p w:rsidR="000405D6" w:rsidRDefault="000405D6" w:rsidP="00B55AD5">
      <w:r>
        <w:t>8</w:t>
      </w:r>
      <w:r w:rsidR="005228E8">
        <w:t xml:space="preserve">. </w:t>
      </w:r>
      <w:r>
        <w:t>University of Scranton</w:t>
      </w:r>
    </w:p>
    <w:p w:rsidR="000405D6" w:rsidRDefault="000405D6" w:rsidP="00B55AD5">
      <w:r>
        <w:t>9</w:t>
      </w:r>
      <w:r w:rsidR="005228E8">
        <w:t xml:space="preserve">. </w:t>
      </w:r>
      <w:r>
        <w:t>University of Virginia</w:t>
      </w:r>
    </w:p>
    <w:p w:rsidR="000405D6" w:rsidRDefault="000405D6" w:rsidP="00B55AD5">
      <w:r>
        <w:t>10</w:t>
      </w:r>
      <w:r w:rsidR="005228E8">
        <w:t xml:space="preserve">. </w:t>
      </w:r>
      <w:r>
        <w:t>Central Michigan University</w:t>
      </w:r>
    </w:p>
    <w:p w:rsidR="000405D6" w:rsidRDefault="000405D6" w:rsidP="00B55AD5"/>
    <w:p w:rsidR="000405D6" w:rsidRDefault="000405D6" w:rsidP="000405D6">
      <w:pPr>
        <w:pStyle w:val="Heading4"/>
      </w:pPr>
      <w:r>
        <w:t>Junior Varsity</w:t>
      </w:r>
    </w:p>
    <w:p w:rsidR="000405D6" w:rsidRDefault="000405D6" w:rsidP="00B55AD5">
      <w:r>
        <w:t>1</w:t>
      </w:r>
      <w:r w:rsidR="005228E8">
        <w:t xml:space="preserve">. </w:t>
      </w:r>
      <w:r>
        <w:t>George Washington University</w:t>
      </w:r>
    </w:p>
    <w:p w:rsidR="000405D6" w:rsidRDefault="000405D6" w:rsidP="00B55AD5">
      <w:r>
        <w:t>2</w:t>
      </w:r>
      <w:r w:rsidR="005228E8">
        <w:t xml:space="preserve">. </w:t>
      </w:r>
      <w:r>
        <w:t>George Mason University</w:t>
      </w:r>
    </w:p>
    <w:p w:rsidR="000405D6" w:rsidRDefault="000405D6" w:rsidP="00B55AD5">
      <w:r>
        <w:t>3</w:t>
      </w:r>
      <w:r w:rsidR="005228E8">
        <w:t xml:space="preserve">. </w:t>
      </w:r>
      <w:r>
        <w:t>University of Virginia</w:t>
      </w:r>
    </w:p>
    <w:p w:rsidR="000405D6" w:rsidRDefault="000405D6" w:rsidP="00B55AD5">
      <w:r>
        <w:t>4</w:t>
      </w:r>
      <w:r w:rsidR="005228E8">
        <w:t>. U.S. N</w:t>
      </w:r>
      <w:r>
        <w:t>aval Academy</w:t>
      </w:r>
    </w:p>
    <w:p w:rsidR="000405D6" w:rsidRDefault="000405D6" w:rsidP="00B55AD5">
      <w:r>
        <w:t>5</w:t>
      </w:r>
      <w:r w:rsidR="005228E8">
        <w:t xml:space="preserve">. </w:t>
      </w:r>
      <w:r>
        <w:t>James Madison University</w:t>
      </w:r>
    </w:p>
    <w:p w:rsidR="000405D6" w:rsidRDefault="000405D6" w:rsidP="00B55AD5">
      <w:r>
        <w:t>6</w:t>
      </w:r>
      <w:r w:rsidR="005228E8">
        <w:t xml:space="preserve">. </w:t>
      </w:r>
      <w:r>
        <w:t>Liberty University</w:t>
      </w:r>
    </w:p>
    <w:p w:rsidR="000405D6" w:rsidRDefault="000405D6" w:rsidP="00B55AD5">
      <w:r>
        <w:t>7</w:t>
      </w:r>
      <w:r w:rsidR="005228E8">
        <w:t xml:space="preserve">. </w:t>
      </w:r>
      <w:r>
        <w:t>Penn State University</w:t>
      </w:r>
    </w:p>
    <w:p w:rsidR="000405D6" w:rsidRDefault="000405D6" w:rsidP="00B55AD5">
      <w:r>
        <w:t>8</w:t>
      </w:r>
      <w:r w:rsidR="005228E8">
        <w:t xml:space="preserve">. </w:t>
      </w:r>
      <w:r>
        <w:t>Washington &amp; Lee University</w:t>
      </w:r>
    </w:p>
    <w:p w:rsidR="000405D6" w:rsidRDefault="000405D6" w:rsidP="00B55AD5">
      <w:r>
        <w:t>9</w:t>
      </w:r>
      <w:r w:rsidR="005228E8">
        <w:t xml:space="preserve">. </w:t>
      </w:r>
      <w:r>
        <w:t>Mary Washington College</w:t>
      </w:r>
    </w:p>
    <w:p w:rsidR="000405D6" w:rsidRDefault="000405D6" w:rsidP="00B55AD5">
      <w:r>
        <w:t>10</w:t>
      </w:r>
      <w:r w:rsidR="005228E8">
        <w:t xml:space="preserve">. </w:t>
      </w:r>
      <w:r>
        <w:t>Central Michigan University</w:t>
      </w:r>
    </w:p>
    <w:p w:rsidR="000405D6" w:rsidRDefault="000405D6" w:rsidP="00B55AD5"/>
    <w:p w:rsidR="000405D6" w:rsidRDefault="000405D6" w:rsidP="000405D6">
      <w:pPr>
        <w:pStyle w:val="Heading4"/>
      </w:pPr>
      <w:r>
        <w:t>Novice</w:t>
      </w:r>
    </w:p>
    <w:p w:rsidR="000405D6" w:rsidRDefault="000405D6" w:rsidP="00B55AD5">
      <w:r>
        <w:t>1</w:t>
      </w:r>
      <w:r w:rsidR="005228E8">
        <w:t xml:space="preserve">. </w:t>
      </w:r>
      <w:r>
        <w:t>George Mason University</w:t>
      </w:r>
    </w:p>
    <w:p w:rsidR="000405D6" w:rsidRDefault="000405D6" w:rsidP="00B55AD5">
      <w:r>
        <w:t>2</w:t>
      </w:r>
      <w:r w:rsidR="005228E8">
        <w:t xml:space="preserve">. </w:t>
      </w:r>
      <w:r>
        <w:t>George Washington University</w:t>
      </w:r>
    </w:p>
    <w:p w:rsidR="000405D6" w:rsidRDefault="000405D6" w:rsidP="00B55AD5">
      <w:r>
        <w:t>3</w:t>
      </w:r>
      <w:r w:rsidR="005228E8">
        <w:t>. U.S. N</w:t>
      </w:r>
      <w:r>
        <w:t>aval Academy</w:t>
      </w:r>
    </w:p>
    <w:p w:rsidR="000405D6" w:rsidRDefault="000405D6" w:rsidP="00B55AD5">
      <w:r>
        <w:t>4</w:t>
      </w:r>
      <w:r w:rsidR="005228E8">
        <w:t xml:space="preserve">. </w:t>
      </w:r>
      <w:r>
        <w:t>St</w:t>
      </w:r>
      <w:r w:rsidR="005228E8">
        <w:t xml:space="preserve">. </w:t>
      </w:r>
      <w:r>
        <w:t>Vincent College</w:t>
      </w:r>
    </w:p>
    <w:p w:rsidR="000405D6" w:rsidRDefault="000405D6" w:rsidP="00B55AD5">
      <w:r>
        <w:t>5</w:t>
      </w:r>
      <w:r w:rsidR="005228E8">
        <w:t xml:space="preserve">. </w:t>
      </w:r>
      <w:r>
        <w:t>Liberty University</w:t>
      </w:r>
    </w:p>
    <w:p w:rsidR="000405D6" w:rsidRDefault="000405D6" w:rsidP="00B55AD5">
      <w:r>
        <w:t>6</w:t>
      </w:r>
      <w:r w:rsidR="005228E8">
        <w:t xml:space="preserve">. </w:t>
      </w:r>
      <w:r>
        <w:t>University of Virginia</w:t>
      </w:r>
    </w:p>
    <w:p w:rsidR="000405D6" w:rsidRDefault="000405D6" w:rsidP="00B55AD5">
      <w:r>
        <w:t>7</w:t>
      </w:r>
      <w:r w:rsidR="005228E8">
        <w:t xml:space="preserve">. </w:t>
      </w:r>
      <w:r>
        <w:t>Mary Washington College</w:t>
      </w:r>
    </w:p>
    <w:p w:rsidR="000405D6" w:rsidRDefault="000405D6" w:rsidP="00B55AD5">
      <w:r>
        <w:t>8</w:t>
      </w:r>
      <w:r w:rsidR="005228E8">
        <w:t xml:space="preserve">. </w:t>
      </w:r>
      <w:r>
        <w:t>Central Michigan University</w:t>
      </w:r>
    </w:p>
    <w:p w:rsidR="000405D6" w:rsidRDefault="000405D6" w:rsidP="00B55AD5">
      <w:r>
        <w:t>9</w:t>
      </w:r>
      <w:r w:rsidR="005228E8">
        <w:t xml:space="preserve">. </w:t>
      </w:r>
      <w:r>
        <w:t>James Madison University</w:t>
      </w:r>
    </w:p>
    <w:p w:rsidR="000405D6" w:rsidRDefault="000405D6" w:rsidP="00B55AD5">
      <w:r>
        <w:t>10</w:t>
      </w:r>
      <w:r w:rsidR="005228E8">
        <w:t xml:space="preserve">. </w:t>
      </w:r>
      <w:r>
        <w:t>Henry Ford CC</w:t>
      </w:r>
    </w:p>
    <w:p w:rsidR="000405D6" w:rsidRDefault="000405D6" w:rsidP="00B55AD5"/>
    <w:p w:rsidR="000405D6" w:rsidRDefault="000405D6" w:rsidP="000405D6">
      <w:pPr>
        <w:pStyle w:val="Heading4"/>
      </w:pPr>
      <w:r>
        <w:t>Sweepstakes</w:t>
      </w:r>
    </w:p>
    <w:p w:rsidR="000405D6" w:rsidRDefault="000405D6" w:rsidP="00B55AD5">
      <w:r>
        <w:t>1</w:t>
      </w:r>
      <w:r w:rsidR="005228E8">
        <w:t xml:space="preserve">. </w:t>
      </w:r>
      <w:r>
        <w:t>George Mason University</w:t>
      </w:r>
    </w:p>
    <w:p w:rsidR="000405D6" w:rsidRDefault="000405D6" w:rsidP="00B55AD5">
      <w:r>
        <w:t>2</w:t>
      </w:r>
      <w:r w:rsidR="005228E8">
        <w:t>. U.S. N</w:t>
      </w:r>
      <w:r>
        <w:t>aval Academy</w:t>
      </w:r>
    </w:p>
    <w:p w:rsidR="000405D6" w:rsidRDefault="000405D6" w:rsidP="00B55AD5">
      <w:r>
        <w:t>3</w:t>
      </w:r>
      <w:r w:rsidR="005228E8">
        <w:t xml:space="preserve">. </w:t>
      </w:r>
      <w:r>
        <w:t>George Washington University</w:t>
      </w:r>
    </w:p>
    <w:p w:rsidR="000405D6" w:rsidRDefault="000405D6" w:rsidP="00B55AD5">
      <w:r>
        <w:t>4</w:t>
      </w:r>
      <w:r w:rsidR="005228E8">
        <w:t xml:space="preserve">. </w:t>
      </w:r>
      <w:r>
        <w:t>James Madison University</w:t>
      </w:r>
    </w:p>
    <w:p w:rsidR="000405D6" w:rsidRDefault="000405D6" w:rsidP="00B55AD5">
      <w:r>
        <w:t>5</w:t>
      </w:r>
      <w:r w:rsidR="005228E8">
        <w:t xml:space="preserve">. </w:t>
      </w:r>
      <w:r>
        <w:t>University of Virginia</w:t>
      </w:r>
    </w:p>
    <w:p w:rsidR="000405D6" w:rsidRDefault="000405D6" w:rsidP="00B55AD5"/>
    <w:p w:rsidR="000405D6" w:rsidRDefault="000405D6" w:rsidP="000405D6">
      <w:pPr>
        <w:pStyle w:val="Heading3"/>
      </w:pPr>
      <w:r>
        <w:t>1987-1988</w:t>
      </w:r>
    </w:p>
    <w:p w:rsidR="000405D6" w:rsidRDefault="000405D6" w:rsidP="00B55AD5"/>
    <w:p w:rsidR="000405D6" w:rsidRDefault="000405D6" w:rsidP="005228E8">
      <w:pPr>
        <w:pStyle w:val="Heading4"/>
      </w:pPr>
      <w:r>
        <w:t>Varsity</w:t>
      </w:r>
    </w:p>
    <w:p w:rsidR="000405D6" w:rsidRDefault="000405D6" w:rsidP="00B55AD5">
      <w:r>
        <w:t>1</w:t>
      </w:r>
      <w:r w:rsidR="005228E8">
        <w:t xml:space="preserve">. </w:t>
      </w:r>
      <w:r>
        <w:t>George Mason University</w:t>
      </w:r>
    </w:p>
    <w:p w:rsidR="000405D6" w:rsidRDefault="000405D6" w:rsidP="00B55AD5">
      <w:r>
        <w:t>2</w:t>
      </w:r>
      <w:r w:rsidR="005228E8">
        <w:t xml:space="preserve">. </w:t>
      </w:r>
      <w:r>
        <w:t>George Washington University</w:t>
      </w:r>
    </w:p>
    <w:p w:rsidR="000405D6" w:rsidRDefault="000405D6" w:rsidP="00B55AD5">
      <w:r>
        <w:t>3</w:t>
      </w:r>
      <w:r w:rsidR="005228E8">
        <w:t>. U.S. N</w:t>
      </w:r>
      <w:r>
        <w:t>aval Academy</w:t>
      </w:r>
    </w:p>
    <w:p w:rsidR="000405D6" w:rsidRDefault="000405D6" w:rsidP="00B55AD5">
      <w:r>
        <w:t>4</w:t>
      </w:r>
      <w:r w:rsidR="005228E8">
        <w:t xml:space="preserve">. </w:t>
      </w:r>
      <w:r>
        <w:t>James Madison University</w:t>
      </w:r>
    </w:p>
    <w:p w:rsidR="000405D6" w:rsidRDefault="000405D6" w:rsidP="00B55AD5">
      <w:r>
        <w:t>5</w:t>
      </w:r>
      <w:r w:rsidR="005228E8">
        <w:t xml:space="preserve">. </w:t>
      </w:r>
      <w:r>
        <w:t>University of Pennsylvania</w:t>
      </w:r>
    </w:p>
    <w:p w:rsidR="000405D6" w:rsidRDefault="000405D6" w:rsidP="00B55AD5">
      <w:r>
        <w:t>6</w:t>
      </w:r>
      <w:r w:rsidR="005228E8">
        <w:t xml:space="preserve">. </w:t>
      </w:r>
      <w:r>
        <w:t>Georgetown University</w:t>
      </w:r>
    </w:p>
    <w:p w:rsidR="000405D6" w:rsidRDefault="000405D6" w:rsidP="00B55AD5">
      <w:r>
        <w:t>7</w:t>
      </w:r>
      <w:r w:rsidR="005228E8">
        <w:t xml:space="preserve">. </w:t>
      </w:r>
      <w:r>
        <w:t>University of Pittsburgh</w:t>
      </w:r>
    </w:p>
    <w:p w:rsidR="000405D6" w:rsidRDefault="000405D6" w:rsidP="00B55AD5">
      <w:r>
        <w:t>8</w:t>
      </w:r>
      <w:r w:rsidR="005228E8">
        <w:t xml:space="preserve">. </w:t>
      </w:r>
      <w:r>
        <w:t>Liberty University</w:t>
      </w:r>
    </w:p>
    <w:p w:rsidR="000405D6" w:rsidRDefault="000405D6" w:rsidP="00B55AD5">
      <w:r>
        <w:t>9</w:t>
      </w:r>
      <w:r w:rsidR="005228E8">
        <w:t xml:space="preserve">. </w:t>
      </w:r>
      <w:r>
        <w:t>Wake Forest University</w:t>
      </w:r>
    </w:p>
    <w:p w:rsidR="000405D6" w:rsidRDefault="000405D6" w:rsidP="00B55AD5">
      <w:r>
        <w:t>10</w:t>
      </w:r>
      <w:r w:rsidR="005228E8">
        <w:t xml:space="preserve">. </w:t>
      </w:r>
      <w:r>
        <w:t>University of Virginia</w:t>
      </w:r>
    </w:p>
    <w:p w:rsidR="000405D6" w:rsidRDefault="000405D6" w:rsidP="00B55AD5"/>
    <w:p w:rsidR="000405D6" w:rsidRDefault="000405D6" w:rsidP="005228E8">
      <w:pPr>
        <w:pStyle w:val="Heading4"/>
      </w:pPr>
      <w:r>
        <w:t>Junior Varsity</w:t>
      </w:r>
    </w:p>
    <w:p w:rsidR="000405D6" w:rsidRDefault="000405D6" w:rsidP="00B55AD5">
      <w:r>
        <w:t>1</w:t>
      </w:r>
      <w:r w:rsidR="005228E8">
        <w:t>. U.S. N</w:t>
      </w:r>
      <w:r>
        <w:t>aval Academy</w:t>
      </w:r>
    </w:p>
    <w:p w:rsidR="000405D6" w:rsidRDefault="000405D6" w:rsidP="00B55AD5">
      <w:r>
        <w:t>2</w:t>
      </w:r>
      <w:r w:rsidR="005228E8">
        <w:t xml:space="preserve">. </w:t>
      </w:r>
      <w:r>
        <w:t>George Mason University</w:t>
      </w:r>
    </w:p>
    <w:p w:rsidR="000405D6" w:rsidRDefault="000405D6" w:rsidP="00B55AD5">
      <w:r>
        <w:t>3</w:t>
      </w:r>
      <w:r w:rsidR="005228E8">
        <w:t xml:space="preserve">. </w:t>
      </w:r>
      <w:r>
        <w:t>James Madison University</w:t>
      </w:r>
    </w:p>
    <w:p w:rsidR="000405D6" w:rsidRDefault="000405D6" w:rsidP="00B55AD5">
      <w:r>
        <w:t>4</w:t>
      </w:r>
      <w:r w:rsidR="005228E8">
        <w:t xml:space="preserve">. </w:t>
      </w:r>
      <w:r>
        <w:t>George Washington University</w:t>
      </w:r>
    </w:p>
    <w:p w:rsidR="000405D6" w:rsidRDefault="000405D6" w:rsidP="00B55AD5">
      <w:r>
        <w:t>5</w:t>
      </w:r>
      <w:r w:rsidR="005228E8">
        <w:t xml:space="preserve">. </w:t>
      </w:r>
      <w:r>
        <w:t>University of Virginia</w:t>
      </w:r>
    </w:p>
    <w:p w:rsidR="000405D6" w:rsidRDefault="000405D6" w:rsidP="00B55AD5">
      <w:r>
        <w:t>6</w:t>
      </w:r>
      <w:r w:rsidR="005228E8">
        <w:t xml:space="preserve">. </w:t>
      </w:r>
      <w:r>
        <w:t>University of Pittsburgh</w:t>
      </w:r>
    </w:p>
    <w:p w:rsidR="000405D6" w:rsidRDefault="000405D6" w:rsidP="00B55AD5">
      <w:r>
        <w:t>7</w:t>
      </w:r>
      <w:r w:rsidR="005228E8">
        <w:t xml:space="preserve">. </w:t>
      </w:r>
      <w:r>
        <w:t>Mary Washington College</w:t>
      </w:r>
    </w:p>
    <w:p w:rsidR="000405D6" w:rsidRDefault="000405D6" w:rsidP="00B55AD5">
      <w:r>
        <w:t>8</w:t>
      </w:r>
      <w:r w:rsidR="005228E8">
        <w:t xml:space="preserve">. </w:t>
      </w:r>
      <w:r>
        <w:t>St</w:t>
      </w:r>
      <w:r w:rsidR="005228E8">
        <w:t xml:space="preserve">. </w:t>
      </w:r>
      <w:r>
        <w:t>Vincent College</w:t>
      </w:r>
    </w:p>
    <w:p w:rsidR="000405D6" w:rsidRDefault="000405D6" w:rsidP="00B55AD5">
      <w:r>
        <w:t>9</w:t>
      </w:r>
      <w:r w:rsidR="005228E8">
        <w:t xml:space="preserve">. </w:t>
      </w:r>
      <w:r>
        <w:t>Howard University</w:t>
      </w:r>
    </w:p>
    <w:p w:rsidR="000405D6" w:rsidRDefault="000405D6" w:rsidP="00B55AD5">
      <w:r>
        <w:t>10</w:t>
      </w:r>
      <w:r w:rsidR="005228E8">
        <w:t xml:space="preserve">. </w:t>
      </w:r>
      <w:r>
        <w:t>Odessa College</w:t>
      </w:r>
    </w:p>
    <w:p w:rsidR="000405D6" w:rsidRDefault="000405D6" w:rsidP="00B55AD5"/>
    <w:p w:rsidR="000405D6" w:rsidRDefault="000405D6" w:rsidP="005228E8">
      <w:pPr>
        <w:pStyle w:val="Heading4"/>
      </w:pPr>
      <w:r>
        <w:t>Novice</w:t>
      </w:r>
    </w:p>
    <w:p w:rsidR="000405D6" w:rsidRDefault="000405D6" w:rsidP="00B55AD5">
      <w:r>
        <w:t>1</w:t>
      </w:r>
      <w:r w:rsidR="005228E8">
        <w:t>. U.S. N</w:t>
      </w:r>
      <w:r>
        <w:t>aval Academy</w:t>
      </w:r>
    </w:p>
    <w:p w:rsidR="000405D6" w:rsidRDefault="000405D6" w:rsidP="00B55AD5">
      <w:r>
        <w:t>2</w:t>
      </w:r>
      <w:r w:rsidR="005228E8">
        <w:t xml:space="preserve">. </w:t>
      </w:r>
      <w:r>
        <w:t>George Mason University</w:t>
      </w:r>
    </w:p>
    <w:p w:rsidR="000405D6" w:rsidRDefault="000405D6" w:rsidP="00B55AD5">
      <w:r>
        <w:t>3</w:t>
      </w:r>
      <w:r w:rsidR="005228E8">
        <w:t xml:space="preserve">. </w:t>
      </w:r>
      <w:r>
        <w:t>James Madison University</w:t>
      </w:r>
    </w:p>
    <w:p w:rsidR="000405D6" w:rsidRDefault="000405D6" w:rsidP="00B55AD5">
      <w:r>
        <w:t>4</w:t>
      </w:r>
      <w:r w:rsidR="005228E8">
        <w:t xml:space="preserve">. </w:t>
      </w:r>
      <w:r>
        <w:t>Mary Washington College</w:t>
      </w:r>
    </w:p>
    <w:p w:rsidR="000405D6" w:rsidRDefault="000405D6" w:rsidP="00B55AD5">
      <w:r>
        <w:t>5</w:t>
      </w:r>
      <w:r w:rsidR="005228E8">
        <w:t xml:space="preserve">. </w:t>
      </w:r>
      <w:r>
        <w:t>Liberty University</w:t>
      </w:r>
    </w:p>
    <w:p w:rsidR="000405D6" w:rsidRDefault="000405D6" w:rsidP="00B55AD5">
      <w:r>
        <w:t>6</w:t>
      </w:r>
      <w:r w:rsidR="005228E8">
        <w:t xml:space="preserve">. </w:t>
      </w:r>
      <w:r>
        <w:t>St</w:t>
      </w:r>
      <w:r w:rsidR="005228E8">
        <w:t xml:space="preserve">. </w:t>
      </w:r>
      <w:r>
        <w:t>Vincent College</w:t>
      </w:r>
    </w:p>
    <w:p w:rsidR="000405D6" w:rsidRDefault="000405D6" w:rsidP="00B55AD5">
      <w:r>
        <w:t>7</w:t>
      </w:r>
      <w:r w:rsidR="005228E8">
        <w:t xml:space="preserve">. </w:t>
      </w:r>
      <w:r>
        <w:t>King’s College</w:t>
      </w:r>
    </w:p>
    <w:p w:rsidR="000405D6" w:rsidRDefault="000405D6" w:rsidP="00B55AD5">
      <w:r>
        <w:t>8</w:t>
      </w:r>
      <w:r w:rsidR="005228E8">
        <w:t xml:space="preserve">. </w:t>
      </w:r>
      <w:r>
        <w:t>Penn State University</w:t>
      </w:r>
    </w:p>
    <w:p w:rsidR="000405D6" w:rsidRDefault="000405D6" w:rsidP="00B55AD5">
      <w:r>
        <w:t>9</w:t>
      </w:r>
      <w:r w:rsidR="005228E8">
        <w:t xml:space="preserve">. </w:t>
      </w:r>
      <w:r>
        <w:t>Wake Forest University</w:t>
      </w:r>
    </w:p>
    <w:p w:rsidR="000405D6" w:rsidRDefault="000405D6" w:rsidP="00B55AD5">
      <w:r>
        <w:t>10</w:t>
      </w:r>
      <w:r w:rsidR="005228E8">
        <w:t xml:space="preserve">. </w:t>
      </w:r>
      <w:r>
        <w:t>George Washington University</w:t>
      </w:r>
    </w:p>
    <w:p w:rsidR="000405D6" w:rsidRDefault="000405D6" w:rsidP="00B55AD5"/>
    <w:p w:rsidR="000405D6" w:rsidRDefault="000405D6" w:rsidP="005228E8">
      <w:pPr>
        <w:pStyle w:val="Heading4"/>
      </w:pPr>
      <w:r>
        <w:t>Sweepstakes</w:t>
      </w:r>
    </w:p>
    <w:p w:rsidR="000405D6" w:rsidRDefault="000405D6" w:rsidP="00B55AD5">
      <w:r>
        <w:t>1</w:t>
      </w:r>
      <w:r w:rsidR="005228E8">
        <w:t>. U.S. N</w:t>
      </w:r>
      <w:r>
        <w:t>aval Academy</w:t>
      </w:r>
    </w:p>
    <w:p w:rsidR="000405D6" w:rsidRDefault="000405D6" w:rsidP="00B55AD5">
      <w:r>
        <w:t>2</w:t>
      </w:r>
      <w:r w:rsidR="005228E8">
        <w:t xml:space="preserve">. </w:t>
      </w:r>
      <w:r>
        <w:t>George Mason University</w:t>
      </w:r>
    </w:p>
    <w:p w:rsidR="000405D6" w:rsidRDefault="000405D6" w:rsidP="00B55AD5">
      <w:r>
        <w:t>3</w:t>
      </w:r>
      <w:r w:rsidR="005228E8">
        <w:t xml:space="preserve">. </w:t>
      </w:r>
      <w:r>
        <w:t>James Madison University</w:t>
      </w:r>
    </w:p>
    <w:p w:rsidR="000405D6" w:rsidRDefault="000405D6" w:rsidP="00B55AD5">
      <w:r>
        <w:t>4</w:t>
      </w:r>
      <w:r w:rsidR="005228E8">
        <w:t xml:space="preserve">. </w:t>
      </w:r>
      <w:r>
        <w:t>George Washington University</w:t>
      </w:r>
    </w:p>
    <w:p w:rsidR="000405D6" w:rsidRDefault="000405D6" w:rsidP="00B55AD5">
      <w:r>
        <w:t>5</w:t>
      </w:r>
      <w:r w:rsidR="005228E8">
        <w:t xml:space="preserve">. </w:t>
      </w:r>
      <w:r>
        <w:t>Liberty University</w:t>
      </w:r>
    </w:p>
    <w:p w:rsidR="000405D6" w:rsidRDefault="000405D6" w:rsidP="00B55AD5"/>
    <w:p w:rsidR="000405D6" w:rsidRDefault="000405D6" w:rsidP="005228E8">
      <w:pPr>
        <w:pStyle w:val="Heading3"/>
      </w:pPr>
      <w:r>
        <w:t>1988-1989</w:t>
      </w:r>
    </w:p>
    <w:p w:rsidR="000405D6" w:rsidRDefault="000405D6" w:rsidP="00B55AD5"/>
    <w:p w:rsidR="000405D6" w:rsidRDefault="000405D6" w:rsidP="005228E8">
      <w:pPr>
        <w:pStyle w:val="Heading4"/>
      </w:pPr>
      <w:r>
        <w:t>Varsity</w:t>
      </w:r>
    </w:p>
    <w:p w:rsidR="000405D6" w:rsidRDefault="000405D6" w:rsidP="00B55AD5">
      <w:r>
        <w:t>1</w:t>
      </w:r>
      <w:r w:rsidR="005228E8">
        <w:t xml:space="preserve">. </w:t>
      </w:r>
      <w:r>
        <w:t>University of Pennsylvania</w:t>
      </w:r>
    </w:p>
    <w:p w:rsidR="000405D6" w:rsidRDefault="000405D6" w:rsidP="00B55AD5">
      <w:r>
        <w:t>2</w:t>
      </w:r>
      <w:r w:rsidR="005228E8">
        <w:t xml:space="preserve">. </w:t>
      </w:r>
      <w:r>
        <w:t>George Washington University</w:t>
      </w:r>
    </w:p>
    <w:p w:rsidR="000405D6" w:rsidRDefault="000405D6" w:rsidP="00B55AD5">
      <w:r>
        <w:t>3</w:t>
      </w:r>
      <w:r w:rsidR="005228E8">
        <w:t xml:space="preserve">. </w:t>
      </w:r>
      <w:r>
        <w:t>James Madison University</w:t>
      </w:r>
    </w:p>
    <w:p w:rsidR="000405D6" w:rsidRDefault="000405D6" w:rsidP="00B55AD5">
      <w:r>
        <w:t>4</w:t>
      </w:r>
      <w:r w:rsidR="005228E8">
        <w:t xml:space="preserve">. </w:t>
      </w:r>
      <w:r>
        <w:t>George Mason University</w:t>
      </w:r>
    </w:p>
    <w:p w:rsidR="000405D6" w:rsidRDefault="000405D6" w:rsidP="00B55AD5">
      <w:r>
        <w:t>5</w:t>
      </w:r>
      <w:r w:rsidR="005228E8">
        <w:t>. U.S. N</w:t>
      </w:r>
      <w:r>
        <w:t>aval Academy</w:t>
      </w:r>
    </w:p>
    <w:p w:rsidR="000405D6" w:rsidRDefault="000405D6" w:rsidP="00B55AD5">
      <w:r>
        <w:t>6</w:t>
      </w:r>
      <w:r w:rsidR="005228E8">
        <w:t xml:space="preserve">. </w:t>
      </w:r>
      <w:r>
        <w:t>University of Pittsburgh</w:t>
      </w:r>
    </w:p>
    <w:p w:rsidR="000405D6" w:rsidRDefault="000405D6" w:rsidP="00B55AD5">
      <w:r>
        <w:t>7</w:t>
      </w:r>
      <w:r w:rsidR="005228E8">
        <w:t xml:space="preserve">. </w:t>
      </w:r>
      <w:r>
        <w:t>Liberty University</w:t>
      </w:r>
    </w:p>
    <w:p w:rsidR="000405D6" w:rsidRDefault="000405D6" w:rsidP="00B55AD5">
      <w:r>
        <w:t>8</w:t>
      </w:r>
      <w:r w:rsidR="005228E8">
        <w:t xml:space="preserve">. </w:t>
      </w:r>
      <w:r>
        <w:t>Boston College</w:t>
      </w:r>
    </w:p>
    <w:p w:rsidR="000405D6" w:rsidRDefault="000405D6" w:rsidP="00B55AD5">
      <w:r>
        <w:t>9</w:t>
      </w:r>
      <w:r w:rsidR="005228E8">
        <w:t xml:space="preserve">. </w:t>
      </w:r>
      <w:r>
        <w:t>La Verne College</w:t>
      </w:r>
    </w:p>
    <w:p w:rsidR="000405D6" w:rsidRDefault="000405D6" w:rsidP="00B55AD5">
      <w:r>
        <w:t>10</w:t>
      </w:r>
      <w:r w:rsidR="005228E8">
        <w:t xml:space="preserve">. </w:t>
      </w:r>
      <w:r>
        <w:t>University of Georgia</w:t>
      </w:r>
    </w:p>
    <w:p w:rsidR="000405D6" w:rsidRDefault="000405D6" w:rsidP="00B55AD5"/>
    <w:p w:rsidR="000405D6" w:rsidRDefault="000405D6" w:rsidP="005228E8">
      <w:pPr>
        <w:pStyle w:val="Heading4"/>
      </w:pPr>
      <w:r>
        <w:t>Junior Varsity</w:t>
      </w:r>
    </w:p>
    <w:p w:rsidR="000405D6" w:rsidRDefault="000405D6" w:rsidP="00B55AD5">
      <w:r>
        <w:t>1</w:t>
      </w:r>
      <w:r w:rsidR="005228E8">
        <w:t xml:space="preserve">. </w:t>
      </w:r>
      <w:r>
        <w:t>George Washington University</w:t>
      </w:r>
    </w:p>
    <w:p w:rsidR="000405D6" w:rsidRDefault="000405D6" w:rsidP="00B55AD5">
      <w:r>
        <w:t>2</w:t>
      </w:r>
      <w:r w:rsidR="005228E8">
        <w:t xml:space="preserve">. </w:t>
      </w:r>
      <w:r>
        <w:t>George Mason University</w:t>
      </w:r>
    </w:p>
    <w:p w:rsidR="000405D6" w:rsidRDefault="000405D6" w:rsidP="00B55AD5">
      <w:r>
        <w:t>3</w:t>
      </w:r>
      <w:r w:rsidR="005228E8">
        <w:t xml:space="preserve">. </w:t>
      </w:r>
      <w:r>
        <w:t>University of Virginia</w:t>
      </w:r>
    </w:p>
    <w:p w:rsidR="000405D6" w:rsidRDefault="000405D6" w:rsidP="00B55AD5">
      <w:r>
        <w:t>4</w:t>
      </w:r>
      <w:r w:rsidR="005228E8">
        <w:t>. U.S. N</w:t>
      </w:r>
      <w:r>
        <w:t>aval Academy</w:t>
      </w:r>
    </w:p>
    <w:p w:rsidR="000405D6" w:rsidRDefault="000405D6" w:rsidP="00B55AD5">
      <w:r>
        <w:t>5</w:t>
      </w:r>
      <w:r w:rsidR="005228E8">
        <w:t xml:space="preserve">. </w:t>
      </w:r>
      <w:r>
        <w:t>James Madison University</w:t>
      </w:r>
    </w:p>
    <w:p w:rsidR="000405D6" w:rsidRDefault="000405D6" w:rsidP="00B55AD5">
      <w:r>
        <w:t>6</w:t>
      </w:r>
      <w:r w:rsidR="005228E8">
        <w:t xml:space="preserve">. </w:t>
      </w:r>
      <w:r>
        <w:t>Liberty University</w:t>
      </w:r>
    </w:p>
    <w:p w:rsidR="000405D6" w:rsidRDefault="000405D6" w:rsidP="00B55AD5">
      <w:r>
        <w:t>7</w:t>
      </w:r>
      <w:r w:rsidR="005228E8">
        <w:t xml:space="preserve">. </w:t>
      </w:r>
      <w:r>
        <w:t>Penn State University</w:t>
      </w:r>
    </w:p>
    <w:p w:rsidR="000405D6" w:rsidRDefault="000405D6" w:rsidP="00B55AD5">
      <w:r>
        <w:t>8</w:t>
      </w:r>
      <w:r w:rsidR="005228E8">
        <w:t xml:space="preserve">. </w:t>
      </w:r>
      <w:r>
        <w:t>Washington &amp; Lee University</w:t>
      </w:r>
    </w:p>
    <w:p w:rsidR="000405D6" w:rsidRDefault="000405D6" w:rsidP="00B55AD5">
      <w:r>
        <w:t>9</w:t>
      </w:r>
      <w:r w:rsidR="005228E8">
        <w:t xml:space="preserve">. </w:t>
      </w:r>
      <w:r>
        <w:t>Mary Washington College</w:t>
      </w:r>
    </w:p>
    <w:p w:rsidR="000405D6" w:rsidRDefault="000405D6" w:rsidP="00B55AD5">
      <w:r>
        <w:t>10</w:t>
      </w:r>
      <w:r w:rsidR="005228E8">
        <w:t xml:space="preserve">. </w:t>
      </w:r>
      <w:r>
        <w:t>Central Michigan University</w:t>
      </w:r>
    </w:p>
    <w:p w:rsidR="000405D6" w:rsidRDefault="000405D6" w:rsidP="00B55AD5"/>
    <w:p w:rsidR="000405D6" w:rsidRDefault="000405D6" w:rsidP="005228E8">
      <w:pPr>
        <w:pStyle w:val="Heading4"/>
      </w:pPr>
      <w:r>
        <w:t>Novice</w:t>
      </w:r>
    </w:p>
    <w:p w:rsidR="000405D6" w:rsidRDefault="000405D6" w:rsidP="00B55AD5">
      <w:r>
        <w:t>1</w:t>
      </w:r>
      <w:r w:rsidR="005228E8">
        <w:t>. U.S. N</w:t>
      </w:r>
      <w:r>
        <w:t>aval Academy</w:t>
      </w:r>
    </w:p>
    <w:p w:rsidR="000405D6" w:rsidRDefault="000405D6" w:rsidP="00B55AD5">
      <w:r>
        <w:t>2</w:t>
      </w:r>
      <w:r w:rsidR="005228E8">
        <w:t xml:space="preserve">. </w:t>
      </w:r>
      <w:r>
        <w:t>Liberty University</w:t>
      </w:r>
    </w:p>
    <w:p w:rsidR="000405D6" w:rsidRDefault="000405D6" w:rsidP="00B55AD5">
      <w:r>
        <w:t>3</w:t>
      </w:r>
      <w:r w:rsidR="005228E8">
        <w:t xml:space="preserve">. </w:t>
      </w:r>
      <w:r>
        <w:t>George Mason University</w:t>
      </w:r>
    </w:p>
    <w:p w:rsidR="000405D6" w:rsidRDefault="000405D6" w:rsidP="00B55AD5">
      <w:r>
        <w:t>4</w:t>
      </w:r>
      <w:r w:rsidR="005228E8">
        <w:t xml:space="preserve">. </w:t>
      </w:r>
      <w:r>
        <w:t>George Washington University</w:t>
      </w:r>
    </w:p>
    <w:p w:rsidR="000405D6" w:rsidRDefault="000405D6" w:rsidP="00B55AD5">
      <w:r>
        <w:t>5</w:t>
      </w:r>
      <w:r w:rsidR="005228E8">
        <w:t xml:space="preserve">. </w:t>
      </w:r>
      <w:r>
        <w:t>St</w:t>
      </w:r>
      <w:r w:rsidR="005228E8">
        <w:t xml:space="preserve">. </w:t>
      </w:r>
      <w:r>
        <w:t>Vincent College</w:t>
      </w:r>
    </w:p>
    <w:p w:rsidR="000405D6" w:rsidRDefault="000405D6" w:rsidP="00B55AD5">
      <w:r>
        <w:t>6</w:t>
      </w:r>
      <w:r w:rsidR="005228E8">
        <w:t xml:space="preserve">. </w:t>
      </w:r>
      <w:r>
        <w:t>University of Scranton</w:t>
      </w:r>
    </w:p>
    <w:p w:rsidR="000405D6" w:rsidRDefault="000405D6" w:rsidP="00B55AD5">
      <w:r>
        <w:t>7</w:t>
      </w:r>
      <w:r w:rsidR="005228E8">
        <w:t xml:space="preserve">. </w:t>
      </w:r>
      <w:r>
        <w:t>Mary Washington College</w:t>
      </w:r>
    </w:p>
    <w:p w:rsidR="000405D6" w:rsidRDefault="000405D6" w:rsidP="00B55AD5">
      <w:r>
        <w:t>8</w:t>
      </w:r>
      <w:r w:rsidR="005228E8">
        <w:t xml:space="preserve">. </w:t>
      </w:r>
      <w:r>
        <w:t>Old Dominion College</w:t>
      </w:r>
    </w:p>
    <w:p w:rsidR="000405D6" w:rsidRDefault="000405D6" w:rsidP="00B55AD5">
      <w:r>
        <w:t>9</w:t>
      </w:r>
      <w:r w:rsidR="005228E8">
        <w:t xml:space="preserve">. </w:t>
      </w:r>
      <w:r>
        <w:t>Penn State University</w:t>
      </w:r>
    </w:p>
    <w:p w:rsidR="000405D6" w:rsidRDefault="000405D6" w:rsidP="00B55AD5">
      <w:r>
        <w:t>10</w:t>
      </w:r>
      <w:r w:rsidR="005228E8">
        <w:t xml:space="preserve">. </w:t>
      </w:r>
      <w:r>
        <w:t>Dartmouth College</w:t>
      </w:r>
    </w:p>
    <w:p w:rsidR="000405D6" w:rsidRDefault="000405D6" w:rsidP="00B55AD5"/>
    <w:p w:rsidR="000405D6" w:rsidRDefault="000405D6" w:rsidP="005228E8">
      <w:pPr>
        <w:pStyle w:val="Heading4"/>
      </w:pPr>
      <w:r>
        <w:t>Sweepstakes</w:t>
      </w:r>
    </w:p>
    <w:p w:rsidR="000405D6" w:rsidRDefault="000405D6" w:rsidP="00B55AD5">
      <w:r>
        <w:t>1</w:t>
      </w:r>
      <w:r w:rsidR="005228E8">
        <w:t xml:space="preserve">. </w:t>
      </w:r>
      <w:r>
        <w:t>George Mason University</w:t>
      </w:r>
    </w:p>
    <w:p w:rsidR="000405D6" w:rsidRDefault="000405D6" w:rsidP="00B55AD5">
      <w:r>
        <w:t>2</w:t>
      </w:r>
      <w:r w:rsidR="005228E8">
        <w:t>. U.S. N</w:t>
      </w:r>
      <w:r>
        <w:t>aval Academy</w:t>
      </w:r>
    </w:p>
    <w:p w:rsidR="000405D6" w:rsidRDefault="000405D6" w:rsidP="00B55AD5">
      <w:r>
        <w:t>3</w:t>
      </w:r>
      <w:r w:rsidR="005228E8">
        <w:t xml:space="preserve">. </w:t>
      </w:r>
      <w:r>
        <w:t>George Washington University</w:t>
      </w:r>
    </w:p>
    <w:p w:rsidR="000405D6" w:rsidRDefault="000405D6" w:rsidP="00B55AD5">
      <w:r>
        <w:t>4</w:t>
      </w:r>
      <w:r w:rsidR="005228E8">
        <w:t xml:space="preserve">. </w:t>
      </w:r>
      <w:r>
        <w:t>James Madison University</w:t>
      </w:r>
    </w:p>
    <w:p w:rsidR="000405D6" w:rsidRDefault="000405D6" w:rsidP="00B55AD5">
      <w:r>
        <w:t>5</w:t>
      </w:r>
      <w:r w:rsidR="005228E8">
        <w:t xml:space="preserve">. </w:t>
      </w:r>
      <w:r>
        <w:t>University of Virginia</w:t>
      </w:r>
    </w:p>
    <w:p w:rsidR="000405D6" w:rsidRDefault="000405D6" w:rsidP="00B55AD5"/>
    <w:p w:rsidR="000405D6" w:rsidRDefault="000405D6" w:rsidP="005228E8">
      <w:pPr>
        <w:pStyle w:val="Heading3"/>
      </w:pPr>
      <w:r>
        <w:t>1989-1990</w:t>
      </w:r>
    </w:p>
    <w:p w:rsidR="000405D6" w:rsidRDefault="000405D6" w:rsidP="00B55AD5"/>
    <w:p w:rsidR="000405D6" w:rsidRDefault="000405D6" w:rsidP="005228E8">
      <w:pPr>
        <w:pStyle w:val="Heading4"/>
      </w:pPr>
      <w:r>
        <w:t>Varsity</w:t>
      </w:r>
    </w:p>
    <w:p w:rsidR="000405D6" w:rsidRDefault="000405D6" w:rsidP="00B55AD5">
      <w:r>
        <w:t>1</w:t>
      </w:r>
      <w:r w:rsidR="005228E8">
        <w:t xml:space="preserve">. </w:t>
      </w:r>
      <w:r>
        <w:t>James Madison University</w:t>
      </w:r>
    </w:p>
    <w:p w:rsidR="000405D6" w:rsidRDefault="000405D6" w:rsidP="00B55AD5">
      <w:r>
        <w:t>2</w:t>
      </w:r>
      <w:r w:rsidR="005228E8">
        <w:t xml:space="preserve">. </w:t>
      </w:r>
      <w:r>
        <w:t>George Mason University</w:t>
      </w:r>
    </w:p>
    <w:p w:rsidR="000405D6" w:rsidRDefault="000405D6" w:rsidP="00B55AD5">
      <w:r>
        <w:t>3</w:t>
      </w:r>
      <w:r w:rsidR="005228E8">
        <w:t xml:space="preserve">. </w:t>
      </w:r>
      <w:r>
        <w:t>George Washington University</w:t>
      </w:r>
    </w:p>
    <w:p w:rsidR="000405D6" w:rsidRDefault="000405D6" w:rsidP="00B55AD5">
      <w:r>
        <w:t>4</w:t>
      </w:r>
      <w:r w:rsidR="005228E8">
        <w:t xml:space="preserve">. </w:t>
      </w:r>
      <w:r>
        <w:t>University of Pennsylvania</w:t>
      </w:r>
    </w:p>
    <w:p w:rsidR="000405D6" w:rsidRDefault="000405D6" w:rsidP="00B55AD5">
      <w:r>
        <w:t>5</w:t>
      </w:r>
      <w:r w:rsidR="005228E8">
        <w:t xml:space="preserve">. </w:t>
      </w:r>
      <w:r>
        <w:t>Liberty University</w:t>
      </w:r>
    </w:p>
    <w:p w:rsidR="000405D6" w:rsidRDefault="000405D6" w:rsidP="00B55AD5">
      <w:r>
        <w:t>6</w:t>
      </w:r>
      <w:r w:rsidR="005228E8">
        <w:t xml:space="preserve">. </w:t>
      </w:r>
      <w:r>
        <w:t>Wake Forest University</w:t>
      </w:r>
    </w:p>
    <w:p w:rsidR="000405D6" w:rsidRDefault="000405D6" w:rsidP="00B55AD5">
      <w:r>
        <w:t>7</w:t>
      </w:r>
      <w:r w:rsidR="005228E8">
        <w:t xml:space="preserve">. </w:t>
      </w:r>
      <w:r>
        <w:t>Boston College</w:t>
      </w:r>
    </w:p>
    <w:p w:rsidR="000405D6" w:rsidRDefault="000405D6" w:rsidP="00B55AD5">
      <w:r>
        <w:t>8</w:t>
      </w:r>
      <w:r w:rsidR="005228E8">
        <w:t>. U.S. N</w:t>
      </w:r>
      <w:r>
        <w:t>aval Academy</w:t>
      </w:r>
    </w:p>
    <w:p w:rsidR="000405D6" w:rsidRDefault="000405D6" w:rsidP="00B55AD5">
      <w:r>
        <w:t>9</w:t>
      </w:r>
      <w:r w:rsidR="005228E8">
        <w:t xml:space="preserve">. </w:t>
      </w:r>
      <w:r>
        <w:t>King’s College</w:t>
      </w:r>
    </w:p>
    <w:p w:rsidR="000405D6" w:rsidRDefault="000405D6" w:rsidP="00B55AD5">
      <w:r>
        <w:t>10</w:t>
      </w:r>
      <w:r w:rsidR="005228E8">
        <w:t xml:space="preserve">. </w:t>
      </w:r>
      <w:r>
        <w:t>St</w:t>
      </w:r>
      <w:r w:rsidR="005228E8">
        <w:t xml:space="preserve">. </w:t>
      </w:r>
      <w:r>
        <w:t>Vincent College</w:t>
      </w:r>
    </w:p>
    <w:p w:rsidR="000405D6" w:rsidRDefault="000405D6" w:rsidP="00B55AD5"/>
    <w:p w:rsidR="000405D6" w:rsidRDefault="000405D6" w:rsidP="005228E8">
      <w:pPr>
        <w:pStyle w:val="Heading4"/>
      </w:pPr>
      <w:r>
        <w:t>Junior Varsity</w:t>
      </w:r>
    </w:p>
    <w:p w:rsidR="000405D6" w:rsidRDefault="000405D6" w:rsidP="00B55AD5">
      <w:r>
        <w:t>1</w:t>
      </w:r>
      <w:r w:rsidR="005228E8">
        <w:t xml:space="preserve">. </w:t>
      </w:r>
      <w:r>
        <w:t>George Mason University</w:t>
      </w:r>
    </w:p>
    <w:p w:rsidR="000405D6" w:rsidRDefault="000405D6" w:rsidP="00B55AD5">
      <w:r>
        <w:t>2</w:t>
      </w:r>
      <w:r w:rsidR="005228E8">
        <w:t xml:space="preserve">. </w:t>
      </w:r>
      <w:r>
        <w:t>Liberty University</w:t>
      </w:r>
    </w:p>
    <w:p w:rsidR="000405D6" w:rsidRDefault="000405D6" w:rsidP="00B55AD5">
      <w:r>
        <w:t>3</w:t>
      </w:r>
      <w:r w:rsidR="005228E8">
        <w:t>. U.S. N</w:t>
      </w:r>
      <w:r>
        <w:t>aval Academy</w:t>
      </w:r>
    </w:p>
    <w:p w:rsidR="000405D6" w:rsidRDefault="000405D6" w:rsidP="00B55AD5">
      <w:r>
        <w:t>4</w:t>
      </w:r>
      <w:r w:rsidR="005228E8">
        <w:t xml:space="preserve">. </w:t>
      </w:r>
      <w:r>
        <w:t>James Madison University</w:t>
      </w:r>
    </w:p>
    <w:p w:rsidR="000405D6" w:rsidRDefault="000405D6" w:rsidP="00B55AD5">
      <w:r>
        <w:t>5</w:t>
      </w:r>
      <w:r w:rsidR="005228E8">
        <w:t xml:space="preserve">. </w:t>
      </w:r>
      <w:r>
        <w:t>Mary Washington College</w:t>
      </w:r>
    </w:p>
    <w:p w:rsidR="000405D6" w:rsidRDefault="000405D6" w:rsidP="00B55AD5">
      <w:r>
        <w:t>6</w:t>
      </w:r>
      <w:r w:rsidR="005228E8">
        <w:t xml:space="preserve">. </w:t>
      </w:r>
      <w:r>
        <w:t>George Washington University</w:t>
      </w:r>
    </w:p>
    <w:p w:rsidR="000405D6" w:rsidRDefault="000405D6" w:rsidP="00B55AD5">
      <w:r>
        <w:t>7</w:t>
      </w:r>
      <w:r w:rsidR="005228E8">
        <w:t xml:space="preserve">. </w:t>
      </w:r>
      <w:r>
        <w:t>St</w:t>
      </w:r>
      <w:r w:rsidR="005228E8">
        <w:t xml:space="preserve">. </w:t>
      </w:r>
      <w:r>
        <w:t>Vincent College</w:t>
      </w:r>
    </w:p>
    <w:p w:rsidR="000405D6" w:rsidRDefault="000405D6" w:rsidP="00B55AD5">
      <w:r>
        <w:t>8</w:t>
      </w:r>
      <w:r w:rsidR="005228E8">
        <w:t xml:space="preserve">. </w:t>
      </w:r>
      <w:r>
        <w:t>Odessa College</w:t>
      </w:r>
    </w:p>
    <w:p w:rsidR="000405D6" w:rsidRDefault="000405D6" w:rsidP="00B55AD5">
      <w:r>
        <w:t>9</w:t>
      </w:r>
      <w:r w:rsidR="005228E8">
        <w:t xml:space="preserve">. </w:t>
      </w:r>
      <w:r>
        <w:t>Boston College</w:t>
      </w:r>
    </w:p>
    <w:p w:rsidR="000405D6" w:rsidRDefault="000405D6" w:rsidP="00B55AD5">
      <w:r>
        <w:t>10</w:t>
      </w:r>
      <w:r w:rsidR="005228E8">
        <w:t xml:space="preserve">. </w:t>
      </w:r>
      <w:r>
        <w:t>Washburn College</w:t>
      </w:r>
    </w:p>
    <w:p w:rsidR="000405D6" w:rsidRDefault="000405D6" w:rsidP="00B55AD5"/>
    <w:p w:rsidR="000405D6" w:rsidRDefault="000405D6" w:rsidP="005228E8">
      <w:pPr>
        <w:pStyle w:val="Heading4"/>
      </w:pPr>
      <w:r>
        <w:t>Novice</w:t>
      </w:r>
    </w:p>
    <w:p w:rsidR="000405D6" w:rsidRDefault="000405D6" w:rsidP="00B55AD5">
      <w:r>
        <w:t>1</w:t>
      </w:r>
      <w:r w:rsidR="005228E8">
        <w:t xml:space="preserve">. </w:t>
      </w:r>
      <w:r>
        <w:t>Boston College</w:t>
      </w:r>
    </w:p>
    <w:p w:rsidR="000405D6" w:rsidRDefault="000405D6" w:rsidP="00B55AD5">
      <w:r>
        <w:t>2</w:t>
      </w:r>
      <w:r w:rsidR="005228E8">
        <w:t>. U.S. N</w:t>
      </w:r>
      <w:r>
        <w:t>aval Academy</w:t>
      </w:r>
    </w:p>
    <w:p w:rsidR="000405D6" w:rsidRDefault="000405D6" w:rsidP="00B55AD5">
      <w:r>
        <w:t>3</w:t>
      </w:r>
      <w:r w:rsidR="005228E8">
        <w:t xml:space="preserve">. </w:t>
      </w:r>
      <w:r>
        <w:t>Liberty University</w:t>
      </w:r>
    </w:p>
    <w:p w:rsidR="000405D6" w:rsidRDefault="000405D6" w:rsidP="00B55AD5">
      <w:r>
        <w:t>4</w:t>
      </w:r>
      <w:r w:rsidR="005228E8">
        <w:t xml:space="preserve">. </w:t>
      </w:r>
      <w:r>
        <w:t>George Mason University</w:t>
      </w:r>
    </w:p>
    <w:p w:rsidR="000405D6" w:rsidRDefault="000405D6" w:rsidP="00B55AD5">
      <w:r>
        <w:t>5</w:t>
      </w:r>
      <w:r w:rsidR="005228E8">
        <w:t xml:space="preserve">. </w:t>
      </w:r>
      <w:r>
        <w:t>Mary Washington College</w:t>
      </w:r>
    </w:p>
    <w:p w:rsidR="000405D6" w:rsidRDefault="000405D6" w:rsidP="00B55AD5">
      <w:r>
        <w:t>6</w:t>
      </w:r>
      <w:r w:rsidR="005228E8">
        <w:t xml:space="preserve">. </w:t>
      </w:r>
      <w:r>
        <w:t>Randolph Macon College</w:t>
      </w:r>
    </w:p>
    <w:p w:rsidR="000405D6" w:rsidRDefault="000405D6" w:rsidP="00B55AD5">
      <w:r>
        <w:t>7</w:t>
      </w:r>
      <w:r w:rsidR="005228E8">
        <w:t xml:space="preserve">. </w:t>
      </w:r>
      <w:r>
        <w:t>Fairmont College</w:t>
      </w:r>
    </w:p>
    <w:p w:rsidR="000405D6" w:rsidRDefault="000405D6" w:rsidP="00B55AD5">
      <w:r>
        <w:t>8</w:t>
      </w:r>
      <w:r w:rsidR="005228E8">
        <w:t xml:space="preserve">. </w:t>
      </w:r>
      <w:r>
        <w:t>James Madison University</w:t>
      </w:r>
    </w:p>
    <w:p w:rsidR="000405D6" w:rsidRDefault="000405D6" w:rsidP="00B55AD5">
      <w:r>
        <w:t>9</w:t>
      </w:r>
      <w:r w:rsidR="005228E8">
        <w:t xml:space="preserve">. </w:t>
      </w:r>
      <w:r>
        <w:t>St</w:t>
      </w:r>
      <w:r w:rsidR="005228E8">
        <w:t xml:space="preserve">. </w:t>
      </w:r>
      <w:r>
        <w:t>Vincent College</w:t>
      </w:r>
    </w:p>
    <w:p w:rsidR="000405D6" w:rsidRDefault="000405D6" w:rsidP="00B55AD5">
      <w:r>
        <w:t>10</w:t>
      </w:r>
      <w:r w:rsidR="005228E8">
        <w:t xml:space="preserve">. </w:t>
      </w:r>
      <w:r>
        <w:t>Grand Rapids CC</w:t>
      </w:r>
    </w:p>
    <w:p w:rsidR="000405D6" w:rsidRDefault="000405D6" w:rsidP="00B55AD5"/>
    <w:p w:rsidR="000405D6" w:rsidRDefault="000405D6" w:rsidP="005228E8">
      <w:pPr>
        <w:pStyle w:val="Heading4"/>
      </w:pPr>
      <w:r>
        <w:t>Sweepstakes</w:t>
      </w:r>
    </w:p>
    <w:p w:rsidR="000405D6" w:rsidRDefault="000405D6" w:rsidP="00B55AD5">
      <w:r>
        <w:t>1</w:t>
      </w:r>
      <w:r w:rsidR="005228E8">
        <w:t xml:space="preserve">. </w:t>
      </w:r>
      <w:r>
        <w:t>George Mason University</w:t>
      </w:r>
    </w:p>
    <w:p w:rsidR="000405D6" w:rsidRDefault="000405D6" w:rsidP="00B55AD5">
      <w:r>
        <w:t>2</w:t>
      </w:r>
      <w:r w:rsidR="005228E8">
        <w:t xml:space="preserve">. </w:t>
      </w:r>
      <w:r>
        <w:t>James Madison University</w:t>
      </w:r>
    </w:p>
    <w:p w:rsidR="000405D6" w:rsidRDefault="000405D6" w:rsidP="00B55AD5">
      <w:r>
        <w:t>3</w:t>
      </w:r>
      <w:r w:rsidR="005228E8">
        <w:t xml:space="preserve">. </w:t>
      </w:r>
      <w:r>
        <w:t>Liberty University</w:t>
      </w:r>
    </w:p>
    <w:p w:rsidR="000405D6" w:rsidRDefault="000405D6" w:rsidP="00B55AD5">
      <w:r>
        <w:t>4</w:t>
      </w:r>
      <w:r w:rsidR="005228E8">
        <w:t>. U.S. N</w:t>
      </w:r>
      <w:r>
        <w:t>aval Academy</w:t>
      </w:r>
    </w:p>
    <w:p w:rsidR="000405D6" w:rsidRDefault="000405D6" w:rsidP="00B55AD5">
      <w:r>
        <w:t>5</w:t>
      </w:r>
      <w:r w:rsidR="005228E8">
        <w:t xml:space="preserve">. </w:t>
      </w:r>
      <w:r>
        <w:t>Boston College</w:t>
      </w:r>
    </w:p>
    <w:p w:rsidR="000405D6" w:rsidRDefault="000405D6" w:rsidP="00B55AD5"/>
    <w:p w:rsidR="000405D6" w:rsidRDefault="000405D6" w:rsidP="005228E8">
      <w:pPr>
        <w:pStyle w:val="Heading3"/>
      </w:pPr>
      <w:r>
        <w:t>1990-1991</w:t>
      </w:r>
    </w:p>
    <w:p w:rsidR="000405D6" w:rsidRDefault="000405D6" w:rsidP="00B55AD5"/>
    <w:p w:rsidR="000405D6" w:rsidRDefault="000405D6" w:rsidP="005228E8">
      <w:pPr>
        <w:pStyle w:val="Heading4"/>
      </w:pPr>
      <w:r>
        <w:t>Varsity</w:t>
      </w:r>
    </w:p>
    <w:p w:rsidR="000405D6" w:rsidRDefault="000405D6" w:rsidP="00B55AD5">
      <w:r>
        <w:t>1</w:t>
      </w:r>
      <w:r w:rsidR="005228E8">
        <w:t xml:space="preserve">. </w:t>
      </w:r>
      <w:r>
        <w:t>James Madison University</w:t>
      </w:r>
    </w:p>
    <w:p w:rsidR="000405D6" w:rsidRDefault="000405D6" w:rsidP="00B55AD5">
      <w:r>
        <w:t>2</w:t>
      </w:r>
      <w:r w:rsidR="005228E8">
        <w:t xml:space="preserve">. </w:t>
      </w:r>
      <w:r>
        <w:t>George Mason University</w:t>
      </w:r>
    </w:p>
    <w:p w:rsidR="000405D6" w:rsidRDefault="000405D6" w:rsidP="00B55AD5">
      <w:r>
        <w:t>3</w:t>
      </w:r>
      <w:r w:rsidR="005228E8">
        <w:t xml:space="preserve">. </w:t>
      </w:r>
      <w:r>
        <w:t>George Washington University</w:t>
      </w:r>
    </w:p>
    <w:p w:rsidR="000405D6" w:rsidRDefault="000405D6" w:rsidP="00B55AD5">
      <w:r>
        <w:t>4</w:t>
      </w:r>
      <w:r w:rsidR="005228E8">
        <w:t xml:space="preserve">. </w:t>
      </w:r>
      <w:r>
        <w:t>Liberty University</w:t>
      </w:r>
    </w:p>
    <w:p w:rsidR="000405D6" w:rsidRDefault="000405D6" w:rsidP="00B55AD5">
      <w:r>
        <w:t>5</w:t>
      </w:r>
      <w:r w:rsidR="005228E8">
        <w:t xml:space="preserve">. </w:t>
      </w:r>
      <w:r>
        <w:t>Georgetown University</w:t>
      </w:r>
    </w:p>
    <w:p w:rsidR="000405D6" w:rsidRDefault="000405D6" w:rsidP="00B55AD5">
      <w:r>
        <w:t>6</w:t>
      </w:r>
      <w:r w:rsidR="005228E8">
        <w:t xml:space="preserve">. </w:t>
      </w:r>
      <w:r>
        <w:t>University of Pennsylvania</w:t>
      </w:r>
    </w:p>
    <w:p w:rsidR="000405D6" w:rsidRDefault="000405D6" w:rsidP="00B55AD5">
      <w:r>
        <w:t>7</w:t>
      </w:r>
      <w:r w:rsidR="005228E8">
        <w:t xml:space="preserve">. </w:t>
      </w:r>
      <w:r>
        <w:t>Wake Forest University</w:t>
      </w:r>
    </w:p>
    <w:p w:rsidR="000405D6" w:rsidRDefault="000405D6" w:rsidP="00B55AD5">
      <w:r>
        <w:t>8</w:t>
      </w:r>
      <w:r w:rsidR="005228E8">
        <w:t xml:space="preserve">. </w:t>
      </w:r>
      <w:r>
        <w:t>Mary Washington College</w:t>
      </w:r>
    </w:p>
    <w:p w:rsidR="000405D6" w:rsidRDefault="000405D6" w:rsidP="00B55AD5">
      <w:r>
        <w:t>9</w:t>
      </w:r>
      <w:r w:rsidR="005228E8">
        <w:t xml:space="preserve">. </w:t>
      </w:r>
      <w:r>
        <w:t>King’s College</w:t>
      </w:r>
    </w:p>
    <w:p w:rsidR="000405D6" w:rsidRDefault="000405D6" w:rsidP="00B55AD5">
      <w:r>
        <w:t>10</w:t>
      </w:r>
      <w:r w:rsidR="005228E8">
        <w:t xml:space="preserve">. </w:t>
      </w:r>
      <w:r>
        <w:t>Baylor University</w:t>
      </w:r>
    </w:p>
    <w:p w:rsidR="000405D6" w:rsidRDefault="000405D6" w:rsidP="00B55AD5"/>
    <w:p w:rsidR="000405D6" w:rsidRDefault="000405D6" w:rsidP="005228E8">
      <w:pPr>
        <w:pStyle w:val="Heading4"/>
      </w:pPr>
      <w:r>
        <w:t>Junior Varsity</w:t>
      </w:r>
    </w:p>
    <w:p w:rsidR="000405D6" w:rsidRDefault="000405D6" w:rsidP="00B55AD5">
      <w:r>
        <w:t>1</w:t>
      </w:r>
      <w:r w:rsidR="005228E8">
        <w:t xml:space="preserve">. </w:t>
      </w:r>
      <w:r>
        <w:t>George Mason University</w:t>
      </w:r>
    </w:p>
    <w:p w:rsidR="000405D6" w:rsidRDefault="000405D6" w:rsidP="00B55AD5">
      <w:r>
        <w:t>2</w:t>
      </w:r>
      <w:r w:rsidR="005228E8">
        <w:t xml:space="preserve">. </w:t>
      </w:r>
      <w:r>
        <w:t>James Madison University</w:t>
      </w:r>
    </w:p>
    <w:p w:rsidR="000405D6" w:rsidRDefault="000405D6" w:rsidP="00B55AD5">
      <w:r>
        <w:t>3</w:t>
      </w:r>
      <w:r w:rsidR="005228E8">
        <w:t xml:space="preserve">. </w:t>
      </w:r>
      <w:r>
        <w:t>Mary Washington College</w:t>
      </w:r>
    </w:p>
    <w:p w:rsidR="000405D6" w:rsidRDefault="000405D6" w:rsidP="00B55AD5">
      <w:r>
        <w:t>4</w:t>
      </w:r>
      <w:r w:rsidR="005228E8">
        <w:t xml:space="preserve">. </w:t>
      </w:r>
      <w:r>
        <w:t>Liberty University</w:t>
      </w:r>
    </w:p>
    <w:p w:rsidR="000405D6" w:rsidRDefault="000405D6" w:rsidP="00B55AD5">
      <w:r>
        <w:t>5</w:t>
      </w:r>
      <w:r w:rsidR="005228E8">
        <w:t xml:space="preserve">. </w:t>
      </w:r>
      <w:r>
        <w:t>Boston College</w:t>
      </w:r>
    </w:p>
    <w:p w:rsidR="000405D6" w:rsidRDefault="000405D6" w:rsidP="00B55AD5">
      <w:r>
        <w:t>6</w:t>
      </w:r>
      <w:r w:rsidR="005228E8">
        <w:t>. U.S. N</w:t>
      </w:r>
      <w:r>
        <w:t>aval Academy</w:t>
      </w:r>
    </w:p>
    <w:p w:rsidR="000405D6" w:rsidRDefault="000405D6" w:rsidP="00B55AD5">
      <w:r>
        <w:t>7</w:t>
      </w:r>
      <w:r w:rsidR="005228E8">
        <w:t xml:space="preserve">. </w:t>
      </w:r>
      <w:r>
        <w:t>George Washington University</w:t>
      </w:r>
    </w:p>
    <w:p w:rsidR="000405D6" w:rsidRDefault="000405D6" w:rsidP="00B55AD5">
      <w:r>
        <w:t>8</w:t>
      </w:r>
      <w:r w:rsidR="005228E8">
        <w:t xml:space="preserve">. </w:t>
      </w:r>
      <w:r>
        <w:t>Randolph Macon College</w:t>
      </w:r>
    </w:p>
    <w:p w:rsidR="000405D6" w:rsidRDefault="000405D6" w:rsidP="00B55AD5">
      <w:r>
        <w:t>9</w:t>
      </w:r>
      <w:r w:rsidR="005228E8">
        <w:t xml:space="preserve">. </w:t>
      </w:r>
      <w:r>
        <w:t>Harvard University</w:t>
      </w:r>
    </w:p>
    <w:p w:rsidR="000405D6" w:rsidRDefault="000405D6" w:rsidP="00B55AD5">
      <w:r>
        <w:t>10</w:t>
      </w:r>
      <w:r w:rsidR="005228E8">
        <w:t xml:space="preserve">. </w:t>
      </w:r>
      <w:r>
        <w:t>University of Scranton</w:t>
      </w:r>
    </w:p>
    <w:p w:rsidR="000405D6" w:rsidRDefault="000405D6" w:rsidP="00B55AD5"/>
    <w:p w:rsidR="000405D6" w:rsidRDefault="000405D6" w:rsidP="005228E8">
      <w:pPr>
        <w:pStyle w:val="Heading4"/>
      </w:pPr>
      <w:r>
        <w:t>Novice</w:t>
      </w:r>
    </w:p>
    <w:p w:rsidR="000405D6" w:rsidRDefault="000405D6" w:rsidP="00B55AD5">
      <w:r>
        <w:t>1</w:t>
      </w:r>
      <w:r w:rsidR="005228E8">
        <w:t xml:space="preserve">. </w:t>
      </w:r>
      <w:r>
        <w:t>Liberty</w:t>
      </w:r>
    </w:p>
    <w:p w:rsidR="000405D6" w:rsidRDefault="000405D6" w:rsidP="00B55AD5">
      <w:r>
        <w:t>2</w:t>
      </w:r>
      <w:r w:rsidR="005228E8">
        <w:t xml:space="preserve">. </w:t>
      </w:r>
      <w:r>
        <w:t>George Mason University</w:t>
      </w:r>
    </w:p>
    <w:p w:rsidR="000405D6" w:rsidRDefault="000405D6" w:rsidP="00B55AD5">
      <w:r>
        <w:t>3</w:t>
      </w:r>
      <w:r w:rsidR="005228E8">
        <w:t xml:space="preserve">. </w:t>
      </w:r>
      <w:r>
        <w:t>Dartmouth College</w:t>
      </w:r>
    </w:p>
    <w:p w:rsidR="000405D6" w:rsidRDefault="000405D6" w:rsidP="00B55AD5">
      <w:r>
        <w:t>4</w:t>
      </w:r>
      <w:r w:rsidR="005228E8">
        <w:t xml:space="preserve">. </w:t>
      </w:r>
      <w:r>
        <w:t>Boston College</w:t>
      </w:r>
    </w:p>
    <w:p w:rsidR="000405D6" w:rsidRDefault="000405D6" w:rsidP="00B55AD5">
      <w:r>
        <w:t>5</w:t>
      </w:r>
      <w:r w:rsidR="005228E8">
        <w:t>. U.S. N</w:t>
      </w:r>
      <w:r>
        <w:t>aval Academy</w:t>
      </w:r>
    </w:p>
    <w:p w:rsidR="000405D6" w:rsidRDefault="000405D6" w:rsidP="00B55AD5">
      <w:r>
        <w:t>6</w:t>
      </w:r>
      <w:r w:rsidR="005228E8">
        <w:t xml:space="preserve">. </w:t>
      </w:r>
      <w:r>
        <w:t>Randolph Macon College</w:t>
      </w:r>
    </w:p>
    <w:p w:rsidR="000405D6" w:rsidRDefault="000405D6" w:rsidP="00B55AD5">
      <w:r>
        <w:t>7</w:t>
      </w:r>
      <w:r w:rsidR="005228E8">
        <w:t xml:space="preserve">. </w:t>
      </w:r>
      <w:r>
        <w:t>Mary Washington College</w:t>
      </w:r>
    </w:p>
    <w:p w:rsidR="000405D6" w:rsidRDefault="000405D6" w:rsidP="00B55AD5">
      <w:r>
        <w:t>8</w:t>
      </w:r>
      <w:r w:rsidR="005228E8">
        <w:t xml:space="preserve">. </w:t>
      </w:r>
      <w:r>
        <w:t>Bridgewater College</w:t>
      </w:r>
    </w:p>
    <w:p w:rsidR="000405D6" w:rsidRDefault="000405D6" w:rsidP="00B55AD5">
      <w:r>
        <w:t>9</w:t>
      </w:r>
      <w:r w:rsidR="005228E8">
        <w:t xml:space="preserve">. </w:t>
      </w:r>
      <w:r>
        <w:t>Pace University</w:t>
      </w:r>
    </w:p>
    <w:p w:rsidR="000405D6" w:rsidRDefault="000405D6" w:rsidP="00B55AD5">
      <w:r>
        <w:t>10</w:t>
      </w:r>
      <w:r w:rsidR="005228E8">
        <w:t xml:space="preserve">. </w:t>
      </w:r>
      <w:r>
        <w:t>James Madison University</w:t>
      </w:r>
    </w:p>
    <w:p w:rsidR="000405D6" w:rsidRDefault="000405D6" w:rsidP="00B55AD5"/>
    <w:p w:rsidR="000405D6" w:rsidRDefault="000405D6" w:rsidP="005228E8">
      <w:pPr>
        <w:pStyle w:val="Heading4"/>
      </w:pPr>
      <w:r>
        <w:t>Sweepstakes</w:t>
      </w:r>
    </w:p>
    <w:p w:rsidR="000405D6" w:rsidRDefault="000405D6" w:rsidP="00B55AD5">
      <w:r>
        <w:t>1</w:t>
      </w:r>
      <w:r w:rsidR="005228E8">
        <w:t xml:space="preserve">. </w:t>
      </w:r>
      <w:r>
        <w:t>George Mason University</w:t>
      </w:r>
    </w:p>
    <w:p w:rsidR="000405D6" w:rsidRDefault="000405D6" w:rsidP="00B55AD5">
      <w:r>
        <w:t>2</w:t>
      </w:r>
      <w:r w:rsidR="005228E8">
        <w:t xml:space="preserve">. </w:t>
      </w:r>
      <w:r>
        <w:t>Liberty University</w:t>
      </w:r>
    </w:p>
    <w:p w:rsidR="000405D6" w:rsidRDefault="000405D6" w:rsidP="00B55AD5">
      <w:r>
        <w:t>3</w:t>
      </w:r>
      <w:r w:rsidR="005228E8">
        <w:t xml:space="preserve">. </w:t>
      </w:r>
      <w:r>
        <w:t>James Madison University</w:t>
      </w:r>
    </w:p>
    <w:p w:rsidR="000405D6" w:rsidRDefault="000405D6" w:rsidP="00B55AD5">
      <w:r>
        <w:t>4</w:t>
      </w:r>
      <w:r w:rsidR="005228E8">
        <w:t xml:space="preserve">. </w:t>
      </w:r>
      <w:r>
        <w:t>Mary Washington College</w:t>
      </w:r>
    </w:p>
    <w:p w:rsidR="000405D6" w:rsidRDefault="000405D6" w:rsidP="00B55AD5">
      <w:r>
        <w:t>5</w:t>
      </w:r>
      <w:r w:rsidR="005228E8">
        <w:t xml:space="preserve">. </w:t>
      </w:r>
      <w:r>
        <w:t>Boston College</w:t>
      </w:r>
    </w:p>
    <w:p w:rsidR="000405D6" w:rsidRDefault="000405D6" w:rsidP="00B55AD5"/>
    <w:p w:rsidR="000405D6" w:rsidRDefault="000405D6" w:rsidP="005228E8">
      <w:pPr>
        <w:pStyle w:val="Heading3"/>
      </w:pPr>
      <w:r>
        <w:t>1991-1992</w:t>
      </w:r>
    </w:p>
    <w:p w:rsidR="000405D6" w:rsidRDefault="000405D6" w:rsidP="00B55AD5"/>
    <w:p w:rsidR="000405D6" w:rsidRDefault="000405D6" w:rsidP="005228E8">
      <w:pPr>
        <w:pStyle w:val="Heading4"/>
      </w:pPr>
      <w:r>
        <w:t>Varsity</w:t>
      </w:r>
    </w:p>
    <w:p w:rsidR="000405D6" w:rsidRDefault="000405D6" w:rsidP="00B55AD5">
      <w:r>
        <w:t>1</w:t>
      </w:r>
      <w:r w:rsidR="005228E8">
        <w:t xml:space="preserve">. </w:t>
      </w:r>
      <w:r>
        <w:t>George Mason University</w:t>
      </w:r>
    </w:p>
    <w:p w:rsidR="000405D6" w:rsidRDefault="000405D6" w:rsidP="00B55AD5">
      <w:r>
        <w:t>2</w:t>
      </w:r>
      <w:r w:rsidR="005228E8">
        <w:t xml:space="preserve">. </w:t>
      </w:r>
      <w:r>
        <w:t>James Madison University</w:t>
      </w:r>
    </w:p>
    <w:p w:rsidR="000405D6" w:rsidRDefault="000405D6" w:rsidP="00B55AD5">
      <w:r>
        <w:t>3</w:t>
      </w:r>
      <w:r w:rsidR="005228E8">
        <w:t xml:space="preserve">. </w:t>
      </w:r>
      <w:r>
        <w:t>Mary Washington College</w:t>
      </w:r>
    </w:p>
    <w:p w:rsidR="000405D6" w:rsidRDefault="000405D6" w:rsidP="00B55AD5">
      <w:r>
        <w:t>4</w:t>
      </w:r>
      <w:r w:rsidR="005228E8">
        <w:t>. U.S. N</w:t>
      </w:r>
      <w:r>
        <w:t>aval Academy</w:t>
      </w:r>
    </w:p>
    <w:p w:rsidR="000405D6" w:rsidRDefault="000405D6" w:rsidP="00B55AD5">
      <w:r>
        <w:t>5</w:t>
      </w:r>
      <w:r w:rsidR="005228E8">
        <w:t xml:space="preserve">. </w:t>
      </w:r>
      <w:r>
        <w:t>Liberty University</w:t>
      </w:r>
    </w:p>
    <w:p w:rsidR="000405D6" w:rsidRDefault="000405D6" w:rsidP="00B55AD5">
      <w:r>
        <w:t>6</w:t>
      </w:r>
      <w:r w:rsidR="005228E8">
        <w:t xml:space="preserve">. </w:t>
      </w:r>
      <w:r>
        <w:t>Wake Forest University</w:t>
      </w:r>
    </w:p>
    <w:p w:rsidR="000405D6" w:rsidRDefault="000405D6" w:rsidP="00B55AD5">
      <w:r>
        <w:t>7</w:t>
      </w:r>
      <w:r w:rsidR="005228E8">
        <w:t xml:space="preserve">. </w:t>
      </w:r>
      <w:r>
        <w:t>George Washington University</w:t>
      </w:r>
    </w:p>
    <w:p w:rsidR="000405D6" w:rsidRDefault="000405D6" w:rsidP="00B55AD5">
      <w:r>
        <w:t>8</w:t>
      </w:r>
      <w:r w:rsidR="005228E8">
        <w:t xml:space="preserve">. </w:t>
      </w:r>
      <w:r>
        <w:t>Georgetown University</w:t>
      </w:r>
    </w:p>
    <w:p w:rsidR="000405D6" w:rsidRDefault="000405D6" w:rsidP="00B55AD5">
      <w:r>
        <w:t>9</w:t>
      </w:r>
      <w:r w:rsidR="005228E8">
        <w:t xml:space="preserve">. </w:t>
      </w:r>
      <w:r>
        <w:t>Baylor University</w:t>
      </w:r>
    </w:p>
    <w:p w:rsidR="000405D6" w:rsidRDefault="000405D6" w:rsidP="00B55AD5">
      <w:r>
        <w:t>10</w:t>
      </w:r>
      <w:r w:rsidR="005228E8">
        <w:t xml:space="preserve">. </w:t>
      </w:r>
      <w:r>
        <w:t>Trinity University</w:t>
      </w:r>
    </w:p>
    <w:p w:rsidR="000405D6" w:rsidRDefault="000405D6" w:rsidP="00B55AD5"/>
    <w:p w:rsidR="000405D6" w:rsidRDefault="000405D6" w:rsidP="005228E8">
      <w:pPr>
        <w:pStyle w:val="Heading4"/>
      </w:pPr>
      <w:r>
        <w:t>Junior Varsity</w:t>
      </w:r>
    </w:p>
    <w:p w:rsidR="000405D6" w:rsidRDefault="000405D6" w:rsidP="00B55AD5">
      <w:r>
        <w:t>1</w:t>
      </w:r>
      <w:r w:rsidR="005228E8">
        <w:t xml:space="preserve">. </w:t>
      </w:r>
      <w:r>
        <w:t>Boston College</w:t>
      </w:r>
    </w:p>
    <w:p w:rsidR="000405D6" w:rsidRDefault="000405D6" w:rsidP="00B55AD5">
      <w:r>
        <w:t>2</w:t>
      </w:r>
      <w:r w:rsidR="005228E8">
        <w:t xml:space="preserve">. </w:t>
      </w:r>
      <w:r>
        <w:t>George Mason University</w:t>
      </w:r>
    </w:p>
    <w:p w:rsidR="000405D6" w:rsidRDefault="000405D6" w:rsidP="00B55AD5">
      <w:r>
        <w:t>3</w:t>
      </w:r>
      <w:r w:rsidR="005228E8">
        <w:t xml:space="preserve">. </w:t>
      </w:r>
      <w:r>
        <w:t>Mary Washington College</w:t>
      </w:r>
    </w:p>
    <w:p w:rsidR="000405D6" w:rsidRDefault="000405D6" w:rsidP="00B55AD5">
      <w:r>
        <w:t>4</w:t>
      </w:r>
      <w:r w:rsidR="005228E8">
        <w:t xml:space="preserve">. </w:t>
      </w:r>
      <w:r>
        <w:t>George Washington College</w:t>
      </w:r>
    </w:p>
    <w:p w:rsidR="000405D6" w:rsidRDefault="000405D6" w:rsidP="00B55AD5">
      <w:r>
        <w:t>5</w:t>
      </w:r>
      <w:r w:rsidR="005228E8">
        <w:t xml:space="preserve">. </w:t>
      </w:r>
      <w:r>
        <w:t>Liberty University</w:t>
      </w:r>
    </w:p>
    <w:p w:rsidR="000405D6" w:rsidRDefault="000405D6" w:rsidP="00B55AD5">
      <w:r>
        <w:t>6</w:t>
      </w:r>
      <w:r w:rsidR="005228E8">
        <w:t xml:space="preserve">. </w:t>
      </w:r>
      <w:r>
        <w:t>James Madison University</w:t>
      </w:r>
    </w:p>
    <w:p w:rsidR="000405D6" w:rsidRDefault="000405D6" w:rsidP="00B55AD5">
      <w:r>
        <w:t>7</w:t>
      </w:r>
      <w:r w:rsidR="005228E8">
        <w:t>. U.S. N</w:t>
      </w:r>
      <w:r>
        <w:t>aval Academy</w:t>
      </w:r>
    </w:p>
    <w:p w:rsidR="000405D6" w:rsidRDefault="000405D6" w:rsidP="00B55AD5">
      <w:r>
        <w:t>8</w:t>
      </w:r>
      <w:r w:rsidR="005228E8">
        <w:t xml:space="preserve">. </w:t>
      </w:r>
      <w:r>
        <w:t>Dartmouth College</w:t>
      </w:r>
    </w:p>
    <w:p w:rsidR="000405D6" w:rsidRDefault="000405D6" w:rsidP="00B55AD5">
      <w:r>
        <w:t>9</w:t>
      </w:r>
      <w:r w:rsidR="005228E8">
        <w:t xml:space="preserve">. </w:t>
      </w:r>
      <w:r>
        <w:t>Grand Rapids CC</w:t>
      </w:r>
    </w:p>
    <w:p w:rsidR="000405D6" w:rsidRDefault="000405D6" w:rsidP="00B55AD5">
      <w:r>
        <w:t>10</w:t>
      </w:r>
      <w:r w:rsidR="005228E8">
        <w:t xml:space="preserve">. </w:t>
      </w:r>
      <w:r>
        <w:t>University of Scranton</w:t>
      </w:r>
    </w:p>
    <w:p w:rsidR="000405D6" w:rsidRDefault="000405D6" w:rsidP="00B55AD5"/>
    <w:p w:rsidR="000405D6" w:rsidRDefault="000405D6" w:rsidP="005228E8">
      <w:pPr>
        <w:pStyle w:val="Heading4"/>
      </w:pPr>
      <w:r>
        <w:t>Novice</w:t>
      </w:r>
    </w:p>
    <w:p w:rsidR="000405D6" w:rsidRDefault="000405D6" w:rsidP="00B55AD5">
      <w:r>
        <w:t>1</w:t>
      </w:r>
      <w:r w:rsidR="005228E8">
        <w:t xml:space="preserve">. </w:t>
      </w:r>
      <w:r>
        <w:t>Liberty University</w:t>
      </w:r>
    </w:p>
    <w:p w:rsidR="000405D6" w:rsidRDefault="000405D6" w:rsidP="00B55AD5">
      <w:r>
        <w:t>2</w:t>
      </w:r>
      <w:r w:rsidR="005228E8">
        <w:t xml:space="preserve">. </w:t>
      </w:r>
      <w:r>
        <w:t>Boston College</w:t>
      </w:r>
    </w:p>
    <w:p w:rsidR="000405D6" w:rsidRDefault="000405D6" w:rsidP="00B55AD5">
      <w:r>
        <w:t>3</w:t>
      </w:r>
      <w:r w:rsidR="005228E8">
        <w:t xml:space="preserve">. </w:t>
      </w:r>
      <w:r>
        <w:t>George Mason University</w:t>
      </w:r>
    </w:p>
    <w:p w:rsidR="000405D6" w:rsidRDefault="000405D6" w:rsidP="00B55AD5">
      <w:r>
        <w:t>4</w:t>
      </w:r>
      <w:r w:rsidR="005228E8">
        <w:t>. U.S. N</w:t>
      </w:r>
      <w:r>
        <w:t>aval Academy</w:t>
      </w:r>
    </w:p>
    <w:p w:rsidR="000405D6" w:rsidRDefault="000405D6" w:rsidP="00B55AD5">
      <w:r>
        <w:t>5</w:t>
      </w:r>
      <w:r w:rsidR="005228E8">
        <w:t xml:space="preserve">. </w:t>
      </w:r>
      <w:r>
        <w:t>Mary Washington College</w:t>
      </w:r>
    </w:p>
    <w:p w:rsidR="000405D6" w:rsidRDefault="000405D6" w:rsidP="00B55AD5">
      <w:r>
        <w:t>6</w:t>
      </w:r>
      <w:r w:rsidR="005228E8">
        <w:t xml:space="preserve">. </w:t>
      </w:r>
      <w:r>
        <w:t>Grand Rapids CC</w:t>
      </w:r>
    </w:p>
    <w:p w:rsidR="000405D6" w:rsidRDefault="000405D6" w:rsidP="00B55AD5">
      <w:r>
        <w:t>7</w:t>
      </w:r>
      <w:r w:rsidR="005228E8">
        <w:t xml:space="preserve">. </w:t>
      </w:r>
      <w:r>
        <w:t>James Madison University</w:t>
      </w:r>
    </w:p>
    <w:p w:rsidR="000405D6" w:rsidRDefault="000405D6" w:rsidP="00B55AD5">
      <w:r>
        <w:t>8</w:t>
      </w:r>
      <w:r w:rsidR="005228E8">
        <w:t xml:space="preserve">. </w:t>
      </w:r>
      <w:r>
        <w:t>Dartmouth College</w:t>
      </w:r>
    </w:p>
    <w:p w:rsidR="000405D6" w:rsidRDefault="000405D6" w:rsidP="00B55AD5">
      <w:r>
        <w:t>9</w:t>
      </w:r>
      <w:r w:rsidR="005228E8">
        <w:t xml:space="preserve">. </w:t>
      </w:r>
      <w:r>
        <w:t>Alderson-Broaddus College</w:t>
      </w:r>
    </w:p>
    <w:p w:rsidR="000405D6" w:rsidRDefault="000405D6" w:rsidP="00B55AD5">
      <w:r>
        <w:t>10</w:t>
      </w:r>
      <w:r w:rsidR="005228E8">
        <w:t xml:space="preserve">. </w:t>
      </w:r>
      <w:r>
        <w:t>Methodist College</w:t>
      </w:r>
    </w:p>
    <w:p w:rsidR="000405D6" w:rsidRDefault="000405D6" w:rsidP="00B55AD5"/>
    <w:p w:rsidR="000405D6" w:rsidRDefault="000405D6" w:rsidP="005228E8">
      <w:pPr>
        <w:pStyle w:val="Heading4"/>
      </w:pPr>
      <w:r>
        <w:t>Sweepstakes</w:t>
      </w:r>
    </w:p>
    <w:p w:rsidR="000405D6" w:rsidRDefault="000405D6" w:rsidP="00B55AD5">
      <w:r>
        <w:t>1</w:t>
      </w:r>
      <w:r w:rsidR="005228E8">
        <w:t xml:space="preserve">. </w:t>
      </w:r>
      <w:r>
        <w:t>George Mason University</w:t>
      </w:r>
    </w:p>
    <w:p w:rsidR="000405D6" w:rsidRDefault="000405D6" w:rsidP="00B55AD5">
      <w:r>
        <w:t>2</w:t>
      </w:r>
      <w:r w:rsidR="005228E8">
        <w:t xml:space="preserve">. </w:t>
      </w:r>
      <w:r>
        <w:t>Liberty University</w:t>
      </w:r>
    </w:p>
    <w:p w:rsidR="000405D6" w:rsidRDefault="000405D6" w:rsidP="00B55AD5">
      <w:r>
        <w:t>3</w:t>
      </w:r>
      <w:r w:rsidR="005228E8">
        <w:t xml:space="preserve">. </w:t>
      </w:r>
      <w:r>
        <w:t>Boston College</w:t>
      </w:r>
    </w:p>
    <w:p w:rsidR="000405D6" w:rsidRDefault="000405D6" w:rsidP="00B55AD5">
      <w:r>
        <w:t>4</w:t>
      </w:r>
      <w:r w:rsidR="005228E8">
        <w:t xml:space="preserve">. </w:t>
      </w:r>
      <w:r>
        <w:t>Mary Washington College</w:t>
      </w:r>
    </w:p>
    <w:p w:rsidR="000405D6" w:rsidRDefault="000405D6" w:rsidP="00B55AD5">
      <w:r>
        <w:t>5</w:t>
      </w:r>
      <w:r w:rsidR="005228E8">
        <w:t>. U.S. N</w:t>
      </w:r>
      <w:r>
        <w:t>aval Academy</w:t>
      </w:r>
    </w:p>
    <w:p w:rsidR="000405D6" w:rsidRDefault="000405D6" w:rsidP="00B55AD5"/>
    <w:p w:rsidR="000405D6" w:rsidRDefault="000405D6" w:rsidP="005228E8">
      <w:pPr>
        <w:pStyle w:val="Heading3"/>
      </w:pPr>
      <w:r>
        <w:t>1992-1993</w:t>
      </w:r>
    </w:p>
    <w:p w:rsidR="000405D6" w:rsidRDefault="000405D6" w:rsidP="00B55AD5"/>
    <w:p w:rsidR="000405D6" w:rsidRDefault="000405D6" w:rsidP="005228E8">
      <w:pPr>
        <w:pStyle w:val="Heading4"/>
      </w:pPr>
      <w:r>
        <w:t>Varsity</w:t>
      </w:r>
    </w:p>
    <w:p w:rsidR="000405D6" w:rsidRDefault="000405D6" w:rsidP="00B55AD5">
      <w:r>
        <w:t>1</w:t>
      </w:r>
      <w:r w:rsidR="005228E8">
        <w:t xml:space="preserve">. </w:t>
      </w:r>
      <w:r>
        <w:t>George Mason University</w:t>
      </w:r>
    </w:p>
    <w:p w:rsidR="000405D6" w:rsidRDefault="000405D6" w:rsidP="00B55AD5">
      <w:r>
        <w:t>2</w:t>
      </w:r>
      <w:r w:rsidR="005228E8">
        <w:t xml:space="preserve">. </w:t>
      </w:r>
      <w:r>
        <w:t>George Washington University</w:t>
      </w:r>
    </w:p>
    <w:p w:rsidR="000405D6" w:rsidRDefault="000405D6" w:rsidP="00B55AD5">
      <w:r>
        <w:t>3</w:t>
      </w:r>
      <w:r w:rsidR="005228E8">
        <w:t xml:space="preserve">. </w:t>
      </w:r>
      <w:r>
        <w:t>Mary Washington College</w:t>
      </w:r>
    </w:p>
    <w:p w:rsidR="000405D6" w:rsidRDefault="000405D6" w:rsidP="00B55AD5">
      <w:r>
        <w:t>4</w:t>
      </w:r>
      <w:r w:rsidR="005228E8">
        <w:t>. U.S. N</w:t>
      </w:r>
      <w:r>
        <w:t>aval Academy</w:t>
      </w:r>
    </w:p>
    <w:p w:rsidR="000405D6" w:rsidRDefault="000405D6" w:rsidP="00B55AD5">
      <w:r>
        <w:t>5</w:t>
      </w:r>
      <w:r w:rsidR="005228E8">
        <w:t xml:space="preserve">. </w:t>
      </w:r>
      <w:r>
        <w:t>Wake Forest University</w:t>
      </w:r>
    </w:p>
    <w:p w:rsidR="000405D6" w:rsidRDefault="000405D6" w:rsidP="00B55AD5">
      <w:r>
        <w:t>6</w:t>
      </w:r>
      <w:r w:rsidR="005228E8">
        <w:t xml:space="preserve">. </w:t>
      </w:r>
      <w:r>
        <w:t>Boston College</w:t>
      </w:r>
    </w:p>
    <w:p w:rsidR="000405D6" w:rsidRDefault="000405D6" w:rsidP="00B55AD5">
      <w:r>
        <w:t>7</w:t>
      </w:r>
      <w:r w:rsidR="005228E8">
        <w:t xml:space="preserve">. </w:t>
      </w:r>
      <w:r>
        <w:t>King’s College</w:t>
      </w:r>
    </w:p>
    <w:p w:rsidR="000405D6" w:rsidRDefault="000405D6" w:rsidP="00B55AD5">
      <w:r>
        <w:t>8</w:t>
      </w:r>
      <w:r w:rsidR="005228E8">
        <w:t xml:space="preserve">. </w:t>
      </w:r>
      <w:r>
        <w:t>James Madison University</w:t>
      </w:r>
    </w:p>
    <w:p w:rsidR="000405D6" w:rsidRDefault="000405D6" w:rsidP="00B55AD5">
      <w:r>
        <w:t>9</w:t>
      </w:r>
      <w:r w:rsidR="005228E8">
        <w:t xml:space="preserve">. </w:t>
      </w:r>
      <w:r>
        <w:t>University of Pittsburgh</w:t>
      </w:r>
    </w:p>
    <w:p w:rsidR="000405D6" w:rsidRDefault="000405D6" w:rsidP="00B55AD5">
      <w:r>
        <w:t>10</w:t>
      </w:r>
      <w:r w:rsidR="005228E8">
        <w:t xml:space="preserve">. </w:t>
      </w:r>
      <w:r>
        <w:t>Trinity University</w:t>
      </w:r>
    </w:p>
    <w:p w:rsidR="000405D6" w:rsidRDefault="000405D6" w:rsidP="00B55AD5"/>
    <w:p w:rsidR="000405D6" w:rsidRDefault="000405D6" w:rsidP="005228E8">
      <w:pPr>
        <w:pStyle w:val="Heading4"/>
      </w:pPr>
      <w:r>
        <w:t>Junior Varsity</w:t>
      </w:r>
    </w:p>
    <w:p w:rsidR="000405D6" w:rsidRDefault="000405D6" w:rsidP="00B55AD5">
      <w:r>
        <w:t>1</w:t>
      </w:r>
      <w:r w:rsidR="005228E8">
        <w:t xml:space="preserve">. </w:t>
      </w:r>
      <w:r>
        <w:t>Boston College</w:t>
      </w:r>
    </w:p>
    <w:p w:rsidR="000405D6" w:rsidRDefault="000405D6" w:rsidP="00B55AD5">
      <w:r>
        <w:t>2</w:t>
      </w:r>
      <w:r w:rsidR="005228E8">
        <w:t xml:space="preserve">. </w:t>
      </w:r>
      <w:r>
        <w:t>George Washington University</w:t>
      </w:r>
    </w:p>
    <w:p w:rsidR="000405D6" w:rsidRDefault="000405D6" w:rsidP="00B55AD5">
      <w:r>
        <w:t>3</w:t>
      </w:r>
      <w:r w:rsidR="005228E8">
        <w:t xml:space="preserve">. </w:t>
      </w:r>
      <w:r>
        <w:t>Mary Washington College</w:t>
      </w:r>
    </w:p>
    <w:p w:rsidR="000405D6" w:rsidRDefault="000405D6" w:rsidP="00B55AD5">
      <w:r>
        <w:t>4</w:t>
      </w:r>
      <w:r w:rsidR="005228E8">
        <w:t xml:space="preserve">. </w:t>
      </w:r>
      <w:r>
        <w:t>Liberty University</w:t>
      </w:r>
    </w:p>
    <w:p w:rsidR="000405D6" w:rsidRDefault="000405D6" w:rsidP="00B55AD5">
      <w:r>
        <w:t>5</w:t>
      </w:r>
      <w:r w:rsidR="005228E8">
        <w:t xml:space="preserve">. </w:t>
      </w:r>
      <w:r>
        <w:t>George Mason University</w:t>
      </w:r>
    </w:p>
    <w:p w:rsidR="000405D6" w:rsidRDefault="000405D6" w:rsidP="00B55AD5">
      <w:r>
        <w:t>6</w:t>
      </w:r>
      <w:r w:rsidR="005228E8">
        <w:t xml:space="preserve">. </w:t>
      </w:r>
      <w:r>
        <w:t>Wake Forest University</w:t>
      </w:r>
    </w:p>
    <w:p w:rsidR="000405D6" w:rsidRDefault="000405D6" w:rsidP="00B55AD5">
      <w:r>
        <w:t>7</w:t>
      </w:r>
      <w:r w:rsidR="005228E8">
        <w:t xml:space="preserve">. </w:t>
      </w:r>
      <w:r>
        <w:t>James Madison University</w:t>
      </w:r>
    </w:p>
    <w:p w:rsidR="000405D6" w:rsidRDefault="000405D6" w:rsidP="00B55AD5">
      <w:r>
        <w:t>8</w:t>
      </w:r>
      <w:r w:rsidR="005228E8">
        <w:t xml:space="preserve">. </w:t>
      </w:r>
      <w:r>
        <w:t>Grand Rapids CC</w:t>
      </w:r>
    </w:p>
    <w:p w:rsidR="000405D6" w:rsidRDefault="000405D6" w:rsidP="00B55AD5">
      <w:r>
        <w:t>9</w:t>
      </w:r>
      <w:r w:rsidR="005228E8">
        <w:t>. U.S. N</w:t>
      </w:r>
      <w:r>
        <w:t>aval Academy</w:t>
      </w:r>
    </w:p>
    <w:p w:rsidR="000405D6" w:rsidRDefault="000405D6" w:rsidP="00B55AD5">
      <w:r>
        <w:t>10</w:t>
      </w:r>
      <w:r w:rsidR="005228E8">
        <w:t xml:space="preserve">. </w:t>
      </w:r>
      <w:r>
        <w:t>University of Scranton</w:t>
      </w:r>
    </w:p>
    <w:p w:rsidR="000405D6" w:rsidRDefault="000405D6" w:rsidP="00B55AD5"/>
    <w:p w:rsidR="000405D6" w:rsidRDefault="000405D6" w:rsidP="005228E8">
      <w:pPr>
        <w:pStyle w:val="Heading4"/>
      </w:pPr>
      <w:r>
        <w:t>Novice</w:t>
      </w:r>
    </w:p>
    <w:p w:rsidR="000405D6" w:rsidRDefault="000405D6" w:rsidP="00B55AD5">
      <w:r>
        <w:t>1</w:t>
      </w:r>
      <w:r w:rsidR="005228E8">
        <w:t xml:space="preserve">. </w:t>
      </w:r>
      <w:r>
        <w:t>Boston College</w:t>
      </w:r>
    </w:p>
    <w:p w:rsidR="000405D6" w:rsidRDefault="000405D6" w:rsidP="00B55AD5">
      <w:r>
        <w:t>2</w:t>
      </w:r>
      <w:r w:rsidR="005228E8">
        <w:t xml:space="preserve">. </w:t>
      </w:r>
      <w:r>
        <w:t>Liberty University</w:t>
      </w:r>
    </w:p>
    <w:p w:rsidR="000405D6" w:rsidRDefault="000405D6" w:rsidP="00B55AD5">
      <w:r>
        <w:t>3</w:t>
      </w:r>
      <w:r w:rsidR="005228E8">
        <w:t>. U.S. N</w:t>
      </w:r>
      <w:r>
        <w:t>aval Academy</w:t>
      </w:r>
    </w:p>
    <w:p w:rsidR="000405D6" w:rsidRDefault="000405D6" w:rsidP="00B55AD5">
      <w:r>
        <w:t>4</w:t>
      </w:r>
      <w:r w:rsidR="005228E8">
        <w:t xml:space="preserve">. </w:t>
      </w:r>
      <w:r>
        <w:t>George Mason University</w:t>
      </w:r>
    </w:p>
    <w:p w:rsidR="000405D6" w:rsidRDefault="000405D6" w:rsidP="00B55AD5">
      <w:r>
        <w:t>5</w:t>
      </w:r>
      <w:r w:rsidR="005228E8">
        <w:t xml:space="preserve">. </w:t>
      </w:r>
      <w:r>
        <w:t>King’s College</w:t>
      </w:r>
    </w:p>
    <w:p w:rsidR="000405D6" w:rsidRDefault="000405D6" w:rsidP="00B55AD5">
      <w:r>
        <w:t>6</w:t>
      </w:r>
      <w:r w:rsidR="005228E8">
        <w:t xml:space="preserve">. </w:t>
      </w:r>
      <w:r>
        <w:t>West Virginia University</w:t>
      </w:r>
    </w:p>
    <w:p w:rsidR="000405D6" w:rsidRDefault="000405D6" w:rsidP="00B55AD5">
      <w:r>
        <w:t>7</w:t>
      </w:r>
      <w:r w:rsidR="005228E8">
        <w:t xml:space="preserve">. </w:t>
      </w:r>
      <w:r>
        <w:t>Henry Ford CC</w:t>
      </w:r>
    </w:p>
    <w:p w:rsidR="000405D6" w:rsidRDefault="000405D6" w:rsidP="00B55AD5">
      <w:r>
        <w:t>8</w:t>
      </w:r>
      <w:r w:rsidR="005228E8">
        <w:t xml:space="preserve">. </w:t>
      </w:r>
      <w:r>
        <w:t>Mary Washington College</w:t>
      </w:r>
    </w:p>
    <w:p w:rsidR="000405D6" w:rsidRDefault="000405D6" w:rsidP="00B55AD5">
      <w:r>
        <w:t>9</w:t>
      </w:r>
      <w:r w:rsidR="005228E8">
        <w:t xml:space="preserve">. </w:t>
      </w:r>
      <w:r>
        <w:t>Bridgewater College</w:t>
      </w:r>
    </w:p>
    <w:p w:rsidR="000405D6" w:rsidRDefault="000405D6" w:rsidP="00B55AD5">
      <w:r>
        <w:t>10</w:t>
      </w:r>
      <w:r w:rsidR="005228E8">
        <w:t xml:space="preserve">. </w:t>
      </w:r>
      <w:r>
        <w:t>Mansfield College</w:t>
      </w:r>
    </w:p>
    <w:p w:rsidR="000405D6" w:rsidRDefault="000405D6" w:rsidP="00B55AD5"/>
    <w:p w:rsidR="000405D6" w:rsidRDefault="000405D6" w:rsidP="005228E8">
      <w:pPr>
        <w:pStyle w:val="Heading4"/>
      </w:pPr>
      <w:r>
        <w:t>Sweepstakes</w:t>
      </w:r>
    </w:p>
    <w:p w:rsidR="000405D6" w:rsidRDefault="000405D6" w:rsidP="00B55AD5">
      <w:r>
        <w:t>1</w:t>
      </w:r>
      <w:r w:rsidR="005228E8">
        <w:t xml:space="preserve">. </w:t>
      </w:r>
      <w:r>
        <w:t>Boston College</w:t>
      </w:r>
    </w:p>
    <w:p w:rsidR="000405D6" w:rsidRDefault="000405D6" w:rsidP="00B55AD5">
      <w:r>
        <w:t>2</w:t>
      </w:r>
      <w:r w:rsidR="005228E8">
        <w:t xml:space="preserve">. </w:t>
      </w:r>
      <w:r>
        <w:t>George Mason University</w:t>
      </w:r>
    </w:p>
    <w:p w:rsidR="000405D6" w:rsidRDefault="000405D6" w:rsidP="00B55AD5">
      <w:r>
        <w:t>3</w:t>
      </w:r>
      <w:r w:rsidR="005228E8">
        <w:t xml:space="preserve">. </w:t>
      </w:r>
      <w:r>
        <w:t>Liberty University</w:t>
      </w:r>
    </w:p>
    <w:p w:rsidR="000405D6" w:rsidRDefault="000405D6" w:rsidP="00B55AD5">
      <w:r>
        <w:t>4</w:t>
      </w:r>
      <w:r w:rsidR="005228E8">
        <w:t>. U.S. N</w:t>
      </w:r>
      <w:r>
        <w:t>aval Academy</w:t>
      </w:r>
    </w:p>
    <w:p w:rsidR="000405D6" w:rsidRDefault="000405D6" w:rsidP="00B55AD5">
      <w:r>
        <w:t>5</w:t>
      </w:r>
      <w:r w:rsidR="005228E8">
        <w:t xml:space="preserve">. </w:t>
      </w:r>
      <w:r>
        <w:t>George Washington University</w:t>
      </w:r>
    </w:p>
    <w:p w:rsidR="000405D6" w:rsidRDefault="000405D6" w:rsidP="00B55AD5"/>
    <w:p w:rsidR="000405D6" w:rsidRDefault="000405D6" w:rsidP="005228E8">
      <w:pPr>
        <w:pStyle w:val="Heading3"/>
      </w:pPr>
      <w:r>
        <w:t>1993-1994</w:t>
      </w:r>
    </w:p>
    <w:p w:rsidR="000405D6" w:rsidRDefault="000405D6" w:rsidP="00B55AD5"/>
    <w:p w:rsidR="000405D6" w:rsidRDefault="000405D6" w:rsidP="005228E8">
      <w:pPr>
        <w:pStyle w:val="Heading4"/>
      </w:pPr>
      <w:r>
        <w:t>Varsity</w:t>
      </w:r>
    </w:p>
    <w:p w:rsidR="000405D6" w:rsidRDefault="000405D6" w:rsidP="00B55AD5">
      <w:r>
        <w:t>1</w:t>
      </w:r>
      <w:r w:rsidR="005228E8">
        <w:t xml:space="preserve">. </w:t>
      </w:r>
      <w:r>
        <w:t>George Washington University</w:t>
      </w:r>
    </w:p>
    <w:p w:rsidR="000405D6" w:rsidRDefault="000405D6" w:rsidP="00B55AD5">
      <w:r>
        <w:t>2</w:t>
      </w:r>
      <w:r w:rsidR="005228E8">
        <w:t xml:space="preserve">. </w:t>
      </w:r>
      <w:r>
        <w:t>George Mason University</w:t>
      </w:r>
    </w:p>
    <w:p w:rsidR="000405D6" w:rsidRDefault="000405D6" w:rsidP="00B55AD5">
      <w:r>
        <w:t>3</w:t>
      </w:r>
      <w:r w:rsidR="005228E8">
        <w:t xml:space="preserve">. </w:t>
      </w:r>
      <w:r>
        <w:t>Mary Washington College</w:t>
      </w:r>
    </w:p>
    <w:p w:rsidR="000405D6" w:rsidRDefault="000405D6" w:rsidP="00B55AD5">
      <w:r>
        <w:t>4</w:t>
      </w:r>
      <w:r w:rsidR="005228E8">
        <w:t xml:space="preserve">. </w:t>
      </w:r>
      <w:r>
        <w:t>Liberty University</w:t>
      </w:r>
    </w:p>
    <w:p w:rsidR="000405D6" w:rsidRDefault="000405D6" w:rsidP="00B55AD5">
      <w:r>
        <w:t>5</w:t>
      </w:r>
      <w:r w:rsidR="005228E8">
        <w:t xml:space="preserve">. </w:t>
      </w:r>
      <w:r>
        <w:t>James Madison University</w:t>
      </w:r>
    </w:p>
    <w:p w:rsidR="000405D6" w:rsidRDefault="000405D6" w:rsidP="00B55AD5">
      <w:r>
        <w:t>6</w:t>
      </w:r>
      <w:r w:rsidR="005228E8">
        <w:t xml:space="preserve">. </w:t>
      </w:r>
      <w:r>
        <w:t>University of Pittsburgh</w:t>
      </w:r>
    </w:p>
    <w:p w:rsidR="000405D6" w:rsidRDefault="000405D6" w:rsidP="00B55AD5">
      <w:r>
        <w:t>7</w:t>
      </w:r>
      <w:r w:rsidR="005228E8">
        <w:t xml:space="preserve">. </w:t>
      </w:r>
      <w:r>
        <w:t>Dartmouth College</w:t>
      </w:r>
    </w:p>
    <w:p w:rsidR="000405D6" w:rsidRDefault="000405D6" w:rsidP="00B55AD5">
      <w:r>
        <w:t>8</w:t>
      </w:r>
      <w:r w:rsidR="005228E8">
        <w:t xml:space="preserve">. </w:t>
      </w:r>
      <w:r>
        <w:t>Wake Forest University</w:t>
      </w:r>
    </w:p>
    <w:p w:rsidR="000405D6" w:rsidRDefault="000405D6" w:rsidP="00B55AD5">
      <w:r>
        <w:t>9</w:t>
      </w:r>
      <w:r w:rsidR="005228E8">
        <w:t xml:space="preserve">. </w:t>
      </w:r>
      <w:r>
        <w:t>King’s College</w:t>
      </w:r>
    </w:p>
    <w:p w:rsidR="000405D6" w:rsidRDefault="000405D6" w:rsidP="00B55AD5">
      <w:r>
        <w:t>10</w:t>
      </w:r>
      <w:r w:rsidR="005228E8">
        <w:t xml:space="preserve">. </w:t>
      </w:r>
      <w:r>
        <w:t>West Georgia College</w:t>
      </w:r>
    </w:p>
    <w:p w:rsidR="000405D6" w:rsidRDefault="000405D6" w:rsidP="00B55AD5"/>
    <w:p w:rsidR="000405D6" w:rsidRDefault="000405D6" w:rsidP="005228E8">
      <w:pPr>
        <w:pStyle w:val="Heading4"/>
      </w:pPr>
      <w:r>
        <w:t>Junior Varsity</w:t>
      </w:r>
    </w:p>
    <w:p w:rsidR="000405D6" w:rsidRDefault="000405D6" w:rsidP="00B55AD5">
      <w:r>
        <w:t>1</w:t>
      </w:r>
      <w:r w:rsidR="005228E8">
        <w:t xml:space="preserve">. </w:t>
      </w:r>
      <w:r>
        <w:t>George Mason University</w:t>
      </w:r>
    </w:p>
    <w:p w:rsidR="000405D6" w:rsidRDefault="000405D6" w:rsidP="00B55AD5">
      <w:r>
        <w:t>2</w:t>
      </w:r>
      <w:r w:rsidR="005228E8">
        <w:t xml:space="preserve">. </w:t>
      </w:r>
      <w:r>
        <w:t>Boston College</w:t>
      </w:r>
    </w:p>
    <w:p w:rsidR="000405D6" w:rsidRDefault="000405D6" w:rsidP="00B55AD5">
      <w:r>
        <w:t>3</w:t>
      </w:r>
      <w:r w:rsidR="005228E8">
        <w:t xml:space="preserve">. </w:t>
      </w:r>
      <w:r>
        <w:t>Liberty University</w:t>
      </w:r>
    </w:p>
    <w:p w:rsidR="000405D6" w:rsidRDefault="000405D6" w:rsidP="00B55AD5">
      <w:r>
        <w:t>4</w:t>
      </w:r>
      <w:r w:rsidR="005228E8">
        <w:t xml:space="preserve">. </w:t>
      </w:r>
      <w:r>
        <w:t>James Madison University</w:t>
      </w:r>
    </w:p>
    <w:p w:rsidR="000405D6" w:rsidRDefault="000405D6" w:rsidP="00B55AD5">
      <w:r>
        <w:t>5</w:t>
      </w:r>
      <w:r w:rsidR="005228E8">
        <w:t>. U.S. N</w:t>
      </w:r>
      <w:r>
        <w:t>aval Academy</w:t>
      </w:r>
    </w:p>
    <w:p w:rsidR="000405D6" w:rsidRDefault="000405D6" w:rsidP="00B55AD5">
      <w:r>
        <w:t>6</w:t>
      </w:r>
      <w:r w:rsidR="005228E8">
        <w:t xml:space="preserve">. </w:t>
      </w:r>
      <w:r>
        <w:t>George Washington University</w:t>
      </w:r>
    </w:p>
    <w:p w:rsidR="000405D6" w:rsidRDefault="000405D6" w:rsidP="00B55AD5">
      <w:r>
        <w:t>7</w:t>
      </w:r>
      <w:r w:rsidR="005228E8">
        <w:t xml:space="preserve">. </w:t>
      </w:r>
      <w:r>
        <w:t>King’s College</w:t>
      </w:r>
    </w:p>
    <w:p w:rsidR="000405D6" w:rsidRDefault="000405D6" w:rsidP="00B55AD5">
      <w:r>
        <w:t>8</w:t>
      </w:r>
      <w:r w:rsidR="005228E8">
        <w:t xml:space="preserve">. </w:t>
      </w:r>
      <w:r>
        <w:t>Mary Washington College</w:t>
      </w:r>
    </w:p>
    <w:p w:rsidR="000405D6" w:rsidRDefault="000405D6" w:rsidP="00B55AD5">
      <w:r>
        <w:t>9</w:t>
      </w:r>
      <w:r w:rsidR="005228E8">
        <w:t xml:space="preserve">. </w:t>
      </w:r>
      <w:r>
        <w:t>West Virginia University</w:t>
      </w:r>
    </w:p>
    <w:p w:rsidR="000405D6" w:rsidRDefault="000405D6" w:rsidP="00B55AD5">
      <w:r>
        <w:t>10</w:t>
      </w:r>
      <w:r w:rsidR="005228E8">
        <w:t xml:space="preserve">. </w:t>
      </w:r>
      <w:r>
        <w:t>University of Scranton</w:t>
      </w:r>
    </w:p>
    <w:p w:rsidR="000405D6" w:rsidRDefault="000405D6" w:rsidP="00B55AD5"/>
    <w:p w:rsidR="000405D6" w:rsidRDefault="000405D6" w:rsidP="005228E8">
      <w:pPr>
        <w:pStyle w:val="Heading4"/>
      </w:pPr>
      <w:r>
        <w:t>Novice</w:t>
      </w:r>
    </w:p>
    <w:p w:rsidR="000405D6" w:rsidRDefault="000405D6" w:rsidP="00B55AD5">
      <w:r>
        <w:t>1</w:t>
      </w:r>
      <w:r w:rsidR="005228E8">
        <w:t xml:space="preserve">. </w:t>
      </w:r>
      <w:r>
        <w:t>Boston College</w:t>
      </w:r>
    </w:p>
    <w:p w:rsidR="000405D6" w:rsidRDefault="000405D6" w:rsidP="00B55AD5">
      <w:r>
        <w:t>2</w:t>
      </w:r>
      <w:r w:rsidR="005228E8">
        <w:t xml:space="preserve">. </w:t>
      </w:r>
      <w:r>
        <w:t>Liberty University</w:t>
      </w:r>
    </w:p>
    <w:p w:rsidR="000405D6" w:rsidRDefault="000405D6" w:rsidP="00B55AD5">
      <w:r>
        <w:t>3</w:t>
      </w:r>
      <w:r w:rsidR="005228E8">
        <w:t>. U.S. N</w:t>
      </w:r>
      <w:r>
        <w:t>aval Academy</w:t>
      </w:r>
    </w:p>
    <w:p w:rsidR="000405D6" w:rsidRDefault="000405D6" w:rsidP="00B55AD5">
      <w:r>
        <w:t>4</w:t>
      </w:r>
      <w:r w:rsidR="005228E8">
        <w:t xml:space="preserve">. </w:t>
      </w:r>
      <w:r>
        <w:t>George Mason University</w:t>
      </w:r>
    </w:p>
    <w:p w:rsidR="000405D6" w:rsidRDefault="000405D6" w:rsidP="00B55AD5">
      <w:r>
        <w:t>5</w:t>
      </w:r>
      <w:r w:rsidR="005228E8">
        <w:t xml:space="preserve">. </w:t>
      </w:r>
      <w:r>
        <w:t>King’s College</w:t>
      </w:r>
    </w:p>
    <w:p w:rsidR="000405D6" w:rsidRDefault="000405D6" w:rsidP="00B55AD5">
      <w:r>
        <w:t>6</w:t>
      </w:r>
      <w:r w:rsidR="005228E8">
        <w:t xml:space="preserve">. </w:t>
      </w:r>
      <w:r>
        <w:t>Mary Washington College</w:t>
      </w:r>
    </w:p>
    <w:p w:rsidR="000405D6" w:rsidRDefault="000405D6" w:rsidP="00B55AD5">
      <w:r>
        <w:t>7</w:t>
      </w:r>
      <w:r w:rsidR="005228E8">
        <w:t xml:space="preserve">. </w:t>
      </w:r>
      <w:r>
        <w:t>Fairmont State College</w:t>
      </w:r>
    </w:p>
    <w:p w:rsidR="000405D6" w:rsidRDefault="000405D6" w:rsidP="00B55AD5">
      <w:r>
        <w:t>8</w:t>
      </w:r>
      <w:r w:rsidR="005228E8">
        <w:t xml:space="preserve">. </w:t>
      </w:r>
      <w:r>
        <w:t>Bridgewater College</w:t>
      </w:r>
    </w:p>
    <w:p w:rsidR="000405D6" w:rsidRDefault="000405D6" w:rsidP="00B55AD5">
      <w:r>
        <w:t>9</w:t>
      </w:r>
      <w:r w:rsidR="005228E8">
        <w:t xml:space="preserve">. </w:t>
      </w:r>
      <w:r>
        <w:t>Randolph Macon College</w:t>
      </w:r>
    </w:p>
    <w:p w:rsidR="000405D6" w:rsidRDefault="000405D6" w:rsidP="00B55AD5">
      <w:r>
        <w:t>10</w:t>
      </w:r>
      <w:r w:rsidR="005228E8">
        <w:t xml:space="preserve">. </w:t>
      </w:r>
      <w:r>
        <w:t>West Virginia University</w:t>
      </w:r>
    </w:p>
    <w:p w:rsidR="000405D6" w:rsidRDefault="000405D6" w:rsidP="00B55AD5"/>
    <w:p w:rsidR="000405D6" w:rsidRDefault="000405D6" w:rsidP="005228E8">
      <w:pPr>
        <w:pStyle w:val="Heading4"/>
      </w:pPr>
      <w:r>
        <w:t>Sweepstakes</w:t>
      </w:r>
    </w:p>
    <w:p w:rsidR="000405D6" w:rsidRDefault="000405D6" w:rsidP="00B55AD5">
      <w:r>
        <w:t>1</w:t>
      </w:r>
      <w:r w:rsidR="005228E8">
        <w:t xml:space="preserve">. </w:t>
      </w:r>
      <w:r>
        <w:t>George Mason University</w:t>
      </w:r>
    </w:p>
    <w:p w:rsidR="000405D6" w:rsidRDefault="000405D6" w:rsidP="00B55AD5">
      <w:r>
        <w:t>2</w:t>
      </w:r>
      <w:r w:rsidR="005228E8">
        <w:t xml:space="preserve">. </w:t>
      </w:r>
      <w:r>
        <w:t>Liberty University</w:t>
      </w:r>
    </w:p>
    <w:p w:rsidR="000405D6" w:rsidRDefault="000405D6" w:rsidP="00B55AD5">
      <w:r>
        <w:t>3</w:t>
      </w:r>
      <w:r w:rsidR="005228E8">
        <w:t xml:space="preserve">. </w:t>
      </w:r>
      <w:r>
        <w:t>Boston College</w:t>
      </w:r>
    </w:p>
    <w:p w:rsidR="000405D6" w:rsidRDefault="000405D6" w:rsidP="00B55AD5">
      <w:r>
        <w:t>4</w:t>
      </w:r>
      <w:r w:rsidR="005228E8">
        <w:t xml:space="preserve">. </w:t>
      </w:r>
      <w:r>
        <w:t>Mary Washington College</w:t>
      </w:r>
    </w:p>
    <w:p w:rsidR="000405D6" w:rsidRDefault="000405D6" w:rsidP="00B55AD5">
      <w:r>
        <w:t>5</w:t>
      </w:r>
      <w:r w:rsidR="005228E8">
        <w:t>. U.S. N</w:t>
      </w:r>
      <w:r>
        <w:t>aval Academy</w:t>
      </w:r>
    </w:p>
    <w:p w:rsidR="000405D6" w:rsidRDefault="000405D6" w:rsidP="00B55AD5"/>
    <w:p w:rsidR="000405D6" w:rsidRDefault="000405D6" w:rsidP="005228E8">
      <w:pPr>
        <w:pStyle w:val="Heading3"/>
      </w:pPr>
      <w:r>
        <w:t>1994-1995</w:t>
      </w:r>
    </w:p>
    <w:p w:rsidR="000405D6" w:rsidRDefault="000405D6" w:rsidP="00B55AD5"/>
    <w:p w:rsidR="000405D6" w:rsidRDefault="000405D6" w:rsidP="005228E8">
      <w:pPr>
        <w:pStyle w:val="Heading4"/>
      </w:pPr>
      <w:r>
        <w:t>Varsity</w:t>
      </w:r>
    </w:p>
    <w:p w:rsidR="000405D6" w:rsidRDefault="000405D6" w:rsidP="00B55AD5">
      <w:r>
        <w:t>1</w:t>
      </w:r>
      <w:r w:rsidR="005228E8">
        <w:t xml:space="preserve">. </w:t>
      </w:r>
      <w:r>
        <w:t>George Washington University</w:t>
      </w:r>
    </w:p>
    <w:p w:rsidR="000405D6" w:rsidRDefault="000405D6" w:rsidP="00B55AD5">
      <w:r>
        <w:t>2</w:t>
      </w:r>
      <w:r w:rsidR="005228E8">
        <w:t xml:space="preserve">. </w:t>
      </w:r>
      <w:r>
        <w:t>James Madison University</w:t>
      </w:r>
    </w:p>
    <w:p w:rsidR="000405D6" w:rsidRDefault="000405D6" w:rsidP="00B55AD5">
      <w:r>
        <w:t>3</w:t>
      </w:r>
      <w:r w:rsidR="005228E8">
        <w:t xml:space="preserve">. </w:t>
      </w:r>
      <w:r>
        <w:t>George Mason University</w:t>
      </w:r>
    </w:p>
    <w:p w:rsidR="000405D6" w:rsidRDefault="000405D6" w:rsidP="00B55AD5">
      <w:r>
        <w:t>4</w:t>
      </w:r>
      <w:r w:rsidR="005228E8">
        <w:t xml:space="preserve">. </w:t>
      </w:r>
      <w:r>
        <w:t>Liberty University</w:t>
      </w:r>
    </w:p>
    <w:p w:rsidR="000405D6" w:rsidRDefault="000405D6" w:rsidP="00B55AD5">
      <w:r>
        <w:t>5</w:t>
      </w:r>
      <w:r w:rsidR="005228E8">
        <w:t xml:space="preserve">. </w:t>
      </w:r>
      <w:r>
        <w:t>University of Pittsburgh</w:t>
      </w:r>
    </w:p>
    <w:p w:rsidR="000405D6" w:rsidRDefault="000405D6" w:rsidP="00B55AD5">
      <w:r>
        <w:t>6</w:t>
      </w:r>
      <w:r w:rsidR="005228E8">
        <w:t xml:space="preserve">. </w:t>
      </w:r>
      <w:r>
        <w:t>King’s College</w:t>
      </w:r>
    </w:p>
    <w:p w:rsidR="000405D6" w:rsidRDefault="000405D6" w:rsidP="00B55AD5">
      <w:r>
        <w:t>7</w:t>
      </w:r>
      <w:r w:rsidR="005228E8">
        <w:t xml:space="preserve">. </w:t>
      </w:r>
      <w:r>
        <w:t>Wake Forest University</w:t>
      </w:r>
    </w:p>
    <w:p w:rsidR="000405D6" w:rsidRDefault="000405D6" w:rsidP="00B55AD5">
      <w:r>
        <w:t>8</w:t>
      </w:r>
      <w:r w:rsidR="005228E8">
        <w:t xml:space="preserve">. </w:t>
      </w:r>
      <w:r>
        <w:t>Boston College</w:t>
      </w:r>
    </w:p>
    <w:p w:rsidR="000405D6" w:rsidRDefault="000405D6" w:rsidP="00B55AD5">
      <w:r>
        <w:t>9</w:t>
      </w:r>
      <w:r w:rsidR="005228E8">
        <w:t xml:space="preserve">. </w:t>
      </w:r>
      <w:r>
        <w:t>Georgetown University</w:t>
      </w:r>
    </w:p>
    <w:p w:rsidR="000405D6" w:rsidRDefault="000405D6" w:rsidP="00B55AD5">
      <w:r>
        <w:t>10</w:t>
      </w:r>
      <w:r w:rsidR="005228E8">
        <w:t xml:space="preserve">. </w:t>
      </w:r>
      <w:r>
        <w:t>Old Dominion College</w:t>
      </w:r>
    </w:p>
    <w:p w:rsidR="000405D6" w:rsidRDefault="000405D6" w:rsidP="00B55AD5"/>
    <w:p w:rsidR="000405D6" w:rsidRDefault="000405D6" w:rsidP="005228E8">
      <w:pPr>
        <w:pStyle w:val="Heading4"/>
      </w:pPr>
      <w:r>
        <w:t>Junior Varsity</w:t>
      </w:r>
    </w:p>
    <w:p w:rsidR="000405D6" w:rsidRDefault="000405D6" w:rsidP="00B55AD5">
      <w:r>
        <w:t>1</w:t>
      </w:r>
      <w:r w:rsidR="005228E8">
        <w:t xml:space="preserve">. </w:t>
      </w:r>
      <w:r>
        <w:t>Liberty University</w:t>
      </w:r>
    </w:p>
    <w:p w:rsidR="000405D6" w:rsidRDefault="000405D6" w:rsidP="00B55AD5">
      <w:r>
        <w:t>2</w:t>
      </w:r>
      <w:r w:rsidR="005228E8">
        <w:t xml:space="preserve">. </w:t>
      </w:r>
      <w:r>
        <w:t>Mary Washington College</w:t>
      </w:r>
    </w:p>
    <w:p w:rsidR="000405D6" w:rsidRDefault="000405D6" w:rsidP="00B55AD5">
      <w:r>
        <w:t>3</w:t>
      </w:r>
      <w:r w:rsidR="005228E8">
        <w:t xml:space="preserve">. </w:t>
      </w:r>
      <w:r>
        <w:t>George Washington University</w:t>
      </w:r>
    </w:p>
    <w:p w:rsidR="000405D6" w:rsidRDefault="000405D6" w:rsidP="00B55AD5">
      <w:r>
        <w:t>4</w:t>
      </w:r>
      <w:r w:rsidR="005228E8">
        <w:t xml:space="preserve">. </w:t>
      </w:r>
      <w:r>
        <w:t>James Madison University</w:t>
      </w:r>
    </w:p>
    <w:p w:rsidR="000405D6" w:rsidRDefault="000405D6" w:rsidP="00B55AD5">
      <w:r>
        <w:t>5</w:t>
      </w:r>
      <w:r w:rsidR="005228E8">
        <w:t xml:space="preserve">. </w:t>
      </w:r>
      <w:r>
        <w:t>Boston College</w:t>
      </w:r>
    </w:p>
    <w:p w:rsidR="000405D6" w:rsidRDefault="000405D6" w:rsidP="00B55AD5">
      <w:r>
        <w:t>6</w:t>
      </w:r>
      <w:r w:rsidR="005228E8">
        <w:t>. U.S. N</w:t>
      </w:r>
      <w:r>
        <w:t>aval Academy</w:t>
      </w:r>
    </w:p>
    <w:p w:rsidR="000405D6" w:rsidRDefault="000405D6" w:rsidP="00B55AD5">
      <w:r>
        <w:t>7</w:t>
      </w:r>
      <w:r w:rsidR="005228E8">
        <w:t xml:space="preserve">. </w:t>
      </w:r>
      <w:r>
        <w:t>Methodist College</w:t>
      </w:r>
    </w:p>
    <w:p w:rsidR="000405D6" w:rsidRDefault="000405D6" w:rsidP="00B55AD5">
      <w:r>
        <w:t>8</w:t>
      </w:r>
      <w:r w:rsidR="005228E8">
        <w:t xml:space="preserve">. </w:t>
      </w:r>
      <w:r>
        <w:t>George Mason University</w:t>
      </w:r>
    </w:p>
    <w:p w:rsidR="000405D6" w:rsidRDefault="000405D6" w:rsidP="00B55AD5">
      <w:r>
        <w:t>9</w:t>
      </w:r>
      <w:r w:rsidR="005228E8">
        <w:t xml:space="preserve">. </w:t>
      </w:r>
      <w:r>
        <w:t>West Virginia University</w:t>
      </w:r>
    </w:p>
    <w:p w:rsidR="000405D6" w:rsidRDefault="000405D6" w:rsidP="00B55AD5">
      <w:r>
        <w:t>10</w:t>
      </w:r>
      <w:r w:rsidR="005228E8">
        <w:t xml:space="preserve">. </w:t>
      </w:r>
      <w:r>
        <w:t>Duquesne University</w:t>
      </w:r>
    </w:p>
    <w:p w:rsidR="000405D6" w:rsidRDefault="000405D6" w:rsidP="00B55AD5"/>
    <w:p w:rsidR="000405D6" w:rsidRDefault="000405D6" w:rsidP="005228E8">
      <w:pPr>
        <w:pStyle w:val="Heading4"/>
      </w:pPr>
      <w:r>
        <w:t>Novice</w:t>
      </w:r>
    </w:p>
    <w:p w:rsidR="000405D6" w:rsidRDefault="000405D6" w:rsidP="00B55AD5">
      <w:r>
        <w:t>1</w:t>
      </w:r>
      <w:r w:rsidR="005228E8">
        <w:t xml:space="preserve">. </w:t>
      </w:r>
      <w:r>
        <w:t>George Mason University</w:t>
      </w:r>
    </w:p>
    <w:p w:rsidR="000405D6" w:rsidRDefault="000405D6" w:rsidP="00B55AD5">
      <w:r>
        <w:t>2</w:t>
      </w:r>
      <w:r w:rsidR="005228E8">
        <w:t xml:space="preserve">. </w:t>
      </w:r>
      <w:r>
        <w:t>Liberty University</w:t>
      </w:r>
    </w:p>
    <w:p w:rsidR="000405D6" w:rsidRDefault="000405D6" w:rsidP="00B55AD5">
      <w:r>
        <w:t>3</w:t>
      </w:r>
      <w:r w:rsidR="005228E8">
        <w:t>. U.S. N</w:t>
      </w:r>
      <w:r>
        <w:t>aval Academy</w:t>
      </w:r>
    </w:p>
    <w:p w:rsidR="000405D6" w:rsidRDefault="000405D6" w:rsidP="00B55AD5">
      <w:r>
        <w:t>4</w:t>
      </w:r>
      <w:r w:rsidR="005228E8">
        <w:t xml:space="preserve">. </w:t>
      </w:r>
      <w:r>
        <w:t>Methodist College</w:t>
      </w:r>
    </w:p>
    <w:p w:rsidR="000405D6" w:rsidRDefault="000405D6" w:rsidP="00B55AD5">
      <w:r>
        <w:t>5</w:t>
      </w:r>
      <w:r w:rsidR="005228E8">
        <w:t xml:space="preserve">. </w:t>
      </w:r>
      <w:r>
        <w:t>Boston College</w:t>
      </w:r>
    </w:p>
    <w:p w:rsidR="000405D6" w:rsidRDefault="000405D6" w:rsidP="00B55AD5">
      <w:r>
        <w:t>6</w:t>
      </w:r>
      <w:r w:rsidR="005228E8">
        <w:t xml:space="preserve">. </w:t>
      </w:r>
      <w:r>
        <w:t>James Madison University</w:t>
      </w:r>
    </w:p>
    <w:p w:rsidR="000405D6" w:rsidRDefault="000405D6" w:rsidP="00B55AD5">
      <w:r>
        <w:t>7</w:t>
      </w:r>
      <w:r w:rsidR="005228E8">
        <w:t xml:space="preserve">. </w:t>
      </w:r>
      <w:r>
        <w:t>Duquesne University</w:t>
      </w:r>
    </w:p>
    <w:p w:rsidR="000405D6" w:rsidRDefault="000405D6" w:rsidP="00B55AD5">
      <w:r>
        <w:t>8</w:t>
      </w:r>
      <w:r w:rsidR="005228E8">
        <w:t xml:space="preserve">. </w:t>
      </w:r>
      <w:r>
        <w:t>Hampton University</w:t>
      </w:r>
    </w:p>
    <w:p w:rsidR="000405D6" w:rsidRDefault="000405D6" w:rsidP="00B55AD5">
      <w:r>
        <w:t>9</w:t>
      </w:r>
      <w:r w:rsidR="005228E8">
        <w:t xml:space="preserve">. </w:t>
      </w:r>
      <w:r>
        <w:t>Henry Ford CC</w:t>
      </w:r>
    </w:p>
    <w:p w:rsidR="000405D6" w:rsidRDefault="000405D6" w:rsidP="00B55AD5"/>
    <w:p w:rsidR="000405D6" w:rsidRDefault="000405D6" w:rsidP="005228E8">
      <w:pPr>
        <w:pStyle w:val="Heading4"/>
      </w:pPr>
      <w:r>
        <w:t>Sweepstakes</w:t>
      </w:r>
    </w:p>
    <w:p w:rsidR="000405D6" w:rsidRDefault="000405D6" w:rsidP="00B55AD5">
      <w:r>
        <w:t>1</w:t>
      </w:r>
      <w:r w:rsidR="005228E8">
        <w:t xml:space="preserve">. </w:t>
      </w:r>
      <w:r>
        <w:t>Liberty University</w:t>
      </w:r>
    </w:p>
    <w:p w:rsidR="000405D6" w:rsidRDefault="000405D6" w:rsidP="00B55AD5">
      <w:r>
        <w:t>2</w:t>
      </w:r>
      <w:r w:rsidR="005228E8">
        <w:t xml:space="preserve">. </w:t>
      </w:r>
      <w:r>
        <w:t>George Mason University</w:t>
      </w:r>
    </w:p>
    <w:p w:rsidR="000405D6" w:rsidRDefault="000405D6" w:rsidP="00B55AD5">
      <w:r>
        <w:t>3</w:t>
      </w:r>
      <w:r w:rsidR="005228E8">
        <w:t xml:space="preserve">. </w:t>
      </w:r>
      <w:r>
        <w:t>James Madison University</w:t>
      </w:r>
    </w:p>
    <w:p w:rsidR="000405D6" w:rsidRDefault="000405D6" w:rsidP="00B55AD5">
      <w:r>
        <w:t>4</w:t>
      </w:r>
      <w:r w:rsidR="005228E8">
        <w:t xml:space="preserve">. </w:t>
      </w:r>
      <w:r>
        <w:t>George Washington University</w:t>
      </w:r>
    </w:p>
    <w:p w:rsidR="000405D6" w:rsidRDefault="000405D6" w:rsidP="00B55AD5">
      <w:r>
        <w:t>5</w:t>
      </w:r>
      <w:r w:rsidR="005228E8">
        <w:t>. U.S. N</w:t>
      </w:r>
      <w:r>
        <w:t>aval Academy</w:t>
      </w:r>
    </w:p>
    <w:p w:rsidR="000405D6" w:rsidRDefault="000405D6" w:rsidP="00B55AD5"/>
    <w:p w:rsidR="000405D6" w:rsidRDefault="000405D6" w:rsidP="005228E8">
      <w:pPr>
        <w:pStyle w:val="Heading3"/>
      </w:pPr>
      <w:r>
        <w:t>1995-1996</w:t>
      </w:r>
    </w:p>
    <w:p w:rsidR="000405D6" w:rsidRDefault="000405D6" w:rsidP="00B55AD5"/>
    <w:p w:rsidR="000405D6" w:rsidRDefault="000405D6" w:rsidP="005228E8">
      <w:pPr>
        <w:pStyle w:val="Heading4"/>
      </w:pPr>
      <w:r>
        <w:t>Varsity</w:t>
      </w:r>
    </w:p>
    <w:p w:rsidR="000405D6" w:rsidRDefault="000405D6" w:rsidP="00B55AD5">
      <w:r>
        <w:t>1</w:t>
      </w:r>
      <w:r w:rsidR="005228E8">
        <w:t xml:space="preserve">. </w:t>
      </w:r>
      <w:r>
        <w:t>Liberty University</w:t>
      </w:r>
    </w:p>
    <w:p w:rsidR="000405D6" w:rsidRDefault="000405D6" w:rsidP="00B55AD5">
      <w:r>
        <w:t>2</w:t>
      </w:r>
      <w:r w:rsidR="005228E8">
        <w:t xml:space="preserve">. </w:t>
      </w:r>
      <w:r>
        <w:t>George Washington University</w:t>
      </w:r>
    </w:p>
    <w:p w:rsidR="000405D6" w:rsidRDefault="000405D6" w:rsidP="00B55AD5">
      <w:r>
        <w:t>3</w:t>
      </w:r>
      <w:r w:rsidR="005228E8">
        <w:t xml:space="preserve">. </w:t>
      </w:r>
      <w:r>
        <w:t>Wake Forest University</w:t>
      </w:r>
    </w:p>
    <w:p w:rsidR="000405D6" w:rsidRDefault="000405D6" w:rsidP="00B55AD5">
      <w:r>
        <w:t>4</w:t>
      </w:r>
      <w:r w:rsidR="005228E8">
        <w:t xml:space="preserve">. </w:t>
      </w:r>
      <w:r>
        <w:t>Mary Washington College</w:t>
      </w:r>
    </w:p>
    <w:p w:rsidR="000405D6" w:rsidRDefault="000405D6" w:rsidP="00B55AD5">
      <w:r>
        <w:t>5</w:t>
      </w:r>
      <w:r w:rsidR="005228E8">
        <w:t xml:space="preserve">. </w:t>
      </w:r>
      <w:r>
        <w:t>James Madison University</w:t>
      </w:r>
    </w:p>
    <w:p w:rsidR="000405D6" w:rsidRDefault="000405D6" w:rsidP="00B55AD5">
      <w:r>
        <w:t>6</w:t>
      </w:r>
      <w:r w:rsidR="005228E8">
        <w:t xml:space="preserve">. </w:t>
      </w:r>
      <w:r>
        <w:t>George Mason University</w:t>
      </w:r>
    </w:p>
    <w:p w:rsidR="000405D6" w:rsidRDefault="000405D6" w:rsidP="00B55AD5">
      <w:r>
        <w:t>7</w:t>
      </w:r>
      <w:r w:rsidR="005228E8">
        <w:t xml:space="preserve">. </w:t>
      </w:r>
      <w:r>
        <w:t>King’s College</w:t>
      </w:r>
    </w:p>
    <w:p w:rsidR="000405D6" w:rsidRDefault="000405D6" w:rsidP="00B55AD5">
      <w:r>
        <w:t>8</w:t>
      </w:r>
      <w:r w:rsidR="005228E8">
        <w:t xml:space="preserve">. </w:t>
      </w:r>
      <w:r>
        <w:t>University of Pittsburgh</w:t>
      </w:r>
    </w:p>
    <w:p w:rsidR="000405D6" w:rsidRDefault="000405D6" w:rsidP="00B55AD5">
      <w:r>
        <w:t>9</w:t>
      </w:r>
      <w:r w:rsidR="005228E8">
        <w:t>. U.S. N</w:t>
      </w:r>
      <w:r>
        <w:t>aval Academy</w:t>
      </w:r>
    </w:p>
    <w:p w:rsidR="000405D6" w:rsidRDefault="000405D6" w:rsidP="00B55AD5">
      <w:r>
        <w:t>10</w:t>
      </w:r>
      <w:r w:rsidR="005228E8">
        <w:t xml:space="preserve">. </w:t>
      </w:r>
      <w:r>
        <w:t>Boston College</w:t>
      </w:r>
    </w:p>
    <w:p w:rsidR="000405D6" w:rsidRDefault="000405D6" w:rsidP="00B55AD5"/>
    <w:p w:rsidR="000405D6" w:rsidRDefault="000405D6" w:rsidP="005228E8">
      <w:pPr>
        <w:pStyle w:val="Heading4"/>
      </w:pPr>
      <w:r>
        <w:t>Junior Varsity</w:t>
      </w:r>
    </w:p>
    <w:p w:rsidR="000405D6" w:rsidRDefault="000405D6" w:rsidP="00B55AD5">
      <w:r>
        <w:t>1</w:t>
      </w:r>
      <w:r w:rsidR="005228E8">
        <w:t xml:space="preserve">. </w:t>
      </w:r>
      <w:r>
        <w:t>George Mason University</w:t>
      </w:r>
    </w:p>
    <w:p w:rsidR="000405D6" w:rsidRDefault="000405D6" w:rsidP="00B55AD5">
      <w:r>
        <w:t>2</w:t>
      </w:r>
      <w:r w:rsidR="005228E8">
        <w:t xml:space="preserve">. </w:t>
      </w:r>
      <w:r>
        <w:t>Mary Washington College</w:t>
      </w:r>
    </w:p>
    <w:p w:rsidR="000405D6" w:rsidRDefault="000405D6" w:rsidP="00B55AD5">
      <w:r>
        <w:t>3</w:t>
      </w:r>
      <w:r w:rsidR="005228E8">
        <w:t xml:space="preserve">. </w:t>
      </w:r>
      <w:r>
        <w:t>Liberty University</w:t>
      </w:r>
    </w:p>
    <w:p w:rsidR="000405D6" w:rsidRDefault="000405D6" w:rsidP="00B55AD5">
      <w:r>
        <w:t>4</w:t>
      </w:r>
      <w:r w:rsidR="005228E8">
        <w:t xml:space="preserve">. </w:t>
      </w:r>
      <w:r>
        <w:t>Boston College</w:t>
      </w:r>
    </w:p>
    <w:p w:rsidR="000405D6" w:rsidRDefault="000405D6" w:rsidP="00B55AD5">
      <w:r>
        <w:t>5</w:t>
      </w:r>
      <w:r w:rsidR="005228E8">
        <w:t>. U.S. N</w:t>
      </w:r>
      <w:r>
        <w:t>aval Academy</w:t>
      </w:r>
    </w:p>
    <w:p w:rsidR="000405D6" w:rsidRDefault="000405D6" w:rsidP="00B55AD5">
      <w:r>
        <w:t>6</w:t>
      </w:r>
      <w:r w:rsidR="005228E8">
        <w:t xml:space="preserve">. </w:t>
      </w:r>
      <w:r>
        <w:t>James Madison University</w:t>
      </w:r>
    </w:p>
    <w:p w:rsidR="000405D6" w:rsidRDefault="000405D6" w:rsidP="00B55AD5">
      <w:r>
        <w:t>7</w:t>
      </w:r>
      <w:r w:rsidR="005228E8">
        <w:t xml:space="preserve">. </w:t>
      </w:r>
      <w:r>
        <w:t>Methodist College</w:t>
      </w:r>
    </w:p>
    <w:p w:rsidR="000405D6" w:rsidRDefault="000405D6" w:rsidP="00B55AD5">
      <w:r>
        <w:t>8</w:t>
      </w:r>
      <w:r w:rsidR="005228E8">
        <w:t xml:space="preserve">. </w:t>
      </w:r>
      <w:r>
        <w:t>Hampton College</w:t>
      </w:r>
    </w:p>
    <w:p w:rsidR="000405D6" w:rsidRDefault="000405D6" w:rsidP="00B55AD5">
      <w:r>
        <w:t>9</w:t>
      </w:r>
      <w:r w:rsidR="005228E8">
        <w:t xml:space="preserve">. </w:t>
      </w:r>
      <w:r>
        <w:t>George Washington University</w:t>
      </w:r>
    </w:p>
    <w:p w:rsidR="000405D6" w:rsidRDefault="000405D6" w:rsidP="00B55AD5">
      <w:r>
        <w:t>10</w:t>
      </w:r>
      <w:r w:rsidR="005228E8">
        <w:t xml:space="preserve">. </w:t>
      </w:r>
      <w:r>
        <w:t>West Virginia University</w:t>
      </w:r>
    </w:p>
    <w:p w:rsidR="000405D6" w:rsidRDefault="000405D6" w:rsidP="00B55AD5"/>
    <w:p w:rsidR="000405D6" w:rsidRDefault="000405D6" w:rsidP="005228E8">
      <w:pPr>
        <w:pStyle w:val="Heading4"/>
      </w:pPr>
      <w:r>
        <w:t>Novice</w:t>
      </w:r>
    </w:p>
    <w:p w:rsidR="000405D6" w:rsidRDefault="000405D6" w:rsidP="00B55AD5">
      <w:r>
        <w:t>1</w:t>
      </w:r>
      <w:r w:rsidR="005228E8">
        <w:t xml:space="preserve">. </w:t>
      </w:r>
      <w:r>
        <w:t>Liberty University</w:t>
      </w:r>
    </w:p>
    <w:p w:rsidR="000405D6" w:rsidRDefault="000405D6" w:rsidP="00B55AD5">
      <w:r>
        <w:t>2</w:t>
      </w:r>
      <w:r w:rsidR="005228E8">
        <w:t>. U.S. N</w:t>
      </w:r>
      <w:r>
        <w:t>aval Academy</w:t>
      </w:r>
    </w:p>
    <w:p w:rsidR="000405D6" w:rsidRDefault="000405D6" w:rsidP="00B55AD5">
      <w:r>
        <w:t>3</w:t>
      </w:r>
      <w:r w:rsidR="005228E8">
        <w:t xml:space="preserve">. </w:t>
      </w:r>
      <w:r>
        <w:t>Methodist College</w:t>
      </w:r>
    </w:p>
    <w:p w:rsidR="000405D6" w:rsidRDefault="000405D6" w:rsidP="00B55AD5">
      <w:r>
        <w:t>4</w:t>
      </w:r>
      <w:r w:rsidR="005228E8">
        <w:t xml:space="preserve">. </w:t>
      </w:r>
      <w:r>
        <w:t>Boston College</w:t>
      </w:r>
    </w:p>
    <w:p w:rsidR="000405D6" w:rsidRDefault="000405D6" w:rsidP="00B55AD5">
      <w:r>
        <w:t>5</w:t>
      </w:r>
      <w:r w:rsidR="005228E8">
        <w:t xml:space="preserve">. </w:t>
      </w:r>
      <w:r>
        <w:t>Mary Washington College</w:t>
      </w:r>
    </w:p>
    <w:p w:rsidR="000405D6" w:rsidRDefault="000405D6" w:rsidP="00B55AD5">
      <w:r>
        <w:t>6</w:t>
      </w:r>
      <w:r w:rsidR="005228E8">
        <w:t xml:space="preserve">. </w:t>
      </w:r>
      <w:r>
        <w:t>George Mason University</w:t>
      </w:r>
    </w:p>
    <w:p w:rsidR="000405D6" w:rsidRDefault="000405D6" w:rsidP="00B55AD5">
      <w:r>
        <w:t>6</w:t>
      </w:r>
      <w:r w:rsidR="005228E8">
        <w:t xml:space="preserve">. </w:t>
      </w:r>
      <w:r>
        <w:t>James Madison University</w:t>
      </w:r>
    </w:p>
    <w:p w:rsidR="000405D6" w:rsidRDefault="000405D6" w:rsidP="00B55AD5">
      <w:r>
        <w:t>7</w:t>
      </w:r>
      <w:r w:rsidR="005228E8">
        <w:t xml:space="preserve">. </w:t>
      </w:r>
      <w:r>
        <w:t>Wake Forest University</w:t>
      </w:r>
    </w:p>
    <w:p w:rsidR="000405D6" w:rsidRDefault="000405D6" w:rsidP="00B55AD5">
      <w:r>
        <w:t>8</w:t>
      </w:r>
      <w:r w:rsidR="005228E8">
        <w:t xml:space="preserve">. </w:t>
      </w:r>
      <w:r>
        <w:t>Hampton University</w:t>
      </w:r>
    </w:p>
    <w:p w:rsidR="000405D6" w:rsidRDefault="000405D6" w:rsidP="00B55AD5">
      <w:r>
        <w:t>9</w:t>
      </w:r>
      <w:r w:rsidR="005228E8">
        <w:t xml:space="preserve">. </w:t>
      </w:r>
      <w:r>
        <w:t>Bridgewater College</w:t>
      </w:r>
    </w:p>
    <w:p w:rsidR="000405D6" w:rsidRDefault="000405D6" w:rsidP="00B55AD5">
      <w:r>
        <w:t>10</w:t>
      </w:r>
      <w:r w:rsidR="005228E8">
        <w:t xml:space="preserve">. </w:t>
      </w:r>
      <w:r>
        <w:t>Duquesne University</w:t>
      </w:r>
    </w:p>
    <w:p w:rsidR="000405D6" w:rsidRDefault="000405D6" w:rsidP="00B55AD5"/>
    <w:p w:rsidR="000405D6" w:rsidRDefault="000405D6" w:rsidP="005228E8">
      <w:pPr>
        <w:pStyle w:val="Heading4"/>
      </w:pPr>
      <w:r>
        <w:t>Sweepstakes</w:t>
      </w:r>
    </w:p>
    <w:p w:rsidR="000405D6" w:rsidRDefault="000405D6" w:rsidP="00B55AD5">
      <w:r>
        <w:t>1</w:t>
      </w:r>
      <w:r w:rsidR="005228E8">
        <w:t xml:space="preserve">. </w:t>
      </w:r>
      <w:r>
        <w:t>Liberty University</w:t>
      </w:r>
    </w:p>
    <w:p w:rsidR="000405D6" w:rsidRDefault="000405D6" w:rsidP="00B55AD5">
      <w:r>
        <w:t>2</w:t>
      </w:r>
      <w:r w:rsidR="005228E8">
        <w:t xml:space="preserve">. </w:t>
      </w:r>
      <w:r>
        <w:t>Mary Washington College</w:t>
      </w:r>
    </w:p>
    <w:p w:rsidR="000405D6" w:rsidRDefault="000405D6" w:rsidP="00B55AD5">
      <w:r>
        <w:t>3</w:t>
      </w:r>
      <w:r w:rsidR="005228E8">
        <w:t>. U.S. N</w:t>
      </w:r>
      <w:r>
        <w:t>aval Academy</w:t>
      </w:r>
    </w:p>
    <w:p w:rsidR="000405D6" w:rsidRDefault="000405D6" w:rsidP="00B55AD5">
      <w:r>
        <w:t>4 George Mason University</w:t>
      </w:r>
    </w:p>
    <w:p w:rsidR="000405D6" w:rsidRDefault="000405D6" w:rsidP="00B55AD5">
      <w:r>
        <w:t>5</w:t>
      </w:r>
      <w:r w:rsidR="005228E8">
        <w:t xml:space="preserve">. </w:t>
      </w:r>
      <w:r>
        <w:t>Boston College</w:t>
      </w:r>
    </w:p>
    <w:p w:rsidR="000405D6" w:rsidRDefault="000405D6" w:rsidP="00B55AD5">
      <w:r>
        <w:t>6</w:t>
      </w:r>
      <w:r w:rsidR="005228E8">
        <w:t xml:space="preserve">. </w:t>
      </w:r>
      <w:r>
        <w:t>James Madison University</w:t>
      </w:r>
    </w:p>
    <w:p w:rsidR="000405D6" w:rsidRDefault="000405D6" w:rsidP="00B55AD5">
      <w:r>
        <w:t>7</w:t>
      </w:r>
      <w:r w:rsidR="005228E8">
        <w:t xml:space="preserve">. </w:t>
      </w:r>
      <w:r>
        <w:t>George Washington University</w:t>
      </w:r>
    </w:p>
    <w:p w:rsidR="000405D6" w:rsidRDefault="000405D6" w:rsidP="00B55AD5">
      <w:r>
        <w:t>8</w:t>
      </w:r>
      <w:r w:rsidR="005228E8">
        <w:t xml:space="preserve">. </w:t>
      </w:r>
      <w:r>
        <w:t>Wake Forest University</w:t>
      </w:r>
    </w:p>
    <w:p w:rsidR="000405D6" w:rsidRDefault="000405D6" w:rsidP="00B55AD5">
      <w:r>
        <w:t>9</w:t>
      </w:r>
      <w:r w:rsidR="005228E8">
        <w:t xml:space="preserve">. </w:t>
      </w:r>
      <w:r>
        <w:t>Methodist College</w:t>
      </w:r>
    </w:p>
    <w:p w:rsidR="000405D6" w:rsidRDefault="000405D6" w:rsidP="00B55AD5"/>
    <w:p w:rsidR="000405D6" w:rsidRDefault="000405D6" w:rsidP="005228E8">
      <w:pPr>
        <w:pStyle w:val="Heading3"/>
      </w:pPr>
      <w:r>
        <w:t>1996-1997</w:t>
      </w:r>
    </w:p>
    <w:p w:rsidR="000405D6" w:rsidRDefault="000405D6" w:rsidP="00B55AD5"/>
    <w:p w:rsidR="000405D6" w:rsidRDefault="000405D6" w:rsidP="005228E8">
      <w:pPr>
        <w:pStyle w:val="Heading4"/>
      </w:pPr>
      <w:r>
        <w:t>Varsity</w:t>
      </w:r>
    </w:p>
    <w:p w:rsidR="000405D6" w:rsidRDefault="000405D6" w:rsidP="00B55AD5">
      <w:r>
        <w:t>1</w:t>
      </w:r>
      <w:r w:rsidR="005228E8">
        <w:t xml:space="preserve">. </w:t>
      </w:r>
      <w:r>
        <w:t>George Washington University</w:t>
      </w:r>
    </w:p>
    <w:p w:rsidR="000405D6" w:rsidRDefault="000405D6" w:rsidP="00B55AD5">
      <w:r>
        <w:t>2</w:t>
      </w:r>
      <w:r w:rsidR="005228E8">
        <w:t xml:space="preserve">. </w:t>
      </w:r>
      <w:r>
        <w:t>Liberty University</w:t>
      </w:r>
    </w:p>
    <w:p w:rsidR="000405D6" w:rsidRDefault="000405D6" w:rsidP="00B55AD5">
      <w:r>
        <w:t>3</w:t>
      </w:r>
      <w:r w:rsidR="005228E8">
        <w:t xml:space="preserve">. </w:t>
      </w:r>
      <w:r>
        <w:t>George Mason University</w:t>
      </w:r>
    </w:p>
    <w:p w:rsidR="000405D6" w:rsidRDefault="000405D6" w:rsidP="00B55AD5">
      <w:r>
        <w:t>4</w:t>
      </w:r>
      <w:r w:rsidR="005228E8">
        <w:t xml:space="preserve">. </w:t>
      </w:r>
      <w:r>
        <w:t>Mary Washington College</w:t>
      </w:r>
    </w:p>
    <w:p w:rsidR="000405D6" w:rsidRDefault="000405D6" w:rsidP="00B55AD5">
      <w:r>
        <w:t>5</w:t>
      </w:r>
      <w:r w:rsidR="005228E8">
        <w:t xml:space="preserve">. </w:t>
      </w:r>
      <w:r>
        <w:t>University of Georgia</w:t>
      </w:r>
    </w:p>
    <w:p w:rsidR="000405D6" w:rsidRDefault="000405D6" w:rsidP="00B55AD5">
      <w:r>
        <w:t>6</w:t>
      </w:r>
      <w:r w:rsidR="005228E8">
        <w:t xml:space="preserve">. </w:t>
      </w:r>
      <w:r>
        <w:t>King’s College</w:t>
      </w:r>
    </w:p>
    <w:p w:rsidR="000405D6" w:rsidRDefault="000405D6" w:rsidP="00B55AD5">
      <w:r>
        <w:t>7</w:t>
      </w:r>
      <w:r w:rsidR="005228E8">
        <w:t xml:space="preserve">. </w:t>
      </w:r>
      <w:r>
        <w:t>University of Pittsburgh</w:t>
      </w:r>
    </w:p>
    <w:p w:rsidR="000405D6" w:rsidRDefault="000405D6" w:rsidP="00B55AD5">
      <w:r>
        <w:t>8</w:t>
      </w:r>
      <w:r w:rsidR="005228E8">
        <w:t xml:space="preserve">. </w:t>
      </w:r>
      <w:r>
        <w:t>James Madison University</w:t>
      </w:r>
    </w:p>
    <w:p w:rsidR="000405D6" w:rsidRDefault="000405D6" w:rsidP="00B55AD5">
      <w:r>
        <w:t>9</w:t>
      </w:r>
      <w:r w:rsidR="005228E8">
        <w:t xml:space="preserve">. </w:t>
      </w:r>
      <w:r>
        <w:t>Trinity University</w:t>
      </w:r>
    </w:p>
    <w:p w:rsidR="000405D6" w:rsidRDefault="000405D6" w:rsidP="00B55AD5">
      <w:r>
        <w:t>10</w:t>
      </w:r>
      <w:r w:rsidR="005228E8">
        <w:t xml:space="preserve">. </w:t>
      </w:r>
      <w:r>
        <w:t>Wayne State University</w:t>
      </w:r>
    </w:p>
    <w:p w:rsidR="000405D6" w:rsidRDefault="000405D6" w:rsidP="00B55AD5"/>
    <w:p w:rsidR="000405D6" w:rsidRDefault="000405D6" w:rsidP="005228E8">
      <w:pPr>
        <w:pStyle w:val="Heading4"/>
      </w:pPr>
      <w:r>
        <w:t>Junior Varsity</w:t>
      </w:r>
    </w:p>
    <w:p w:rsidR="000405D6" w:rsidRDefault="000405D6" w:rsidP="00B55AD5">
      <w:r>
        <w:t>1</w:t>
      </w:r>
      <w:r w:rsidR="005228E8">
        <w:t xml:space="preserve">. </w:t>
      </w:r>
      <w:r>
        <w:t>Liberty University</w:t>
      </w:r>
    </w:p>
    <w:p w:rsidR="000405D6" w:rsidRDefault="000405D6" w:rsidP="00B55AD5">
      <w:r>
        <w:t>2</w:t>
      </w:r>
      <w:r w:rsidR="005228E8">
        <w:t>. U.S. N</w:t>
      </w:r>
      <w:r>
        <w:t>aval Academy</w:t>
      </w:r>
    </w:p>
    <w:p w:rsidR="000405D6" w:rsidRDefault="000405D6" w:rsidP="00B55AD5">
      <w:r>
        <w:t>3</w:t>
      </w:r>
      <w:r w:rsidR="005228E8">
        <w:t xml:space="preserve">. </w:t>
      </w:r>
      <w:r>
        <w:t>Boston College</w:t>
      </w:r>
    </w:p>
    <w:p w:rsidR="000405D6" w:rsidRDefault="000405D6" w:rsidP="00B55AD5">
      <w:r>
        <w:t>4</w:t>
      </w:r>
      <w:r w:rsidR="005228E8">
        <w:t xml:space="preserve">. </w:t>
      </w:r>
      <w:r>
        <w:t>George Washington University</w:t>
      </w:r>
    </w:p>
    <w:p w:rsidR="000405D6" w:rsidRDefault="000405D6" w:rsidP="00B55AD5">
      <w:r>
        <w:t>5</w:t>
      </w:r>
      <w:r w:rsidR="005228E8">
        <w:t xml:space="preserve">. </w:t>
      </w:r>
      <w:r>
        <w:t>Mary Washington College</w:t>
      </w:r>
    </w:p>
    <w:p w:rsidR="000405D6" w:rsidRDefault="000405D6" w:rsidP="00B55AD5">
      <w:r>
        <w:t>6</w:t>
      </w:r>
      <w:r w:rsidR="005228E8">
        <w:t xml:space="preserve">. </w:t>
      </w:r>
      <w:r>
        <w:t>University of South Carolina</w:t>
      </w:r>
    </w:p>
    <w:p w:rsidR="000405D6" w:rsidRDefault="000405D6" w:rsidP="00B55AD5">
      <w:r>
        <w:t>7</w:t>
      </w:r>
      <w:r w:rsidR="005228E8">
        <w:t xml:space="preserve">. </w:t>
      </w:r>
      <w:r>
        <w:t>Trinity University</w:t>
      </w:r>
    </w:p>
    <w:p w:rsidR="000405D6" w:rsidRDefault="000405D6" w:rsidP="00B55AD5">
      <w:r>
        <w:t>8</w:t>
      </w:r>
      <w:r w:rsidR="005228E8">
        <w:t xml:space="preserve">. </w:t>
      </w:r>
      <w:r>
        <w:t>Boston College</w:t>
      </w:r>
    </w:p>
    <w:p w:rsidR="000405D6" w:rsidRDefault="000405D6" w:rsidP="00B55AD5">
      <w:r>
        <w:t>9</w:t>
      </w:r>
      <w:r w:rsidR="005228E8">
        <w:t xml:space="preserve">. </w:t>
      </w:r>
      <w:r>
        <w:t>Fairmont College</w:t>
      </w:r>
    </w:p>
    <w:p w:rsidR="000405D6" w:rsidRDefault="000405D6" w:rsidP="00B55AD5">
      <w:r>
        <w:t>10</w:t>
      </w:r>
      <w:r w:rsidR="005228E8">
        <w:t xml:space="preserve">. </w:t>
      </w:r>
      <w:r>
        <w:t>Cornell University</w:t>
      </w:r>
    </w:p>
    <w:p w:rsidR="000405D6" w:rsidRDefault="000405D6" w:rsidP="00B55AD5"/>
    <w:p w:rsidR="000405D6" w:rsidRDefault="000405D6" w:rsidP="005228E8">
      <w:pPr>
        <w:pStyle w:val="Heading4"/>
      </w:pPr>
      <w:r>
        <w:t>Novice</w:t>
      </w:r>
    </w:p>
    <w:p w:rsidR="000405D6" w:rsidRDefault="000405D6" w:rsidP="00B55AD5">
      <w:r>
        <w:t>1</w:t>
      </w:r>
      <w:r w:rsidR="005228E8">
        <w:t xml:space="preserve">. </w:t>
      </w:r>
      <w:r>
        <w:t>Liberty University</w:t>
      </w:r>
    </w:p>
    <w:p w:rsidR="000405D6" w:rsidRDefault="000405D6" w:rsidP="00B55AD5">
      <w:r>
        <w:t>2</w:t>
      </w:r>
      <w:r w:rsidR="005228E8">
        <w:t xml:space="preserve">. </w:t>
      </w:r>
      <w:r>
        <w:t>George Mason University</w:t>
      </w:r>
    </w:p>
    <w:p w:rsidR="000405D6" w:rsidRDefault="000405D6" w:rsidP="00B55AD5">
      <w:r>
        <w:t>3</w:t>
      </w:r>
      <w:r w:rsidR="005228E8">
        <w:t xml:space="preserve">. </w:t>
      </w:r>
      <w:r>
        <w:t>Mary Washington College</w:t>
      </w:r>
    </w:p>
    <w:p w:rsidR="000405D6" w:rsidRDefault="000405D6" w:rsidP="00B55AD5">
      <w:r>
        <w:t>4</w:t>
      </w:r>
      <w:r w:rsidR="005228E8">
        <w:t>. U.S. N</w:t>
      </w:r>
      <w:r>
        <w:t>aval Academy</w:t>
      </w:r>
    </w:p>
    <w:p w:rsidR="000405D6" w:rsidRDefault="000405D6" w:rsidP="00B55AD5">
      <w:r>
        <w:t>5</w:t>
      </w:r>
      <w:r w:rsidR="005228E8">
        <w:t xml:space="preserve">. </w:t>
      </w:r>
      <w:r>
        <w:t>Boston College</w:t>
      </w:r>
    </w:p>
    <w:p w:rsidR="000405D6" w:rsidRDefault="000405D6" w:rsidP="00B55AD5">
      <w:r>
        <w:t>6</w:t>
      </w:r>
      <w:r w:rsidR="005228E8">
        <w:t xml:space="preserve">. </w:t>
      </w:r>
      <w:r>
        <w:t>Wake Forest University</w:t>
      </w:r>
    </w:p>
    <w:p w:rsidR="000405D6" w:rsidRDefault="000405D6" w:rsidP="00B55AD5">
      <w:r>
        <w:t>7</w:t>
      </w:r>
      <w:r w:rsidR="005228E8">
        <w:t xml:space="preserve">. </w:t>
      </w:r>
      <w:r>
        <w:t>Clarion University</w:t>
      </w:r>
    </w:p>
    <w:p w:rsidR="000405D6" w:rsidRDefault="000405D6" w:rsidP="00B55AD5">
      <w:r>
        <w:t>8</w:t>
      </w:r>
      <w:r w:rsidR="005228E8">
        <w:t xml:space="preserve">. </w:t>
      </w:r>
      <w:r>
        <w:t>Cornell University</w:t>
      </w:r>
    </w:p>
    <w:p w:rsidR="000405D6" w:rsidRDefault="000405D6" w:rsidP="00B55AD5">
      <w:r>
        <w:t>9</w:t>
      </w:r>
      <w:r w:rsidR="005228E8">
        <w:t xml:space="preserve">. </w:t>
      </w:r>
      <w:r>
        <w:t>Methodist College</w:t>
      </w:r>
    </w:p>
    <w:p w:rsidR="000405D6" w:rsidRDefault="000405D6" w:rsidP="00B55AD5">
      <w:r>
        <w:t>10</w:t>
      </w:r>
      <w:r w:rsidR="005228E8">
        <w:t xml:space="preserve">. </w:t>
      </w:r>
      <w:r>
        <w:t>James Madison University</w:t>
      </w:r>
    </w:p>
    <w:p w:rsidR="000405D6" w:rsidRDefault="000405D6" w:rsidP="00B55AD5"/>
    <w:p w:rsidR="000405D6" w:rsidRDefault="000405D6" w:rsidP="005228E8">
      <w:pPr>
        <w:pStyle w:val="Heading4"/>
      </w:pPr>
      <w:r>
        <w:t>Sweepstakes</w:t>
      </w:r>
    </w:p>
    <w:p w:rsidR="000405D6" w:rsidRDefault="000405D6" w:rsidP="00B55AD5">
      <w:r>
        <w:t>1</w:t>
      </w:r>
      <w:r w:rsidR="005228E8">
        <w:t xml:space="preserve">. </w:t>
      </w:r>
      <w:r>
        <w:t>Liberty University</w:t>
      </w:r>
    </w:p>
    <w:p w:rsidR="000405D6" w:rsidRDefault="000405D6" w:rsidP="00B55AD5">
      <w:r>
        <w:t>2</w:t>
      </w:r>
      <w:r w:rsidR="005228E8">
        <w:t>. U.S. N</w:t>
      </w:r>
      <w:r>
        <w:t>aval Academy</w:t>
      </w:r>
    </w:p>
    <w:p w:rsidR="000405D6" w:rsidRDefault="000405D6" w:rsidP="00B55AD5">
      <w:r>
        <w:t>3</w:t>
      </w:r>
      <w:r w:rsidR="005228E8">
        <w:t xml:space="preserve">. </w:t>
      </w:r>
      <w:r>
        <w:t>Mary Washington College</w:t>
      </w:r>
    </w:p>
    <w:p w:rsidR="000405D6" w:rsidRDefault="000405D6" w:rsidP="00B55AD5">
      <w:r>
        <w:t>4</w:t>
      </w:r>
      <w:r w:rsidR="005228E8">
        <w:t xml:space="preserve">. </w:t>
      </w:r>
      <w:r>
        <w:t>James Madison University</w:t>
      </w:r>
    </w:p>
    <w:p w:rsidR="000405D6" w:rsidRDefault="000405D6" w:rsidP="00B55AD5">
      <w:r>
        <w:t>5</w:t>
      </w:r>
      <w:r w:rsidR="005228E8">
        <w:t xml:space="preserve">. </w:t>
      </w:r>
      <w:r>
        <w:t>Boston College</w:t>
      </w:r>
    </w:p>
    <w:p w:rsidR="000405D6" w:rsidRDefault="000405D6" w:rsidP="00B55AD5">
      <w:r>
        <w:t>6</w:t>
      </w:r>
      <w:r w:rsidR="005228E8">
        <w:t xml:space="preserve">. </w:t>
      </w:r>
      <w:r>
        <w:t>George Washington University</w:t>
      </w:r>
    </w:p>
    <w:p w:rsidR="000405D6" w:rsidRDefault="000405D6" w:rsidP="00B55AD5">
      <w:r>
        <w:t>7</w:t>
      </w:r>
      <w:r w:rsidR="005228E8">
        <w:t xml:space="preserve">. </w:t>
      </w:r>
      <w:r>
        <w:t>Wake Forest University</w:t>
      </w:r>
    </w:p>
    <w:p w:rsidR="000405D6" w:rsidRDefault="000405D6" w:rsidP="00B55AD5">
      <w:r>
        <w:t>8</w:t>
      </w:r>
      <w:r w:rsidR="005228E8">
        <w:t xml:space="preserve">. </w:t>
      </w:r>
      <w:r>
        <w:t>James Madison University</w:t>
      </w:r>
    </w:p>
    <w:p w:rsidR="000405D6" w:rsidRDefault="000405D6" w:rsidP="00B55AD5">
      <w:r>
        <w:t>9</w:t>
      </w:r>
      <w:r w:rsidR="005228E8">
        <w:t xml:space="preserve">. </w:t>
      </w:r>
      <w:r>
        <w:t>Cornell University</w:t>
      </w:r>
    </w:p>
    <w:p w:rsidR="000405D6" w:rsidRDefault="000405D6" w:rsidP="00B55AD5">
      <w:r>
        <w:t>10</w:t>
      </w:r>
      <w:r w:rsidR="005228E8">
        <w:t xml:space="preserve">. </w:t>
      </w:r>
      <w:r>
        <w:t>King’s College</w:t>
      </w:r>
    </w:p>
    <w:p w:rsidR="000405D6" w:rsidRDefault="000405D6" w:rsidP="00B55AD5"/>
    <w:p w:rsidR="000405D6" w:rsidRDefault="000405D6" w:rsidP="005228E8">
      <w:pPr>
        <w:pStyle w:val="Heading3"/>
      </w:pPr>
      <w:r>
        <w:t>1997-1998</w:t>
      </w:r>
    </w:p>
    <w:p w:rsidR="000405D6" w:rsidRDefault="000405D6" w:rsidP="00B55AD5"/>
    <w:p w:rsidR="000405D6" w:rsidRDefault="000405D6" w:rsidP="005228E8">
      <w:pPr>
        <w:pStyle w:val="Heading4"/>
      </w:pPr>
      <w:r>
        <w:t>Varsity</w:t>
      </w:r>
    </w:p>
    <w:p w:rsidR="000405D6" w:rsidRDefault="000405D6" w:rsidP="00B55AD5">
      <w:r>
        <w:t>1</w:t>
      </w:r>
      <w:r w:rsidR="005228E8">
        <w:t xml:space="preserve">. </w:t>
      </w:r>
      <w:r>
        <w:t>Liberty University</w:t>
      </w:r>
    </w:p>
    <w:p w:rsidR="000405D6" w:rsidRDefault="000405D6" w:rsidP="00B55AD5">
      <w:r>
        <w:t>2</w:t>
      </w:r>
      <w:r w:rsidR="005228E8">
        <w:t xml:space="preserve">. </w:t>
      </w:r>
      <w:r>
        <w:t>George Mason University</w:t>
      </w:r>
    </w:p>
    <w:p w:rsidR="000405D6" w:rsidRDefault="000405D6" w:rsidP="00B55AD5">
      <w:r>
        <w:t>3</w:t>
      </w:r>
      <w:r w:rsidR="005228E8">
        <w:t xml:space="preserve">. </w:t>
      </w:r>
      <w:r>
        <w:t>George Washington University</w:t>
      </w:r>
    </w:p>
    <w:p w:rsidR="000405D6" w:rsidRDefault="000405D6" w:rsidP="00B55AD5">
      <w:r>
        <w:t>4</w:t>
      </w:r>
      <w:r w:rsidR="005228E8">
        <w:t xml:space="preserve">. </w:t>
      </w:r>
      <w:r>
        <w:t>Trinity University</w:t>
      </w:r>
    </w:p>
    <w:p w:rsidR="000405D6" w:rsidRDefault="000405D6" w:rsidP="00B55AD5">
      <w:r>
        <w:t>5</w:t>
      </w:r>
      <w:r w:rsidR="005228E8">
        <w:t xml:space="preserve">. </w:t>
      </w:r>
      <w:r>
        <w:t>Emory University</w:t>
      </w:r>
    </w:p>
    <w:p w:rsidR="000405D6" w:rsidRDefault="000405D6" w:rsidP="00B55AD5">
      <w:r>
        <w:t>6</w:t>
      </w:r>
      <w:r w:rsidR="005228E8">
        <w:t xml:space="preserve">. </w:t>
      </w:r>
      <w:r>
        <w:t>Wayne State University</w:t>
      </w:r>
    </w:p>
    <w:p w:rsidR="000405D6" w:rsidRDefault="000405D6" w:rsidP="00B55AD5">
      <w:r>
        <w:t>7</w:t>
      </w:r>
      <w:r w:rsidR="005228E8">
        <w:t xml:space="preserve">. </w:t>
      </w:r>
      <w:r>
        <w:t>Mary Washington College</w:t>
      </w:r>
    </w:p>
    <w:p w:rsidR="000405D6" w:rsidRDefault="000405D6" w:rsidP="00B55AD5">
      <w:r>
        <w:t>8</w:t>
      </w:r>
      <w:r w:rsidR="005228E8">
        <w:t xml:space="preserve">. </w:t>
      </w:r>
      <w:r>
        <w:t>Boston College</w:t>
      </w:r>
    </w:p>
    <w:p w:rsidR="000405D6" w:rsidRDefault="000405D6" w:rsidP="00B55AD5">
      <w:r>
        <w:t>9</w:t>
      </w:r>
      <w:r w:rsidR="005228E8">
        <w:t xml:space="preserve">. </w:t>
      </w:r>
      <w:r>
        <w:t>Samford University</w:t>
      </w:r>
    </w:p>
    <w:p w:rsidR="000405D6" w:rsidRDefault="000405D6" w:rsidP="00B55AD5">
      <w:r>
        <w:t>10</w:t>
      </w:r>
      <w:r w:rsidR="005228E8">
        <w:t xml:space="preserve">. </w:t>
      </w:r>
      <w:r>
        <w:t>Georgetown University</w:t>
      </w:r>
    </w:p>
    <w:p w:rsidR="000405D6" w:rsidRDefault="000405D6" w:rsidP="00B55AD5"/>
    <w:p w:rsidR="000405D6" w:rsidRDefault="000405D6" w:rsidP="005228E8">
      <w:pPr>
        <w:pStyle w:val="Heading4"/>
      </w:pPr>
      <w:r>
        <w:t>Junior Varsity</w:t>
      </w:r>
    </w:p>
    <w:p w:rsidR="000405D6" w:rsidRDefault="000405D6" w:rsidP="00B55AD5">
      <w:r>
        <w:t>1</w:t>
      </w:r>
      <w:r w:rsidR="005228E8">
        <w:t xml:space="preserve">. </w:t>
      </w:r>
      <w:r>
        <w:t>Liberty University</w:t>
      </w:r>
    </w:p>
    <w:p w:rsidR="000405D6" w:rsidRDefault="000405D6" w:rsidP="00B55AD5">
      <w:r>
        <w:t>2</w:t>
      </w:r>
      <w:r w:rsidR="005228E8">
        <w:t xml:space="preserve">. </w:t>
      </w:r>
      <w:r>
        <w:t>Boston College</w:t>
      </w:r>
    </w:p>
    <w:p w:rsidR="000405D6" w:rsidRDefault="000405D6" w:rsidP="00B55AD5">
      <w:r>
        <w:t>3</w:t>
      </w:r>
      <w:r w:rsidR="005228E8">
        <w:t xml:space="preserve">. </w:t>
      </w:r>
      <w:r>
        <w:t>George Mason University</w:t>
      </w:r>
    </w:p>
    <w:p w:rsidR="000405D6" w:rsidRDefault="000405D6" w:rsidP="00B55AD5">
      <w:r>
        <w:t>4</w:t>
      </w:r>
      <w:r w:rsidR="005228E8">
        <w:t xml:space="preserve">. </w:t>
      </w:r>
      <w:r>
        <w:t>Mary Washington College</w:t>
      </w:r>
    </w:p>
    <w:p w:rsidR="000405D6" w:rsidRDefault="000405D6" w:rsidP="00B55AD5">
      <w:r>
        <w:t>5</w:t>
      </w:r>
      <w:r w:rsidR="005228E8">
        <w:t>. U.S. N</w:t>
      </w:r>
      <w:r>
        <w:t>aval Academy</w:t>
      </w:r>
    </w:p>
    <w:p w:rsidR="000405D6" w:rsidRDefault="000405D6" w:rsidP="00B55AD5">
      <w:r>
        <w:t>6</w:t>
      </w:r>
      <w:r w:rsidR="005228E8">
        <w:t xml:space="preserve">. </w:t>
      </w:r>
      <w:r>
        <w:t>Penn State University</w:t>
      </w:r>
    </w:p>
    <w:p w:rsidR="000405D6" w:rsidRDefault="000405D6" w:rsidP="00B55AD5">
      <w:r>
        <w:t>7</w:t>
      </w:r>
      <w:r w:rsidR="005228E8">
        <w:t xml:space="preserve">. </w:t>
      </w:r>
      <w:r>
        <w:t>Cornell University</w:t>
      </w:r>
    </w:p>
    <w:p w:rsidR="000405D6" w:rsidRDefault="000405D6" w:rsidP="00B55AD5">
      <w:r>
        <w:t>8</w:t>
      </w:r>
      <w:r w:rsidR="005228E8">
        <w:t xml:space="preserve">. </w:t>
      </w:r>
      <w:r>
        <w:t>Duke University</w:t>
      </w:r>
    </w:p>
    <w:p w:rsidR="000405D6" w:rsidRDefault="000405D6" w:rsidP="00B55AD5">
      <w:r>
        <w:t>9</w:t>
      </w:r>
      <w:r w:rsidR="005228E8">
        <w:t xml:space="preserve">. </w:t>
      </w:r>
      <w:r>
        <w:t>University of Pittsburgh</w:t>
      </w:r>
    </w:p>
    <w:p w:rsidR="000405D6" w:rsidRDefault="000405D6" w:rsidP="00B55AD5">
      <w:r>
        <w:t>10</w:t>
      </w:r>
      <w:r w:rsidR="005228E8">
        <w:t xml:space="preserve">. </w:t>
      </w:r>
      <w:r>
        <w:t>University of South Carolina</w:t>
      </w:r>
    </w:p>
    <w:p w:rsidR="000405D6" w:rsidRDefault="000405D6" w:rsidP="00B55AD5"/>
    <w:p w:rsidR="000405D6" w:rsidRDefault="000405D6" w:rsidP="005228E8">
      <w:pPr>
        <w:pStyle w:val="Heading4"/>
      </w:pPr>
      <w:r>
        <w:t>Novice</w:t>
      </w:r>
    </w:p>
    <w:p w:rsidR="000405D6" w:rsidRDefault="000405D6" w:rsidP="00B55AD5">
      <w:r>
        <w:t>1</w:t>
      </w:r>
      <w:r w:rsidR="005228E8">
        <w:t xml:space="preserve">. </w:t>
      </w:r>
      <w:r>
        <w:t>Liberty University</w:t>
      </w:r>
    </w:p>
    <w:p w:rsidR="000405D6" w:rsidRDefault="000405D6" w:rsidP="00B55AD5">
      <w:r>
        <w:t>2</w:t>
      </w:r>
      <w:r w:rsidR="005228E8">
        <w:t>. U.S. N</w:t>
      </w:r>
      <w:r>
        <w:t>aval Academy</w:t>
      </w:r>
    </w:p>
    <w:p w:rsidR="000405D6" w:rsidRDefault="000405D6" w:rsidP="00B55AD5">
      <w:r>
        <w:t>3</w:t>
      </w:r>
      <w:r w:rsidR="005228E8">
        <w:t xml:space="preserve">. </w:t>
      </w:r>
      <w:r>
        <w:t>George Mason University</w:t>
      </w:r>
    </w:p>
    <w:p w:rsidR="000405D6" w:rsidRDefault="000405D6" w:rsidP="00B55AD5">
      <w:r>
        <w:t>4</w:t>
      </w:r>
      <w:r w:rsidR="005228E8">
        <w:t xml:space="preserve">. </w:t>
      </w:r>
      <w:r>
        <w:t>Methodist College</w:t>
      </w:r>
    </w:p>
    <w:p w:rsidR="000405D6" w:rsidRDefault="000405D6" w:rsidP="00B55AD5">
      <w:r>
        <w:t>5</w:t>
      </w:r>
      <w:r w:rsidR="005228E8">
        <w:t xml:space="preserve">. </w:t>
      </w:r>
      <w:r>
        <w:t>University of South Carolina</w:t>
      </w:r>
    </w:p>
    <w:p w:rsidR="000405D6" w:rsidRDefault="000405D6" w:rsidP="00B55AD5">
      <w:r>
        <w:t>6</w:t>
      </w:r>
      <w:r w:rsidR="005228E8">
        <w:t xml:space="preserve">. </w:t>
      </w:r>
      <w:r>
        <w:t>Mary Washington College</w:t>
      </w:r>
    </w:p>
    <w:p w:rsidR="000405D6" w:rsidRDefault="000405D6" w:rsidP="00B55AD5">
      <w:r>
        <w:t>7</w:t>
      </w:r>
      <w:r w:rsidR="005228E8">
        <w:t xml:space="preserve">. </w:t>
      </w:r>
      <w:r>
        <w:t>Towson University</w:t>
      </w:r>
    </w:p>
    <w:p w:rsidR="000405D6" w:rsidRDefault="000405D6" w:rsidP="00B55AD5">
      <w:r>
        <w:t>8</w:t>
      </w:r>
      <w:r w:rsidR="005228E8">
        <w:t xml:space="preserve">. </w:t>
      </w:r>
      <w:r>
        <w:t>Boston College</w:t>
      </w:r>
    </w:p>
    <w:p w:rsidR="000405D6" w:rsidRDefault="000405D6" w:rsidP="00B55AD5">
      <w:r>
        <w:t>9</w:t>
      </w:r>
      <w:r w:rsidR="005228E8">
        <w:t xml:space="preserve">. </w:t>
      </w:r>
      <w:r>
        <w:t>University of Pittsburgh</w:t>
      </w:r>
    </w:p>
    <w:p w:rsidR="000405D6" w:rsidRDefault="000405D6" w:rsidP="00B55AD5">
      <w:r>
        <w:t>10</w:t>
      </w:r>
      <w:r w:rsidR="005228E8">
        <w:t xml:space="preserve">. </w:t>
      </w:r>
      <w:r>
        <w:t>Clarion University</w:t>
      </w:r>
    </w:p>
    <w:p w:rsidR="000405D6" w:rsidRDefault="000405D6" w:rsidP="00B55AD5"/>
    <w:p w:rsidR="000405D6" w:rsidRDefault="000405D6" w:rsidP="005228E8">
      <w:pPr>
        <w:pStyle w:val="Heading4"/>
      </w:pPr>
      <w:r>
        <w:t>Sweepstakes</w:t>
      </w:r>
    </w:p>
    <w:p w:rsidR="000405D6" w:rsidRDefault="000405D6" w:rsidP="00B55AD5">
      <w:r>
        <w:t>1</w:t>
      </w:r>
      <w:r w:rsidR="005228E8">
        <w:t xml:space="preserve">. </w:t>
      </w:r>
      <w:r>
        <w:t>Liberty University</w:t>
      </w:r>
    </w:p>
    <w:p w:rsidR="000405D6" w:rsidRDefault="000405D6" w:rsidP="00B55AD5">
      <w:r>
        <w:t>2</w:t>
      </w:r>
      <w:r w:rsidR="005228E8">
        <w:t xml:space="preserve">. </w:t>
      </w:r>
      <w:r>
        <w:t>George Mason University</w:t>
      </w:r>
    </w:p>
    <w:p w:rsidR="000405D6" w:rsidRDefault="000405D6" w:rsidP="00B55AD5">
      <w:r>
        <w:t>3</w:t>
      </w:r>
      <w:r w:rsidR="005228E8">
        <w:t>. U.S. N</w:t>
      </w:r>
      <w:r>
        <w:t>aval Academy</w:t>
      </w:r>
    </w:p>
    <w:p w:rsidR="000405D6" w:rsidRDefault="000405D6" w:rsidP="00B55AD5">
      <w:r>
        <w:t>4</w:t>
      </w:r>
      <w:r w:rsidR="005228E8">
        <w:t xml:space="preserve">. </w:t>
      </w:r>
      <w:r>
        <w:t>Boston College</w:t>
      </w:r>
    </w:p>
    <w:p w:rsidR="000405D6" w:rsidRDefault="000405D6" w:rsidP="00B55AD5">
      <w:r>
        <w:t>5</w:t>
      </w:r>
      <w:r w:rsidR="005228E8">
        <w:t xml:space="preserve">. </w:t>
      </w:r>
      <w:r>
        <w:t>Mary Washington College</w:t>
      </w:r>
    </w:p>
    <w:p w:rsidR="000405D6" w:rsidRDefault="000405D6" w:rsidP="00B55AD5">
      <w:r>
        <w:t>6</w:t>
      </w:r>
      <w:r w:rsidR="005228E8">
        <w:t xml:space="preserve">. </w:t>
      </w:r>
      <w:r>
        <w:t>George Washington University</w:t>
      </w:r>
    </w:p>
    <w:p w:rsidR="000405D6" w:rsidRDefault="000405D6" w:rsidP="00B55AD5">
      <w:r>
        <w:t>7</w:t>
      </w:r>
      <w:r w:rsidR="005228E8">
        <w:t xml:space="preserve">. </w:t>
      </w:r>
      <w:r>
        <w:t>University of South Carolina</w:t>
      </w:r>
    </w:p>
    <w:p w:rsidR="000405D6" w:rsidRDefault="000405D6" w:rsidP="00B55AD5">
      <w:r>
        <w:t>8</w:t>
      </w:r>
      <w:r w:rsidR="005228E8">
        <w:t xml:space="preserve">. </w:t>
      </w:r>
      <w:r>
        <w:t>University of Pittsburgh</w:t>
      </w:r>
    </w:p>
    <w:p w:rsidR="000405D6" w:rsidRDefault="000405D6" w:rsidP="00B55AD5">
      <w:r>
        <w:t>9</w:t>
      </w:r>
      <w:r w:rsidR="005228E8">
        <w:t xml:space="preserve">. </w:t>
      </w:r>
      <w:r>
        <w:t>Cornell University</w:t>
      </w:r>
    </w:p>
    <w:p w:rsidR="000405D6" w:rsidRDefault="000405D6" w:rsidP="00B55AD5">
      <w:r>
        <w:t>10</w:t>
      </w:r>
      <w:r w:rsidR="005228E8">
        <w:t xml:space="preserve">. </w:t>
      </w:r>
      <w:r>
        <w:t>Trinity University</w:t>
      </w:r>
    </w:p>
    <w:p w:rsidR="000405D6" w:rsidRDefault="000405D6" w:rsidP="00B55AD5"/>
    <w:p w:rsidR="000405D6" w:rsidRDefault="000405D6" w:rsidP="00F65E1A">
      <w:pPr>
        <w:pStyle w:val="Heading3"/>
      </w:pPr>
      <w:r>
        <w:t>1998-1999</w:t>
      </w:r>
    </w:p>
    <w:p w:rsidR="000405D6" w:rsidRDefault="000405D6" w:rsidP="00B55AD5"/>
    <w:p w:rsidR="000405D6" w:rsidRDefault="000405D6" w:rsidP="00F65E1A">
      <w:pPr>
        <w:pStyle w:val="Heading4"/>
      </w:pPr>
      <w:r>
        <w:t>Varsity</w:t>
      </w:r>
    </w:p>
    <w:p w:rsidR="000405D6" w:rsidRDefault="000405D6" w:rsidP="00B55AD5">
      <w:r>
        <w:t>1</w:t>
      </w:r>
      <w:r w:rsidR="005228E8">
        <w:t xml:space="preserve">. </w:t>
      </w:r>
      <w:r>
        <w:t>James Madison University</w:t>
      </w:r>
    </w:p>
    <w:p w:rsidR="000405D6" w:rsidRDefault="000405D6" w:rsidP="00B55AD5">
      <w:r>
        <w:t>2</w:t>
      </w:r>
      <w:r w:rsidR="005228E8">
        <w:t xml:space="preserve">. </w:t>
      </w:r>
      <w:r>
        <w:t>University of Pittsburgh</w:t>
      </w:r>
    </w:p>
    <w:p w:rsidR="000405D6" w:rsidRDefault="000405D6" w:rsidP="00B55AD5">
      <w:r>
        <w:t>3</w:t>
      </w:r>
      <w:r w:rsidR="005228E8">
        <w:t xml:space="preserve">. </w:t>
      </w:r>
      <w:r>
        <w:t>Liberty University</w:t>
      </w:r>
    </w:p>
    <w:p w:rsidR="000405D6" w:rsidRDefault="000405D6" w:rsidP="00B55AD5">
      <w:r>
        <w:t>4</w:t>
      </w:r>
      <w:r w:rsidR="005228E8">
        <w:t xml:space="preserve">. </w:t>
      </w:r>
      <w:r>
        <w:t>George Washington University</w:t>
      </w:r>
    </w:p>
    <w:p w:rsidR="000405D6" w:rsidRDefault="000405D6" w:rsidP="00B55AD5">
      <w:r>
        <w:t>5</w:t>
      </w:r>
      <w:r w:rsidR="005228E8">
        <w:t xml:space="preserve">. </w:t>
      </w:r>
      <w:r>
        <w:t>Wake Forest University</w:t>
      </w:r>
    </w:p>
    <w:p w:rsidR="000405D6" w:rsidRDefault="000405D6" w:rsidP="00B55AD5">
      <w:r>
        <w:t>6</w:t>
      </w:r>
      <w:r w:rsidR="005228E8">
        <w:t xml:space="preserve">. </w:t>
      </w:r>
      <w:r>
        <w:t>John Carroll University</w:t>
      </w:r>
    </w:p>
    <w:p w:rsidR="000405D6" w:rsidRDefault="000405D6" w:rsidP="00B55AD5">
      <w:r>
        <w:t>7</w:t>
      </w:r>
      <w:r w:rsidR="005228E8">
        <w:t xml:space="preserve">. </w:t>
      </w:r>
      <w:r>
        <w:t>George Mason University</w:t>
      </w:r>
    </w:p>
    <w:p w:rsidR="000405D6" w:rsidRDefault="000405D6" w:rsidP="00B55AD5">
      <w:r>
        <w:t>8</w:t>
      </w:r>
      <w:r w:rsidR="005228E8">
        <w:t xml:space="preserve">. </w:t>
      </w:r>
      <w:r>
        <w:t>Boston College</w:t>
      </w:r>
    </w:p>
    <w:p w:rsidR="000405D6" w:rsidRDefault="000405D6" w:rsidP="00B55AD5">
      <w:r>
        <w:t>9</w:t>
      </w:r>
      <w:r w:rsidR="005228E8">
        <w:t xml:space="preserve">. </w:t>
      </w:r>
      <w:r>
        <w:t>Harvard</w:t>
      </w:r>
    </w:p>
    <w:p w:rsidR="000405D6" w:rsidRDefault="000405D6" w:rsidP="00B55AD5">
      <w:r>
        <w:t>10</w:t>
      </w:r>
      <w:r w:rsidR="005228E8">
        <w:t>. U.S. N</w:t>
      </w:r>
      <w:r>
        <w:t>aval Academy</w:t>
      </w:r>
    </w:p>
    <w:p w:rsidR="000405D6" w:rsidRDefault="000405D6" w:rsidP="00B55AD5"/>
    <w:p w:rsidR="000405D6" w:rsidRDefault="000405D6" w:rsidP="00F65E1A">
      <w:pPr>
        <w:pStyle w:val="Heading4"/>
      </w:pPr>
      <w:r>
        <w:t>Junior Varsity</w:t>
      </w:r>
    </w:p>
    <w:p w:rsidR="000405D6" w:rsidRDefault="000405D6" w:rsidP="00B55AD5">
      <w:r>
        <w:t>1</w:t>
      </w:r>
      <w:r w:rsidR="005228E8">
        <w:t xml:space="preserve">. </w:t>
      </w:r>
      <w:r>
        <w:t>Liberty University</w:t>
      </w:r>
    </w:p>
    <w:p w:rsidR="000405D6" w:rsidRDefault="000405D6" w:rsidP="00B55AD5">
      <w:r>
        <w:t>2</w:t>
      </w:r>
      <w:r w:rsidR="005228E8">
        <w:t xml:space="preserve">. </w:t>
      </w:r>
      <w:r>
        <w:t>George Mason University</w:t>
      </w:r>
    </w:p>
    <w:p w:rsidR="000405D6" w:rsidRDefault="000405D6" w:rsidP="00B55AD5">
      <w:r>
        <w:t>3</w:t>
      </w:r>
      <w:r w:rsidR="005228E8">
        <w:t>. U.S. N</w:t>
      </w:r>
      <w:r>
        <w:t>aval Academy</w:t>
      </w:r>
    </w:p>
    <w:p w:rsidR="000405D6" w:rsidRDefault="000405D6" w:rsidP="00B55AD5">
      <w:r>
        <w:t>4</w:t>
      </w:r>
      <w:r w:rsidR="005228E8">
        <w:t xml:space="preserve">. </w:t>
      </w:r>
      <w:r>
        <w:t>Methodist College</w:t>
      </w:r>
    </w:p>
    <w:p w:rsidR="000405D6" w:rsidRDefault="000405D6" w:rsidP="00B55AD5">
      <w:r>
        <w:t>5</w:t>
      </w:r>
      <w:r w:rsidR="005228E8">
        <w:t xml:space="preserve">. </w:t>
      </w:r>
      <w:r>
        <w:t>West Virginia University</w:t>
      </w:r>
    </w:p>
    <w:p w:rsidR="000405D6" w:rsidRDefault="000405D6" w:rsidP="00B55AD5">
      <w:r>
        <w:t>6</w:t>
      </w:r>
      <w:r w:rsidR="005228E8">
        <w:t xml:space="preserve">. </w:t>
      </w:r>
      <w:r>
        <w:t>Penn State University</w:t>
      </w:r>
    </w:p>
    <w:p w:rsidR="000405D6" w:rsidRDefault="000405D6" w:rsidP="00B55AD5">
      <w:r>
        <w:t>7</w:t>
      </w:r>
      <w:r w:rsidR="005228E8">
        <w:t xml:space="preserve">. </w:t>
      </w:r>
      <w:r>
        <w:t>Allegheny University</w:t>
      </w:r>
    </w:p>
    <w:p w:rsidR="000405D6" w:rsidRDefault="000405D6" w:rsidP="00B55AD5">
      <w:r>
        <w:t>8</w:t>
      </w:r>
      <w:r w:rsidR="005228E8">
        <w:t xml:space="preserve">. </w:t>
      </w:r>
      <w:r>
        <w:t>Boston College</w:t>
      </w:r>
    </w:p>
    <w:p w:rsidR="000405D6" w:rsidRDefault="000405D6" w:rsidP="00B55AD5">
      <w:r>
        <w:t>9</w:t>
      </w:r>
      <w:r w:rsidR="005228E8">
        <w:t xml:space="preserve">. </w:t>
      </w:r>
      <w:r>
        <w:t>Catholic University</w:t>
      </w:r>
    </w:p>
    <w:p w:rsidR="000405D6" w:rsidRDefault="000405D6" w:rsidP="00B55AD5">
      <w:r>
        <w:t>10</w:t>
      </w:r>
      <w:r w:rsidR="005228E8">
        <w:t xml:space="preserve">. </w:t>
      </w:r>
      <w:r>
        <w:t>Cornell University</w:t>
      </w:r>
    </w:p>
    <w:p w:rsidR="000405D6" w:rsidRDefault="000405D6" w:rsidP="00B55AD5"/>
    <w:p w:rsidR="000405D6" w:rsidRDefault="000405D6" w:rsidP="00F65E1A">
      <w:pPr>
        <w:pStyle w:val="Heading4"/>
      </w:pPr>
      <w:r>
        <w:t>Novice</w:t>
      </w:r>
    </w:p>
    <w:p w:rsidR="000405D6" w:rsidRDefault="000405D6" w:rsidP="00B55AD5">
      <w:r>
        <w:t>1</w:t>
      </w:r>
      <w:r w:rsidR="005228E8">
        <w:t xml:space="preserve">. </w:t>
      </w:r>
      <w:r>
        <w:t>Liberty University</w:t>
      </w:r>
    </w:p>
    <w:p w:rsidR="000405D6" w:rsidRDefault="000405D6" w:rsidP="00B55AD5">
      <w:r>
        <w:t>2</w:t>
      </w:r>
      <w:r w:rsidR="005228E8">
        <w:t xml:space="preserve">. </w:t>
      </w:r>
      <w:r>
        <w:t>Catholic University</w:t>
      </w:r>
    </w:p>
    <w:p w:rsidR="000405D6" w:rsidRDefault="000405D6" w:rsidP="00B55AD5">
      <w:r>
        <w:t>3</w:t>
      </w:r>
      <w:r w:rsidR="005228E8">
        <w:t>. U.S. N</w:t>
      </w:r>
      <w:r>
        <w:t>aval Academy</w:t>
      </w:r>
    </w:p>
    <w:p w:rsidR="000405D6" w:rsidRDefault="000405D6" w:rsidP="00B55AD5">
      <w:r>
        <w:t>4</w:t>
      </w:r>
      <w:r w:rsidR="005228E8">
        <w:t xml:space="preserve">. </w:t>
      </w:r>
      <w:r>
        <w:t>University of Pittsburgh</w:t>
      </w:r>
    </w:p>
    <w:p w:rsidR="000405D6" w:rsidRDefault="000405D6" w:rsidP="00B55AD5">
      <w:r>
        <w:t>5</w:t>
      </w:r>
      <w:r w:rsidR="005228E8">
        <w:t xml:space="preserve">. </w:t>
      </w:r>
      <w:r>
        <w:t>West Virginia University</w:t>
      </w:r>
    </w:p>
    <w:p w:rsidR="000405D6" w:rsidRDefault="000405D6" w:rsidP="00B55AD5">
      <w:r>
        <w:t>6</w:t>
      </w:r>
      <w:r w:rsidR="005228E8">
        <w:t xml:space="preserve">. </w:t>
      </w:r>
      <w:r>
        <w:t>Mary Washington College</w:t>
      </w:r>
    </w:p>
    <w:p w:rsidR="000405D6" w:rsidRDefault="000405D6" w:rsidP="00B55AD5">
      <w:r>
        <w:t>7</w:t>
      </w:r>
      <w:r w:rsidR="005228E8">
        <w:t xml:space="preserve">. </w:t>
      </w:r>
      <w:r>
        <w:t>George Mason University</w:t>
      </w:r>
    </w:p>
    <w:p w:rsidR="000405D6" w:rsidRDefault="000405D6" w:rsidP="00B55AD5">
      <w:r>
        <w:t>8</w:t>
      </w:r>
      <w:r w:rsidR="005228E8">
        <w:t xml:space="preserve">. </w:t>
      </w:r>
      <w:r>
        <w:t>Methodist College</w:t>
      </w:r>
    </w:p>
    <w:p w:rsidR="000405D6" w:rsidRDefault="000405D6" w:rsidP="00B55AD5">
      <w:r>
        <w:t>9</w:t>
      </w:r>
      <w:r w:rsidR="005228E8">
        <w:t xml:space="preserve">. </w:t>
      </w:r>
      <w:r>
        <w:t>Clarion University</w:t>
      </w:r>
    </w:p>
    <w:p w:rsidR="000405D6" w:rsidRDefault="000405D6" w:rsidP="00B55AD5">
      <w:r>
        <w:t>10</w:t>
      </w:r>
      <w:r w:rsidR="005228E8">
        <w:t xml:space="preserve">. </w:t>
      </w:r>
      <w:r>
        <w:t>University of Rochester</w:t>
      </w:r>
    </w:p>
    <w:p w:rsidR="000405D6" w:rsidRDefault="000405D6" w:rsidP="00B55AD5"/>
    <w:p w:rsidR="000405D6" w:rsidRDefault="000405D6" w:rsidP="00F65E1A">
      <w:pPr>
        <w:pStyle w:val="Heading4"/>
      </w:pPr>
      <w:r>
        <w:t>Sweepstakes</w:t>
      </w:r>
    </w:p>
    <w:p w:rsidR="000405D6" w:rsidRDefault="000405D6" w:rsidP="00B55AD5">
      <w:r>
        <w:t>1</w:t>
      </w:r>
      <w:r w:rsidR="005228E8">
        <w:t xml:space="preserve">. </w:t>
      </w:r>
      <w:r>
        <w:t>Liberty University</w:t>
      </w:r>
    </w:p>
    <w:p w:rsidR="000405D6" w:rsidRDefault="000405D6" w:rsidP="00B55AD5">
      <w:r>
        <w:t>2</w:t>
      </w:r>
      <w:r w:rsidR="005228E8">
        <w:t>. U.S. N</w:t>
      </w:r>
      <w:r>
        <w:t>aval Academy</w:t>
      </w:r>
    </w:p>
    <w:p w:rsidR="000405D6" w:rsidRDefault="000405D6" w:rsidP="00B55AD5">
      <w:r>
        <w:t>3</w:t>
      </w:r>
      <w:r w:rsidR="005228E8">
        <w:t xml:space="preserve">. </w:t>
      </w:r>
      <w:r>
        <w:t>George Mason University</w:t>
      </w:r>
    </w:p>
    <w:p w:rsidR="000405D6" w:rsidRDefault="000405D6" w:rsidP="00B55AD5">
      <w:r>
        <w:t>4</w:t>
      </w:r>
      <w:r w:rsidR="005228E8">
        <w:t xml:space="preserve">. </w:t>
      </w:r>
      <w:r>
        <w:t>University of Pittsburgh</w:t>
      </w:r>
    </w:p>
    <w:p w:rsidR="000405D6" w:rsidRDefault="000405D6" w:rsidP="00B55AD5">
      <w:r>
        <w:t>5</w:t>
      </w:r>
      <w:r w:rsidR="005228E8">
        <w:t xml:space="preserve">. </w:t>
      </w:r>
      <w:r>
        <w:t>Catholic University</w:t>
      </w:r>
    </w:p>
    <w:p w:rsidR="000405D6" w:rsidRDefault="000405D6" w:rsidP="00B55AD5">
      <w:r>
        <w:t>6</w:t>
      </w:r>
      <w:r w:rsidR="005228E8">
        <w:t xml:space="preserve">. </w:t>
      </w:r>
      <w:r>
        <w:t>West Virginia University</w:t>
      </w:r>
    </w:p>
    <w:p w:rsidR="000405D6" w:rsidRDefault="000405D6" w:rsidP="00B55AD5">
      <w:r>
        <w:t>7</w:t>
      </w:r>
      <w:r w:rsidR="005228E8">
        <w:t xml:space="preserve">. </w:t>
      </w:r>
      <w:r>
        <w:t>Boston College</w:t>
      </w:r>
    </w:p>
    <w:p w:rsidR="000405D6" w:rsidRDefault="000405D6" w:rsidP="00B55AD5">
      <w:r>
        <w:t>8</w:t>
      </w:r>
      <w:r w:rsidR="005228E8">
        <w:t xml:space="preserve">. </w:t>
      </w:r>
      <w:r>
        <w:t>Mary Washington College</w:t>
      </w:r>
    </w:p>
    <w:p w:rsidR="000405D6" w:rsidRDefault="000405D6" w:rsidP="00B55AD5">
      <w:r>
        <w:t>9</w:t>
      </w:r>
      <w:r w:rsidR="005228E8">
        <w:t xml:space="preserve">. </w:t>
      </w:r>
      <w:r>
        <w:t>Methodist College</w:t>
      </w:r>
    </w:p>
    <w:p w:rsidR="000405D6" w:rsidRDefault="000405D6" w:rsidP="00B55AD5">
      <w:r>
        <w:t>10</w:t>
      </w:r>
      <w:r w:rsidR="005228E8">
        <w:t xml:space="preserve">. </w:t>
      </w:r>
      <w:r>
        <w:t>James Madison University</w:t>
      </w:r>
    </w:p>
    <w:p w:rsidR="000405D6" w:rsidRDefault="000405D6" w:rsidP="00B55AD5"/>
    <w:p w:rsidR="000405D6" w:rsidRDefault="000405D6" w:rsidP="00F65E1A">
      <w:pPr>
        <w:pStyle w:val="Heading3"/>
      </w:pPr>
      <w:r>
        <w:t>1999-2000</w:t>
      </w:r>
    </w:p>
    <w:p w:rsidR="000405D6" w:rsidRDefault="000405D6" w:rsidP="00B55AD5"/>
    <w:p w:rsidR="000405D6" w:rsidRDefault="000405D6" w:rsidP="00F65E1A">
      <w:pPr>
        <w:pStyle w:val="Heading4"/>
      </w:pPr>
      <w:r>
        <w:t>Varsity</w:t>
      </w:r>
    </w:p>
    <w:p w:rsidR="000405D6" w:rsidRDefault="000405D6" w:rsidP="00B55AD5">
      <w:r>
        <w:t>1</w:t>
      </w:r>
      <w:r w:rsidR="005228E8">
        <w:t xml:space="preserve">. </w:t>
      </w:r>
      <w:r>
        <w:t>University of Pittsburgh</w:t>
      </w:r>
    </w:p>
    <w:p w:rsidR="000405D6" w:rsidRDefault="000405D6" w:rsidP="00B55AD5">
      <w:r>
        <w:t>2</w:t>
      </w:r>
      <w:r w:rsidR="005228E8">
        <w:t xml:space="preserve">. </w:t>
      </w:r>
      <w:r>
        <w:t>Catholic University</w:t>
      </w:r>
    </w:p>
    <w:p w:rsidR="000405D6" w:rsidRDefault="000405D6" w:rsidP="00B55AD5">
      <w:r>
        <w:t>3</w:t>
      </w:r>
      <w:r w:rsidR="005228E8">
        <w:t xml:space="preserve">. </w:t>
      </w:r>
      <w:r>
        <w:t>Liberty University</w:t>
      </w:r>
    </w:p>
    <w:p w:rsidR="000405D6" w:rsidRDefault="000405D6" w:rsidP="00B55AD5">
      <w:r>
        <w:t>4</w:t>
      </w:r>
      <w:r w:rsidR="005228E8">
        <w:t xml:space="preserve">. </w:t>
      </w:r>
      <w:r>
        <w:t>George Mason University</w:t>
      </w:r>
    </w:p>
    <w:p w:rsidR="000405D6" w:rsidRDefault="000405D6" w:rsidP="00B55AD5">
      <w:r>
        <w:t>5</w:t>
      </w:r>
      <w:r w:rsidR="005228E8">
        <w:t xml:space="preserve">. </w:t>
      </w:r>
      <w:r>
        <w:t>John Carroll University</w:t>
      </w:r>
    </w:p>
    <w:p w:rsidR="000405D6" w:rsidRDefault="000405D6" w:rsidP="00B55AD5">
      <w:r>
        <w:t>6</w:t>
      </w:r>
      <w:r w:rsidR="005228E8">
        <w:t xml:space="preserve">. </w:t>
      </w:r>
      <w:r>
        <w:t>Wake Forest University</w:t>
      </w:r>
    </w:p>
    <w:p w:rsidR="000405D6" w:rsidRDefault="000405D6" w:rsidP="00B55AD5">
      <w:r>
        <w:t>7</w:t>
      </w:r>
      <w:r w:rsidR="005228E8">
        <w:t xml:space="preserve">. </w:t>
      </w:r>
      <w:r>
        <w:t>Wayne State University</w:t>
      </w:r>
    </w:p>
    <w:p w:rsidR="000405D6" w:rsidRDefault="000405D6" w:rsidP="00B55AD5">
      <w:r>
        <w:t>8</w:t>
      </w:r>
      <w:r w:rsidR="005228E8">
        <w:t xml:space="preserve">. </w:t>
      </w:r>
      <w:r>
        <w:t>Trinity University</w:t>
      </w:r>
    </w:p>
    <w:p w:rsidR="000405D6" w:rsidRDefault="000405D6" w:rsidP="00B55AD5">
      <w:r>
        <w:t>9</w:t>
      </w:r>
      <w:r w:rsidR="005228E8">
        <w:t xml:space="preserve">. </w:t>
      </w:r>
      <w:r>
        <w:t>University of Michigan</w:t>
      </w:r>
    </w:p>
    <w:p w:rsidR="000405D6" w:rsidRDefault="000405D6" w:rsidP="00B55AD5">
      <w:r>
        <w:t>10</w:t>
      </w:r>
      <w:r w:rsidR="005228E8">
        <w:t xml:space="preserve">. </w:t>
      </w:r>
      <w:r>
        <w:t>George Washington University</w:t>
      </w:r>
    </w:p>
    <w:p w:rsidR="000405D6" w:rsidRDefault="000405D6" w:rsidP="00B55AD5"/>
    <w:p w:rsidR="000405D6" w:rsidRDefault="000405D6" w:rsidP="00F65E1A">
      <w:pPr>
        <w:pStyle w:val="Heading4"/>
      </w:pPr>
      <w:r>
        <w:t>Junior Varsity</w:t>
      </w:r>
    </w:p>
    <w:p w:rsidR="000405D6" w:rsidRDefault="000405D6" w:rsidP="00B55AD5">
      <w:r>
        <w:t>1</w:t>
      </w:r>
      <w:r w:rsidR="005228E8">
        <w:t xml:space="preserve">. </w:t>
      </w:r>
      <w:r>
        <w:t>Liberty University</w:t>
      </w:r>
    </w:p>
    <w:p w:rsidR="000405D6" w:rsidRDefault="000405D6" w:rsidP="00B55AD5">
      <w:r>
        <w:t>2</w:t>
      </w:r>
      <w:r w:rsidR="005228E8">
        <w:t xml:space="preserve">. </w:t>
      </w:r>
      <w:r>
        <w:t>Catholic University</w:t>
      </w:r>
    </w:p>
    <w:p w:rsidR="000405D6" w:rsidRDefault="000405D6" w:rsidP="00B55AD5">
      <w:r>
        <w:t>3</w:t>
      </w:r>
      <w:r w:rsidR="005228E8">
        <w:t xml:space="preserve">. </w:t>
      </w:r>
      <w:r>
        <w:t>University of Pittsburgh</w:t>
      </w:r>
    </w:p>
    <w:p w:rsidR="000405D6" w:rsidRDefault="000405D6" w:rsidP="00B55AD5">
      <w:r>
        <w:t>4</w:t>
      </w:r>
      <w:r w:rsidR="005228E8">
        <w:t xml:space="preserve">. </w:t>
      </w:r>
      <w:r>
        <w:t>George Mason University</w:t>
      </w:r>
    </w:p>
    <w:p w:rsidR="000405D6" w:rsidRDefault="000405D6" w:rsidP="00B55AD5">
      <w:r>
        <w:t>5</w:t>
      </w:r>
      <w:r w:rsidR="005228E8">
        <w:t xml:space="preserve">. </w:t>
      </w:r>
      <w:r>
        <w:t>West Virginia University</w:t>
      </w:r>
    </w:p>
    <w:p w:rsidR="000405D6" w:rsidRDefault="000405D6" w:rsidP="00B55AD5">
      <w:r>
        <w:t>6</w:t>
      </w:r>
      <w:r w:rsidR="005228E8">
        <w:t xml:space="preserve">. </w:t>
      </w:r>
      <w:r>
        <w:t>University of Rochester</w:t>
      </w:r>
    </w:p>
    <w:p w:rsidR="000405D6" w:rsidRDefault="000405D6" w:rsidP="00B55AD5">
      <w:r>
        <w:t>7</w:t>
      </w:r>
      <w:r w:rsidR="005228E8">
        <w:t xml:space="preserve">. </w:t>
      </w:r>
      <w:r>
        <w:t>John Carroll University</w:t>
      </w:r>
    </w:p>
    <w:p w:rsidR="000405D6" w:rsidRDefault="000405D6" w:rsidP="00B55AD5">
      <w:r>
        <w:t>8</w:t>
      </w:r>
      <w:r w:rsidR="005228E8">
        <w:t xml:space="preserve">. </w:t>
      </w:r>
      <w:r>
        <w:t>Methodist College</w:t>
      </w:r>
    </w:p>
    <w:p w:rsidR="000405D6" w:rsidRDefault="000405D6" w:rsidP="00B55AD5">
      <w:r>
        <w:t>9</w:t>
      </w:r>
      <w:r w:rsidR="005228E8">
        <w:t xml:space="preserve">. </w:t>
      </w:r>
      <w:r>
        <w:t>Army</w:t>
      </w:r>
    </w:p>
    <w:p w:rsidR="000405D6" w:rsidRDefault="000405D6" w:rsidP="00B55AD5">
      <w:r>
        <w:t>10</w:t>
      </w:r>
      <w:r w:rsidR="005228E8">
        <w:t xml:space="preserve">. </w:t>
      </w:r>
      <w:r>
        <w:t>Penn State University</w:t>
      </w:r>
    </w:p>
    <w:p w:rsidR="000405D6" w:rsidRDefault="000405D6" w:rsidP="00B55AD5"/>
    <w:p w:rsidR="000405D6" w:rsidRDefault="000405D6" w:rsidP="00F65E1A">
      <w:pPr>
        <w:pStyle w:val="Heading4"/>
      </w:pPr>
      <w:r>
        <w:t>Novice</w:t>
      </w:r>
    </w:p>
    <w:p w:rsidR="000405D6" w:rsidRDefault="000405D6" w:rsidP="00B55AD5">
      <w:r>
        <w:t>1</w:t>
      </w:r>
      <w:r w:rsidR="005228E8">
        <w:t xml:space="preserve">. </w:t>
      </w:r>
      <w:r>
        <w:t>Catholic University</w:t>
      </w:r>
    </w:p>
    <w:p w:rsidR="000405D6" w:rsidRDefault="000405D6" w:rsidP="00B55AD5">
      <w:r>
        <w:t>2</w:t>
      </w:r>
      <w:r w:rsidR="005228E8">
        <w:t xml:space="preserve">. </w:t>
      </w:r>
      <w:r>
        <w:t>Liberty University</w:t>
      </w:r>
    </w:p>
    <w:p w:rsidR="000405D6" w:rsidRDefault="000405D6" w:rsidP="00B55AD5">
      <w:r>
        <w:t>3</w:t>
      </w:r>
      <w:r w:rsidR="005228E8">
        <w:t xml:space="preserve">. </w:t>
      </w:r>
      <w:r>
        <w:t>Boston College</w:t>
      </w:r>
    </w:p>
    <w:p w:rsidR="000405D6" w:rsidRDefault="000405D6" w:rsidP="00B55AD5">
      <w:r>
        <w:t>4</w:t>
      </w:r>
      <w:r w:rsidR="005228E8">
        <w:t xml:space="preserve">. </w:t>
      </w:r>
      <w:r>
        <w:t>Clarion University</w:t>
      </w:r>
    </w:p>
    <w:p w:rsidR="000405D6" w:rsidRDefault="000405D6" w:rsidP="00B55AD5">
      <w:r>
        <w:t>5</w:t>
      </w:r>
      <w:r w:rsidR="005228E8">
        <w:t xml:space="preserve">. </w:t>
      </w:r>
      <w:r>
        <w:t>Cornell University</w:t>
      </w:r>
    </w:p>
    <w:p w:rsidR="000405D6" w:rsidRDefault="000405D6" w:rsidP="00B55AD5">
      <w:r>
        <w:t>6</w:t>
      </w:r>
      <w:r w:rsidR="005228E8">
        <w:t xml:space="preserve">. </w:t>
      </w:r>
      <w:r>
        <w:t>George Mason University</w:t>
      </w:r>
    </w:p>
    <w:p w:rsidR="000405D6" w:rsidRDefault="000405D6" w:rsidP="00B55AD5">
      <w:r>
        <w:t>7</w:t>
      </w:r>
      <w:r w:rsidR="005228E8">
        <w:t xml:space="preserve">. </w:t>
      </w:r>
      <w:r>
        <w:t>West Virginia University</w:t>
      </w:r>
    </w:p>
    <w:p w:rsidR="000405D6" w:rsidRDefault="000405D6" w:rsidP="00B55AD5">
      <w:r>
        <w:t>8</w:t>
      </w:r>
      <w:r w:rsidR="005228E8">
        <w:t>. U.S. N</w:t>
      </w:r>
      <w:r>
        <w:t>aval Academy</w:t>
      </w:r>
    </w:p>
    <w:p w:rsidR="000405D6" w:rsidRDefault="000405D6" w:rsidP="00B55AD5">
      <w:r>
        <w:t>9</w:t>
      </w:r>
      <w:r w:rsidR="005228E8">
        <w:t xml:space="preserve">. </w:t>
      </w:r>
      <w:r>
        <w:t>University of Pittsburgh</w:t>
      </w:r>
    </w:p>
    <w:p w:rsidR="000405D6" w:rsidRDefault="000405D6" w:rsidP="00B55AD5">
      <w:r>
        <w:t>10</w:t>
      </w:r>
      <w:r w:rsidR="005228E8">
        <w:t xml:space="preserve">. </w:t>
      </w:r>
      <w:r>
        <w:t>Wheaton College</w:t>
      </w:r>
    </w:p>
    <w:p w:rsidR="000405D6" w:rsidRDefault="000405D6" w:rsidP="00B55AD5"/>
    <w:p w:rsidR="000405D6" w:rsidRDefault="000405D6" w:rsidP="00F65E1A">
      <w:pPr>
        <w:pStyle w:val="Heading4"/>
      </w:pPr>
      <w:r>
        <w:t>Sweepstakes</w:t>
      </w:r>
    </w:p>
    <w:p w:rsidR="000405D6" w:rsidRDefault="000405D6" w:rsidP="00B55AD5">
      <w:r>
        <w:t>1</w:t>
      </w:r>
      <w:r w:rsidR="005228E8">
        <w:t xml:space="preserve">. </w:t>
      </w:r>
      <w:r>
        <w:t>Catholic University</w:t>
      </w:r>
    </w:p>
    <w:p w:rsidR="000405D6" w:rsidRDefault="000405D6" w:rsidP="00B55AD5">
      <w:r>
        <w:t>2</w:t>
      </w:r>
      <w:r w:rsidR="005228E8">
        <w:t xml:space="preserve">. </w:t>
      </w:r>
      <w:r>
        <w:t>Liberty University</w:t>
      </w:r>
    </w:p>
    <w:p w:rsidR="000405D6" w:rsidRDefault="000405D6" w:rsidP="00B55AD5">
      <w:r>
        <w:t>3</w:t>
      </w:r>
      <w:r w:rsidR="005228E8">
        <w:t xml:space="preserve">. </w:t>
      </w:r>
      <w:r>
        <w:t>University of Pittsburgh</w:t>
      </w:r>
    </w:p>
    <w:p w:rsidR="000405D6" w:rsidRDefault="000405D6" w:rsidP="00B55AD5">
      <w:r>
        <w:t>4</w:t>
      </w:r>
      <w:r w:rsidR="005228E8">
        <w:t xml:space="preserve">. </w:t>
      </w:r>
      <w:r>
        <w:t>George Mason University</w:t>
      </w:r>
    </w:p>
    <w:p w:rsidR="000405D6" w:rsidRDefault="000405D6" w:rsidP="00B55AD5">
      <w:r>
        <w:t>5</w:t>
      </w:r>
      <w:r w:rsidR="005228E8">
        <w:t xml:space="preserve">. </w:t>
      </w:r>
      <w:r>
        <w:t>Boston College</w:t>
      </w:r>
    </w:p>
    <w:p w:rsidR="000405D6" w:rsidRDefault="000405D6" w:rsidP="00B55AD5">
      <w:r>
        <w:t>6</w:t>
      </w:r>
      <w:r w:rsidR="005228E8">
        <w:t xml:space="preserve">. </w:t>
      </w:r>
      <w:r>
        <w:t>West Virginia University</w:t>
      </w:r>
    </w:p>
    <w:p w:rsidR="000405D6" w:rsidRDefault="000405D6" w:rsidP="00B55AD5">
      <w:r>
        <w:t>7</w:t>
      </w:r>
      <w:r w:rsidR="005228E8">
        <w:t xml:space="preserve">. </w:t>
      </w:r>
      <w:r>
        <w:t>Cornell University</w:t>
      </w:r>
    </w:p>
    <w:p w:rsidR="000405D6" w:rsidRDefault="000405D6" w:rsidP="00B55AD5">
      <w:r>
        <w:t>8</w:t>
      </w:r>
      <w:r w:rsidR="005228E8">
        <w:t xml:space="preserve">. </w:t>
      </w:r>
      <w:r>
        <w:t>John Carroll University</w:t>
      </w:r>
    </w:p>
    <w:p w:rsidR="000405D6" w:rsidRDefault="000405D6" w:rsidP="00B55AD5">
      <w:r>
        <w:t>9</w:t>
      </w:r>
      <w:r w:rsidR="005228E8">
        <w:t xml:space="preserve">. </w:t>
      </w:r>
      <w:r>
        <w:t>Wake Forest University</w:t>
      </w:r>
    </w:p>
    <w:p w:rsidR="000405D6" w:rsidRDefault="000405D6" w:rsidP="00B55AD5">
      <w:r>
        <w:t>10</w:t>
      </w:r>
      <w:r w:rsidR="005228E8">
        <w:t xml:space="preserve">. </w:t>
      </w:r>
      <w:r>
        <w:t>University of Rochester</w:t>
      </w:r>
    </w:p>
    <w:p w:rsidR="000405D6" w:rsidRDefault="000405D6" w:rsidP="00B55AD5"/>
    <w:p w:rsidR="000405D6" w:rsidRDefault="000405D6" w:rsidP="00F65E1A">
      <w:pPr>
        <w:pStyle w:val="Heading3"/>
      </w:pPr>
      <w:r>
        <w:t>2000-2001</w:t>
      </w:r>
    </w:p>
    <w:p w:rsidR="000405D6" w:rsidRDefault="000405D6" w:rsidP="00B55AD5">
      <w:r>
        <w:t xml:space="preserve"> </w:t>
      </w:r>
    </w:p>
    <w:p w:rsidR="000405D6" w:rsidRDefault="000405D6" w:rsidP="00F65E1A">
      <w:pPr>
        <w:pStyle w:val="Heading4"/>
      </w:pPr>
      <w:r>
        <w:t>Varsity</w:t>
      </w:r>
    </w:p>
    <w:p w:rsidR="000405D6" w:rsidRDefault="000405D6" w:rsidP="00B55AD5"/>
    <w:p w:rsidR="000405D6" w:rsidRDefault="000405D6" w:rsidP="00B55AD5">
      <w:r>
        <w:t>1</w:t>
      </w:r>
      <w:r w:rsidR="005228E8">
        <w:t xml:space="preserve">. </w:t>
      </w:r>
      <w:r>
        <w:t xml:space="preserve"> Catholic University </w:t>
      </w:r>
    </w:p>
    <w:p w:rsidR="000405D6" w:rsidRDefault="000405D6" w:rsidP="00B55AD5">
      <w:r>
        <w:t>2</w:t>
      </w:r>
      <w:r w:rsidR="005228E8">
        <w:t xml:space="preserve">. </w:t>
      </w:r>
      <w:r>
        <w:t xml:space="preserve"> John Carroll University </w:t>
      </w:r>
    </w:p>
    <w:p w:rsidR="000405D6" w:rsidRDefault="000405D6" w:rsidP="00B55AD5">
      <w:r>
        <w:t>3</w:t>
      </w:r>
      <w:r w:rsidR="005228E8">
        <w:t xml:space="preserve">. </w:t>
      </w:r>
      <w:r>
        <w:t xml:space="preserve"> Liberty University </w:t>
      </w:r>
    </w:p>
    <w:p w:rsidR="000405D6" w:rsidRDefault="000405D6" w:rsidP="00B55AD5">
      <w:r>
        <w:t>4</w:t>
      </w:r>
      <w:r w:rsidR="005228E8">
        <w:t xml:space="preserve">. </w:t>
      </w:r>
      <w:r>
        <w:t xml:space="preserve"> </w:t>
      </w:r>
      <w:r w:rsidR="005228E8">
        <w:t>U.S. N</w:t>
      </w:r>
      <w:r>
        <w:t>aval Academy</w:t>
      </w:r>
    </w:p>
    <w:p w:rsidR="000405D6" w:rsidRDefault="000405D6" w:rsidP="00B55AD5">
      <w:r>
        <w:t>5</w:t>
      </w:r>
      <w:r w:rsidR="005228E8">
        <w:t xml:space="preserve">. </w:t>
      </w:r>
      <w:r>
        <w:t xml:space="preserve"> George Washington University</w:t>
      </w:r>
    </w:p>
    <w:p w:rsidR="000405D6" w:rsidRDefault="000405D6" w:rsidP="00B55AD5">
      <w:r>
        <w:t>6</w:t>
      </w:r>
      <w:r w:rsidR="005228E8">
        <w:t xml:space="preserve">. </w:t>
      </w:r>
      <w:r>
        <w:t xml:space="preserve"> George Mason University </w:t>
      </w:r>
    </w:p>
    <w:p w:rsidR="000405D6" w:rsidRDefault="000405D6" w:rsidP="00B55AD5">
      <w:r>
        <w:t>6</w:t>
      </w:r>
      <w:r w:rsidR="005228E8">
        <w:t xml:space="preserve">. </w:t>
      </w:r>
      <w:r>
        <w:t xml:space="preserve"> University of Pittsburgh </w:t>
      </w:r>
    </w:p>
    <w:p w:rsidR="000405D6" w:rsidRDefault="000405D6" w:rsidP="00B55AD5">
      <w:r>
        <w:t>8</w:t>
      </w:r>
      <w:r w:rsidR="005228E8">
        <w:t xml:space="preserve">. </w:t>
      </w:r>
      <w:r>
        <w:t xml:space="preserve"> Miami University-Ohio </w:t>
      </w:r>
    </w:p>
    <w:p w:rsidR="000405D6" w:rsidRDefault="000405D6" w:rsidP="00B55AD5">
      <w:r>
        <w:t>9</w:t>
      </w:r>
      <w:r w:rsidR="005228E8">
        <w:t xml:space="preserve">. </w:t>
      </w:r>
      <w:r>
        <w:t xml:space="preserve"> Wake Forest University </w:t>
      </w:r>
    </w:p>
    <w:p w:rsidR="000405D6" w:rsidRDefault="000405D6" w:rsidP="00B55AD5">
      <w:r>
        <w:t>10</w:t>
      </w:r>
      <w:r w:rsidR="005228E8">
        <w:t xml:space="preserve">. </w:t>
      </w:r>
      <w:r>
        <w:t xml:space="preserve"> James Madison University </w:t>
      </w:r>
    </w:p>
    <w:p w:rsidR="000405D6" w:rsidRDefault="000405D6" w:rsidP="00B55AD5"/>
    <w:p w:rsidR="000405D6" w:rsidRDefault="000405D6" w:rsidP="00F65E1A">
      <w:pPr>
        <w:pStyle w:val="Heading4"/>
      </w:pPr>
      <w:r>
        <w:t>Junior Varsity</w:t>
      </w:r>
    </w:p>
    <w:p w:rsidR="000405D6" w:rsidRDefault="000405D6" w:rsidP="00B55AD5"/>
    <w:p w:rsidR="000405D6" w:rsidRDefault="000405D6" w:rsidP="00B55AD5">
      <w:r>
        <w:t>1</w:t>
      </w:r>
      <w:r w:rsidR="005228E8">
        <w:t xml:space="preserve">. </w:t>
      </w:r>
      <w:r>
        <w:t xml:space="preserve"> Catholic University </w:t>
      </w:r>
    </w:p>
    <w:p w:rsidR="000405D6" w:rsidRDefault="000405D6" w:rsidP="00B55AD5">
      <w:r>
        <w:t>2</w:t>
      </w:r>
      <w:r w:rsidR="005228E8">
        <w:t xml:space="preserve">. </w:t>
      </w:r>
      <w:r>
        <w:t xml:space="preserve"> Liberty University </w:t>
      </w:r>
    </w:p>
    <w:p w:rsidR="000405D6" w:rsidRDefault="000405D6" w:rsidP="00B55AD5">
      <w:r>
        <w:t>3</w:t>
      </w:r>
      <w:r w:rsidR="005228E8">
        <w:t xml:space="preserve">. </w:t>
      </w:r>
      <w:r>
        <w:t xml:space="preserve"> West Virginia University </w:t>
      </w:r>
    </w:p>
    <w:p w:rsidR="000405D6" w:rsidRDefault="000405D6" w:rsidP="00B55AD5">
      <w:r>
        <w:t>4</w:t>
      </w:r>
      <w:r w:rsidR="005228E8">
        <w:t xml:space="preserve">. </w:t>
      </w:r>
      <w:r>
        <w:t xml:space="preserve"> Boston College </w:t>
      </w:r>
    </w:p>
    <w:p w:rsidR="000405D6" w:rsidRDefault="000405D6" w:rsidP="00B55AD5">
      <w:r>
        <w:t>5</w:t>
      </w:r>
      <w:r w:rsidR="005228E8">
        <w:t xml:space="preserve">. </w:t>
      </w:r>
      <w:r>
        <w:t xml:space="preserve"> George Mason University </w:t>
      </w:r>
    </w:p>
    <w:p w:rsidR="000405D6" w:rsidRDefault="000405D6" w:rsidP="00B55AD5">
      <w:r>
        <w:t>6</w:t>
      </w:r>
      <w:r w:rsidR="005228E8">
        <w:t xml:space="preserve">. </w:t>
      </w:r>
      <w:r>
        <w:t xml:space="preserve"> University of Pittsburgh </w:t>
      </w:r>
    </w:p>
    <w:p w:rsidR="000405D6" w:rsidRDefault="000405D6" w:rsidP="00B55AD5">
      <w:r>
        <w:t>7</w:t>
      </w:r>
      <w:r w:rsidR="005228E8">
        <w:t xml:space="preserve">. </w:t>
      </w:r>
      <w:r>
        <w:t xml:space="preserve"> Mary Washington College </w:t>
      </w:r>
    </w:p>
    <w:p w:rsidR="000405D6" w:rsidRDefault="000405D6" w:rsidP="00B55AD5">
      <w:r>
        <w:t>8</w:t>
      </w:r>
      <w:r w:rsidR="005228E8">
        <w:t xml:space="preserve">. </w:t>
      </w:r>
      <w:r>
        <w:t xml:space="preserve"> Cornell University </w:t>
      </w:r>
    </w:p>
    <w:p w:rsidR="000405D6" w:rsidRDefault="000405D6" w:rsidP="00B55AD5">
      <w:r>
        <w:t>9</w:t>
      </w:r>
      <w:r w:rsidR="005228E8">
        <w:t xml:space="preserve">. </w:t>
      </w:r>
      <w:r>
        <w:t xml:space="preserve"> Trinity University </w:t>
      </w:r>
    </w:p>
    <w:p w:rsidR="000405D6" w:rsidRDefault="000405D6" w:rsidP="00B55AD5">
      <w:r>
        <w:t>10</w:t>
      </w:r>
      <w:r w:rsidR="005228E8">
        <w:t xml:space="preserve">. </w:t>
      </w:r>
      <w:r>
        <w:t xml:space="preserve"> Army </w:t>
      </w:r>
    </w:p>
    <w:p w:rsidR="000405D6" w:rsidRDefault="000405D6" w:rsidP="00B55AD5"/>
    <w:p w:rsidR="000405D6" w:rsidRDefault="000405D6" w:rsidP="00F65E1A">
      <w:pPr>
        <w:pStyle w:val="Heading4"/>
      </w:pPr>
      <w:r>
        <w:t>Novice</w:t>
      </w:r>
    </w:p>
    <w:p w:rsidR="000405D6" w:rsidRDefault="000405D6" w:rsidP="00B55AD5"/>
    <w:p w:rsidR="000405D6" w:rsidRDefault="000405D6" w:rsidP="00B55AD5">
      <w:r>
        <w:t>1</w:t>
      </w:r>
      <w:r w:rsidR="005228E8">
        <w:t xml:space="preserve">. </w:t>
      </w:r>
      <w:r>
        <w:t xml:space="preserve"> Catholic University </w:t>
      </w:r>
    </w:p>
    <w:p w:rsidR="000405D6" w:rsidRDefault="000405D6" w:rsidP="00B55AD5">
      <w:r>
        <w:t>2</w:t>
      </w:r>
      <w:r w:rsidR="005228E8">
        <w:t xml:space="preserve">. </w:t>
      </w:r>
      <w:r>
        <w:t xml:space="preserve"> Mary Washington College </w:t>
      </w:r>
    </w:p>
    <w:p w:rsidR="000405D6" w:rsidRDefault="000405D6" w:rsidP="00B55AD5">
      <w:r>
        <w:t>3</w:t>
      </w:r>
      <w:r w:rsidR="005228E8">
        <w:t xml:space="preserve">. </w:t>
      </w:r>
      <w:r>
        <w:t xml:space="preserve"> Liberty University </w:t>
      </w:r>
    </w:p>
    <w:p w:rsidR="000405D6" w:rsidRDefault="000405D6" w:rsidP="00B55AD5">
      <w:r>
        <w:t>4</w:t>
      </w:r>
      <w:r w:rsidR="005228E8">
        <w:t xml:space="preserve">. </w:t>
      </w:r>
      <w:r>
        <w:t xml:space="preserve"> West Virginia University </w:t>
      </w:r>
    </w:p>
    <w:p w:rsidR="000405D6" w:rsidRDefault="000405D6" w:rsidP="00B55AD5">
      <w:r>
        <w:t>5</w:t>
      </w:r>
      <w:r w:rsidR="005228E8">
        <w:t xml:space="preserve">. </w:t>
      </w:r>
      <w:r>
        <w:t xml:space="preserve"> Army </w:t>
      </w:r>
    </w:p>
    <w:p w:rsidR="000405D6" w:rsidRDefault="000405D6" w:rsidP="00B55AD5">
      <w:r>
        <w:t>6</w:t>
      </w:r>
      <w:r w:rsidR="005228E8">
        <w:t xml:space="preserve">. </w:t>
      </w:r>
      <w:r>
        <w:t xml:space="preserve"> </w:t>
      </w:r>
      <w:r w:rsidR="005228E8">
        <w:t>U.S. N</w:t>
      </w:r>
      <w:r>
        <w:t>aval Academy</w:t>
      </w:r>
    </w:p>
    <w:p w:rsidR="000405D6" w:rsidRDefault="000405D6" w:rsidP="00B55AD5">
      <w:r>
        <w:t>7</w:t>
      </w:r>
      <w:r w:rsidR="005228E8">
        <w:t xml:space="preserve">. </w:t>
      </w:r>
      <w:r>
        <w:t xml:space="preserve"> John Carroll University </w:t>
      </w:r>
    </w:p>
    <w:p w:rsidR="000405D6" w:rsidRDefault="000405D6" w:rsidP="00B55AD5">
      <w:r>
        <w:t>8</w:t>
      </w:r>
      <w:r w:rsidR="005228E8">
        <w:t xml:space="preserve">. </w:t>
      </w:r>
      <w:r>
        <w:t xml:space="preserve"> University of Louisville </w:t>
      </w:r>
    </w:p>
    <w:p w:rsidR="000405D6" w:rsidRDefault="000405D6" w:rsidP="00B55AD5">
      <w:r>
        <w:t>9</w:t>
      </w:r>
      <w:r w:rsidR="005228E8">
        <w:t xml:space="preserve">. </w:t>
      </w:r>
      <w:r>
        <w:t xml:space="preserve"> Cornell University </w:t>
      </w:r>
    </w:p>
    <w:p w:rsidR="000405D6" w:rsidRDefault="000405D6" w:rsidP="00B55AD5">
      <w:r>
        <w:t>10</w:t>
      </w:r>
      <w:r w:rsidR="005228E8">
        <w:t xml:space="preserve">. </w:t>
      </w:r>
      <w:r>
        <w:t xml:space="preserve"> Methodist College </w:t>
      </w:r>
    </w:p>
    <w:p w:rsidR="000405D6" w:rsidRDefault="000405D6" w:rsidP="00B55AD5"/>
    <w:p w:rsidR="000405D6" w:rsidRDefault="000405D6" w:rsidP="00F65E1A">
      <w:pPr>
        <w:pStyle w:val="Heading4"/>
      </w:pPr>
      <w:r>
        <w:t>Grand Sweepstakes</w:t>
      </w:r>
    </w:p>
    <w:p w:rsidR="000405D6" w:rsidRDefault="000405D6" w:rsidP="00B55AD5"/>
    <w:p w:rsidR="000405D6" w:rsidRDefault="000405D6" w:rsidP="00B55AD5">
      <w:r>
        <w:t>1</w:t>
      </w:r>
      <w:r w:rsidR="005228E8">
        <w:t xml:space="preserve">. </w:t>
      </w:r>
      <w:r>
        <w:t xml:space="preserve"> Catholic University </w:t>
      </w:r>
    </w:p>
    <w:p w:rsidR="000405D6" w:rsidRDefault="000405D6" w:rsidP="00B55AD5">
      <w:r>
        <w:t>2</w:t>
      </w:r>
      <w:r w:rsidR="005228E8">
        <w:t xml:space="preserve">. </w:t>
      </w:r>
      <w:r>
        <w:t xml:space="preserve"> Liberty University </w:t>
      </w:r>
    </w:p>
    <w:p w:rsidR="000405D6" w:rsidRDefault="000405D6" w:rsidP="00B55AD5">
      <w:r>
        <w:t>3</w:t>
      </w:r>
      <w:r w:rsidR="005228E8">
        <w:t xml:space="preserve">. </w:t>
      </w:r>
      <w:r>
        <w:t xml:space="preserve"> Mary Washington College </w:t>
      </w:r>
    </w:p>
    <w:p w:rsidR="000405D6" w:rsidRDefault="000405D6" w:rsidP="00B55AD5">
      <w:r>
        <w:t>4</w:t>
      </w:r>
      <w:r w:rsidR="005228E8">
        <w:t xml:space="preserve">. </w:t>
      </w:r>
      <w:r>
        <w:t xml:space="preserve"> West Virginia University </w:t>
      </w:r>
    </w:p>
    <w:p w:rsidR="000405D6" w:rsidRDefault="000405D6" w:rsidP="00B55AD5">
      <w:r>
        <w:t>5</w:t>
      </w:r>
      <w:r w:rsidR="005228E8">
        <w:t xml:space="preserve">. </w:t>
      </w:r>
      <w:r>
        <w:t xml:space="preserve"> </w:t>
      </w:r>
      <w:r w:rsidR="005228E8">
        <w:t>U.S. N</w:t>
      </w:r>
      <w:r>
        <w:t>aval Academy</w:t>
      </w:r>
    </w:p>
    <w:p w:rsidR="000405D6" w:rsidRDefault="000405D6" w:rsidP="00B55AD5">
      <w:r>
        <w:t>6</w:t>
      </w:r>
      <w:r w:rsidR="005228E8">
        <w:t xml:space="preserve">. </w:t>
      </w:r>
      <w:r>
        <w:t xml:space="preserve"> Cornell University </w:t>
      </w:r>
    </w:p>
    <w:p w:rsidR="000405D6" w:rsidRDefault="000405D6" w:rsidP="00B55AD5">
      <w:r>
        <w:t>7</w:t>
      </w:r>
      <w:r w:rsidR="005228E8">
        <w:t xml:space="preserve">. </w:t>
      </w:r>
      <w:r>
        <w:t xml:space="preserve"> John Carroll University </w:t>
      </w:r>
    </w:p>
    <w:p w:rsidR="000405D6" w:rsidRDefault="000405D6" w:rsidP="00B55AD5">
      <w:r>
        <w:t>8</w:t>
      </w:r>
      <w:r w:rsidR="005228E8">
        <w:t xml:space="preserve">. </w:t>
      </w:r>
      <w:r>
        <w:t xml:space="preserve"> University of Pittsburgh </w:t>
      </w:r>
    </w:p>
    <w:p w:rsidR="000405D6" w:rsidRDefault="000405D6" w:rsidP="00B55AD5">
      <w:r>
        <w:t>9</w:t>
      </w:r>
      <w:r w:rsidR="005228E8">
        <w:t xml:space="preserve">. </w:t>
      </w:r>
      <w:r>
        <w:t xml:space="preserve"> Boston College </w:t>
      </w:r>
    </w:p>
    <w:p w:rsidR="000405D6" w:rsidRDefault="000405D6" w:rsidP="00B55AD5">
      <w:r>
        <w:t>10</w:t>
      </w:r>
      <w:r w:rsidR="005228E8">
        <w:t xml:space="preserve">. </w:t>
      </w:r>
      <w:r>
        <w:t xml:space="preserve"> Army </w:t>
      </w:r>
    </w:p>
    <w:p w:rsidR="000405D6" w:rsidRDefault="000405D6" w:rsidP="00B55AD5"/>
    <w:p w:rsidR="000405D6" w:rsidRDefault="000405D6" w:rsidP="00F65E1A">
      <w:pPr>
        <w:pStyle w:val="Heading3"/>
      </w:pPr>
      <w:r>
        <w:t>2001-2002</w:t>
      </w:r>
    </w:p>
    <w:p w:rsidR="000405D6" w:rsidRDefault="000405D6" w:rsidP="00B55AD5"/>
    <w:p w:rsidR="000405D6" w:rsidRDefault="000405D6" w:rsidP="00F65E1A">
      <w:pPr>
        <w:pStyle w:val="Heading4"/>
      </w:pPr>
      <w:r>
        <w:t>Varsity</w:t>
      </w:r>
    </w:p>
    <w:p w:rsidR="000405D6" w:rsidRDefault="000405D6" w:rsidP="00B55AD5">
      <w:r>
        <w:t>1</w:t>
      </w:r>
      <w:r w:rsidR="005228E8">
        <w:t xml:space="preserve">. </w:t>
      </w:r>
      <w:r>
        <w:t>University of Pittsburgh</w:t>
      </w:r>
    </w:p>
    <w:p w:rsidR="000405D6" w:rsidRDefault="000405D6" w:rsidP="00B55AD5">
      <w:r>
        <w:t>2</w:t>
      </w:r>
      <w:r w:rsidR="005228E8">
        <w:t xml:space="preserve">. </w:t>
      </w:r>
      <w:r>
        <w:t>Catholic University</w:t>
      </w:r>
    </w:p>
    <w:p w:rsidR="000405D6" w:rsidRDefault="000405D6" w:rsidP="00B55AD5">
      <w:r>
        <w:t>3</w:t>
      </w:r>
      <w:r w:rsidR="005228E8">
        <w:t xml:space="preserve">. </w:t>
      </w:r>
      <w:r>
        <w:t>Liberty University</w:t>
      </w:r>
    </w:p>
    <w:p w:rsidR="000405D6" w:rsidRDefault="000405D6" w:rsidP="00B55AD5">
      <w:r>
        <w:t>4</w:t>
      </w:r>
      <w:r w:rsidR="005228E8">
        <w:t xml:space="preserve">. </w:t>
      </w:r>
      <w:r>
        <w:t>Wayne State University</w:t>
      </w:r>
    </w:p>
    <w:p w:rsidR="000405D6" w:rsidRDefault="000405D6" w:rsidP="00B55AD5">
      <w:r>
        <w:t>5</w:t>
      </w:r>
      <w:r w:rsidR="005228E8">
        <w:t xml:space="preserve">. </w:t>
      </w:r>
      <w:r>
        <w:t>University of Rochester</w:t>
      </w:r>
    </w:p>
    <w:p w:rsidR="000405D6" w:rsidRDefault="000405D6" w:rsidP="00B55AD5">
      <w:r>
        <w:t>6</w:t>
      </w:r>
      <w:r w:rsidR="005228E8">
        <w:t xml:space="preserve">. </w:t>
      </w:r>
      <w:r>
        <w:t>Cornell University</w:t>
      </w:r>
    </w:p>
    <w:p w:rsidR="000405D6" w:rsidRDefault="000405D6" w:rsidP="00B55AD5">
      <w:r>
        <w:t>7</w:t>
      </w:r>
      <w:r w:rsidR="005228E8">
        <w:t xml:space="preserve">. </w:t>
      </w:r>
      <w:r>
        <w:t>Emory University</w:t>
      </w:r>
    </w:p>
    <w:p w:rsidR="000405D6" w:rsidRDefault="000405D6" w:rsidP="00B55AD5">
      <w:r>
        <w:t>8</w:t>
      </w:r>
      <w:r w:rsidR="005228E8">
        <w:t xml:space="preserve">. </w:t>
      </w:r>
      <w:r>
        <w:t>Mary Washington College</w:t>
      </w:r>
    </w:p>
    <w:p w:rsidR="000405D6" w:rsidRDefault="000405D6" w:rsidP="00B55AD5">
      <w:r>
        <w:t>9</w:t>
      </w:r>
      <w:r w:rsidR="005228E8">
        <w:t xml:space="preserve">. </w:t>
      </w:r>
      <w:r>
        <w:t>West Virginia University</w:t>
      </w:r>
    </w:p>
    <w:p w:rsidR="000405D6" w:rsidRDefault="000405D6" w:rsidP="00B55AD5">
      <w:r>
        <w:t>10</w:t>
      </w:r>
      <w:r w:rsidR="005228E8">
        <w:t xml:space="preserve">. </w:t>
      </w:r>
      <w:r>
        <w:t>George Mason University</w:t>
      </w:r>
    </w:p>
    <w:p w:rsidR="000405D6" w:rsidRDefault="000405D6" w:rsidP="00B55AD5"/>
    <w:p w:rsidR="000405D6" w:rsidRDefault="000405D6" w:rsidP="00F65E1A">
      <w:pPr>
        <w:pStyle w:val="Heading4"/>
      </w:pPr>
      <w:r>
        <w:t>Junior Varsity</w:t>
      </w:r>
    </w:p>
    <w:p w:rsidR="000405D6" w:rsidRDefault="000405D6" w:rsidP="00B55AD5">
      <w:r>
        <w:t>1</w:t>
      </w:r>
      <w:r w:rsidR="005228E8">
        <w:t xml:space="preserve">. </w:t>
      </w:r>
      <w:r>
        <w:t>Catholic University</w:t>
      </w:r>
    </w:p>
    <w:p w:rsidR="000405D6" w:rsidRDefault="000405D6" w:rsidP="00B55AD5">
      <w:r>
        <w:t>2</w:t>
      </w:r>
      <w:r w:rsidR="005228E8">
        <w:t xml:space="preserve">. </w:t>
      </w:r>
      <w:r>
        <w:t>Liberty University</w:t>
      </w:r>
    </w:p>
    <w:p w:rsidR="000405D6" w:rsidRDefault="000405D6" w:rsidP="00B55AD5">
      <w:r>
        <w:t>3</w:t>
      </w:r>
      <w:r w:rsidR="005228E8">
        <w:t xml:space="preserve">. </w:t>
      </w:r>
      <w:r>
        <w:t>George Mason University</w:t>
      </w:r>
    </w:p>
    <w:p w:rsidR="000405D6" w:rsidRDefault="000405D6" w:rsidP="00B55AD5">
      <w:r>
        <w:t>4</w:t>
      </w:r>
      <w:r w:rsidR="005228E8">
        <w:t xml:space="preserve">. </w:t>
      </w:r>
      <w:r>
        <w:t>University of Rochester</w:t>
      </w:r>
    </w:p>
    <w:p w:rsidR="000405D6" w:rsidRDefault="000405D6" w:rsidP="00B55AD5">
      <w:r>
        <w:t>5</w:t>
      </w:r>
      <w:r w:rsidR="005228E8">
        <w:t xml:space="preserve">. </w:t>
      </w:r>
      <w:r>
        <w:t>John Carroll University</w:t>
      </w:r>
    </w:p>
    <w:p w:rsidR="000405D6" w:rsidRDefault="000405D6" w:rsidP="00B55AD5">
      <w:r>
        <w:t>6</w:t>
      </w:r>
      <w:r w:rsidR="005228E8">
        <w:t xml:space="preserve">. </w:t>
      </w:r>
      <w:r>
        <w:t>West Virginia University</w:t>
      </w:r>
    </w:p>
    <w:p w:rsidR="000405D6" w:rsidRDefault="000405D6" w:rsidP="00B55AD5">
      <w:r>
        <w:t>7</w:t>
      </w:r>
      <w:r w:rsidR="005228E8">
        <w:t xml:space="preserve">. </w:t>
      </w:r>
      <w:r>
        <w:t>University of South Carolina</w:t>
      </w:r>
    </w:p>
    <w:p w:rsidR="000405D6" w:rsidRDefault="000405D6" w:rsidP="00B55AD5">
      <w:r>
        <w:t>8</w:t>
      </w:r>
      <w:r w:rsidR="005228E8">
        <w:t xml:space="preserve">. </w:t>
      </w:r>
      <w:r>
        <w:t>Mary Washington College</w:t>
      </w:r>
    </w:p>
    <w:p w:rsidR="000405D6" w:rsidRDefault="000405D6" w:rsidP="00B55AD5">
      <w:r>
        <w:t>9</w:t>
      </w:r>
      <w:r w:rsidR="005228E8">
        <w:t xml:space="preserve">. </w:t>
      </w:r>
      <w:r>
        <w:t>Army</w:t>
      </w:r>
    </w:p>
    <w:p w:rsidR="000405D6" w:rsidRDefault="000405D6" w:rsidP="00B55AD5">
      <w:r>
        <w:t>10</w:t>
      </w:r>
      <w:r w:rsidR="005228E8">
        <w:t xml:space="preserve">. </w:t>
      </w:r>
      <w:r>
        <w:t>Trinity University</w:t>
      </w:r>
    </w:p>
    <w:p w:rsidR="000405D6" w:rsidRDefault="000405D6" w:rsidP="00B55AD5"/>
    <w:p w:rsidR="000405D6" w:rsidRDefault="000405D6" w:rsidP="00F65E1A">
      <w:pPr>
        <w:pStyle w:val="Heading4"/>
      </w:pPr>
      <w:r>
        <w:t>Novice</w:t>
      </w:r>
    </w:p>
    <w:p w:rsidR="000405D6" w:rsidRDefault="000405D6" w:rsidP="00B55AD5">
      <w:r>
        <w:t>1</w:t>
      </w:r>
      <w:r w:rsidR="005228E8">
        <w:t xml:space="preserve">. </w:t>
      </w:r>
      <w:r>
        <w:t>University of Rochester</w:t>
      </w:r>
    </w:p>
    <w:p w:rsidR="000405D6" w:rsidRDefault="000405D6" w:rsidP="00B55AD5">
      <w:r>
        <w:t>2</w:t>
      </w:r>
      <w:r w:rsidR="005228E8">
        <w:t xml:space="preserve">. </w:t>
      </w:r>
      <w:r>
        <w:t>Liberty University</w:t>
      </w:r>
    </w:p>
    <w:p w:rsidR="000405D6" w:rsidRDefault="000405D6" w:rsidP="00B55AD5">
      <w:r>
        <w:t>3</w:t>
      </w:r>
      <w:r w:rsidR="005228E8">
        <w:t xml:space="preserve">. </w:t>
      </w:r>
      <w:r>
        <w:t>Mary Washington College</w:t>
      </w:r>
    </w:p>
    <w:p w:rsidR="000405D6" w:rsidRDefault="000405D6" w:rsidP="00B55AD5">
      <w:r>
        <w:t>4</w:t>
      </w:r>
      <w:r w:rsidR="005228E8">
        <w:t xml:space="preserve">. </w:t>
      </w:r>
      <w:r>
        <w:t>Army</w:t>
      </w:r>
    </w:p>
    <w:p w:rsidR="000405D6" w:rsidRDefault="000405D6" w:rsidP="00B55AD5">
      <w:r>
        <w:t>5</w:t>
      </w:r>
      <w:r w:rsidR="005228E8">
        <w:t xml:space="preserve">. </w:t>
      </w:r>
      <w:r>
        <w:t>West Virginia University</w:t>
      </w:r>
    </w:p>
    <w:p w:rsidR="000405D6" w:rsidRDefault="000405D6" w:rsidP="00B55AD5">
      <w:r>
        <w:t>6</w:t>
      </w:r>
      <w:r w:rsidR="005228E8">
        <w:t xml:space="preserve">. </w:t>
      </w:r>
      <w:r>
        <w:t>George Mason University</w:t>
      </w:r>
    </w:p>
    <w:p w:rsidR="000405D6" w:rsidRDefault="000405D6" w:rsidP="00B55AD5">
      <w:r>
        <w:t>7</w:t>
      </w:r>
      <w:r w:rsidR="005228E8">
        <w:t xml:space="preserve">. </w:t>
      </w:r>
      <w:r>
        <w:t>Catholic University</w:t>
      </w:r>
    </w:p>
    <w:p w:rsidR="000405D6" w:rsidRDefault="000405D6" w:rsidP="00B55AD5">
      <w:r>
        <w:t>8</w:t>
      </w:r>
      <w:r w:rsidR="005228E8">
        <w:t xml:space="preserve">. </w:t>
      </w:r>
      <w:r>
        <w:t>Wayne State University</w:t>
      </w:r>
    </w:p>
    <w:p w:rsidR="000405D6" w:rsidRDefault="000405D6" w:rsidP="00B55AD5">
      <w:r>
        <w:t>9</w:t>
      </w:r>
      <w:r w:rsidR="005228E8">
        <w:t xml:space="preserve">. </w:t>
      </w:r>
      <w:r>
        <w:t>Boston College</w:t>
      </w:r>
    </w:p>
    <w:p w:rsidR="000405D6" w:rsidRDefault="000405D6" w:rsidP="00B55AD5">
      <w:r>
        <w:t>10</w:t>
      </w:r>
      <w:r w:rsidR="005228E8">
        <w:t xml:space="preserve">. </w:t>
      </w:r>
      <w:r>
        <w:t>University of Vermont</w:t>
      </w:r>
    </w:p>
    <w:p w:rsidR="000405D6" w:rsidRDefault="000405D6" w:rsidP="00B55AD5"/>
    <w:p w:rsidR="000405D6" w:rsidRDefault="000405D6" w:rsidP="00F65E1A">
      <w:pPr>
        <w:pStyle w:val="Heading4"/>
      </w:pPr>
      <w:r>
        <w:t>Grand Sweepstakes</w:t>
      </w:r>
    </w:p>
    <w:p w:rsidR="000405D6" w:rsidRDefault="000405D6" w:rsidP="00B55AD5">
      <w:r>
        <w:t>1</w:t>
      </w:r>
      <w:r w:rsidR="005228E8">
        <w:t xml:space="preserve">. </w:t>
      </w:r>
      <w:r>
        <w:t>Liberty University</w:t>
      </w:r>
    </w:p>
    <w:p w:rsidR="000405D6" w:rsidRDefault="000405D6" w:rsidP="00B55AD5">
      <w:r>
        <w:t>2</w:t>
      </w:r>
      <w:r w:rsidR="005228E8">
        <w:t xml:space="preserve">. </w:t>
      </w:r>
      <w:r>
        <w:t>Catholic University</w:t>
      </w:r>
    </w:p>
    <w:p w:rsidR="000405D6" w:rsidRDefault="000405D6" w:rsidP="00B55AD5">
      <w:r>
        <w:t>3</w:t>
      </w:r>
      <w:r w:rsidR="005228E8">
        <w:t xml:space="preserve">. </w:t>
      </w:r>
      <w:r>
        <w:t>University of Rochester</w:t>
      </w:r>
    </w:p>
    <w:p w:rsidR="000405D6" w:rsidRDefault="000405D6" w:rsidP="00B55AD5">
      <w:r>
        <w:t>4</w:t>
      </w:r>
      <w:r w:rsidR="005228E8">
        <w:t xml:space="preserve">. </w:t>
      </w:r>
      <w:r>
        <w:t>Mary Washington College</w:t>
      </w:r>
    </w:p>
    <w:p w:rsidR="000405D6" w:rsidRDefault="000405D6" w:rsidP="00B55AD5">
      <w:r>
        <w:t>5</w:t>
      </w:r>
      <w:r w:rsidR="005228E8">
        <w:t xml:space="preserve">. </w:t>
      </w:r>
      <w:r>
        <w:t>George Mason University</w:t>
      </w:r>
    </w:p>
    <w:p w:rsidR="000405D6" w:rsidRDefault="000405D6" w:rsidP="00B55AD5">
      <w:r>
        <w:t>6</w:t>
      </w:r>
      <w:r w:rsidR="005228E8">
        <w:t xml:space="preserve">. </w:t>
      </w:r>
      <w:r>
        <w:t>West Virginia University</w:t>
      </w:r>
    </w:p>
    <w:p w:rsidR="000405D6" w:rsidRDefault="000405D6" w:rsidP="00B55AD5">
      <w:r>
        <w:t>7</w:t>
      </w:r>
      <w:r w:rsidR="005228E8">
        <w:t xml:space="preserve">. </w:t>
      </w:r>
      <w:r>
        <w:t>Army</w:t>
      </w:r>
    </w:p>
    <w:p w:rsidR="000405D6" w:rsidRDefault="000405D6" w:rsidP="00B55AD5">
      <w:r>
        <w:t>8</w:t>
      </w:r>
      <w:r w:rsidR="005228E8">
        <w:t xml:space="preserve">. </w:t>
      </w:r>
      <w:r>
        <w:t>Wayne State University</w:t>
      </w:r>
    </w:p>
    <w:p w:rsidR="000405D6" w:rsidRDefault="000405D6" w:rsidP="00B55AD5">
      <w:r>
        <w:t>9</w:t>
      </w:r>
      <w:r w:rsidR="005228E8">
        <w:t xml:space="preserve">. </w:t>
      </w:r>
      <w:r>
        <w:t>University of Pittsburgh</w:t>
      </w:r>
    </w:p>
    <w:p w:rsidR="000405D6" w:rsidRDefault="000405D6" w:rsidP="00B55AD5">
      <w:r>
        <w:t>10</w:t>
      </w:r>
      <w:r w:rsidR="005228E8">
        <w:t xml:space="preserve">. </w:t>
      </w:r>
      <w:r>
        <w:t>Trinity University</w:t>
      </w:r>
    </w:p>
    <w:p w:rsidR="000405D6" w:rsidRDefault="000405D6" w:rsidP="00B55AD5"/>
    <w:p w:rsidR="000405D6" w:rsidRDefault="000405D6" w:rsidP="00F37ECB">
      <w:pPr>
        <w:pStyle w:val="Heading3"/>
      </w:pPr>
      <w:r>
        <w:t>2002-2003</w:t>
      </w:r>
    </w:p>
    <w:p w:rsidR="000405D6" w:rsidRDefault="000405D6" w:rsidP="00B55AD5"/>
    <w:p w:rsidR="000405D6" w:rsidRDefault="000405D6" w:rsidP="00F37ECB">
      <w:pPr>
        <w:pStyle w:val="Heading4"/>
      </w:pPr>
      <w:r>
        <w:t>Varsity</w:t>
      </w:r>
    </w:p>
    <w:p w:rsidR="000405D6" w:rsidRDefault="000405D6" w:rsidP="00B55AD5">
      <w:r>
        <w:t>1</w:t>
      </w:r>
      <w:r w:rsidR="005228E8">
        <w:t xml:space="preserve">. </w:t>
      </w:r>
      <w:r>
        <w:t>Catholic University</w:t>
      </w:r>
    </w:p>
    <w:p w:rsidR="000405D6" w:rsidRDefault="000405D6" w:rsidP="00B55AD5">
      <w:r>
        <w:t>2</w:t>
      </w:r>
      <w:r w:rsidR="005228E8">
        <w:t xml:space="preserve">. </w:t>
      </w:r>
      <w:r>
        <w:t>University of Pittsburgh</w:t>
      </w:r>
    </w:p>
    <w:p w:rsidR="000405D6" w:rsidRDefault="000405D6" w:rsidP="00B55AD5">
      <w:r>
        <w:t>3</w:t>
      </w:r>
      <w:r w:rsidR="005228E8">
        <w:t xml:space="preserve">. </w:t>
      </w:r>
      <w:r>
        <w:t>Liberty University</w:t>
      </w:r>
    </w:p>
    <w:p w:rsidR="000405D6" w:rsidRDefault="000405D6" w:rsidP="00B55AD5">
      <w:r>
        <w:t>4</w:t>
      </w:r>
      <w:r w:rsidR="005228E8">
        <w:t xml:space="preserve">. </w:t>
      </w:r>
      <w:r>
        <w:t>University of Rochester</w:t>
      </w:r>
    </w:p>
    <w:p w:rsidR="000405D6" w:rsidRDefault="000405D6" w:rsidP="00B55AD5">
      <w:r>
        <w:t>5</w:t>
      </w:r>
      <w:r w:rsidR="005228E8">
        <w:t xml:space="preserve">. </w:t>
      </w:r>
      <w:r>
        <w:t>John Carroll University</w:t>
      </w:r>
    </w:p>
    <w:p w:rsidR="000405D6" w:rsidRDefault="000405D6" w:rsidP="00B55AD5">
      <w:r>
        <w:t>6</w:t>
      </w:r>
      <w:r w:rsidR="005228E8">
        <w:t xml:space="preserve">. </w:t>
      </w:r>
      <w:r>
        <w:t>Army</w:t>
      </w:r>
    </w:p>
    <w:p w:rsidR="000405D6" w:rsidRDefault="000405D6" w:rsidP="00B55AD5">
      <w:r>
        <w:t>7</w:t>
      </w:r>
      <w:r w:rsidR="005228E8">
        <w:t xml:space="preserve">. </w:t>
      </w:r>
      <w:r>
        <w:t>James Madison</w:t>
      </w:r>
    </w:p>
    <w:p w:rsidR="000405D6" w:rsidRDefault="000405D6" w:rsidP="00B55AD5">
      <w:r>
        <w:t>8</w:t>
      </w:r>
      <w:r w:rsidR="005228E8">
        <w:t xml:space="preserve">. </w:t>
      </w:r>
      <w:r>
        <w:t>George Mason University</w:t>
      </w:r>
    </w:p>
    <w:p w:rsidR="000405D6" w:rsidRDefault="000405D6" w:rsidP="00B55AD5">
      <w:r>
        <w:t>9</w:t>
      </w:r>
      <w:r w:rsidR="005228E8">
        <w:t xml:space="preserve">. </w:t>
      </w:r>
      <w:r>
        <w:t xml:space="preserve">Miami- Ohio        </w:t>
      </w:r>
    </w:p>
    <w:p w:rsidR="000405D6" w:rsidRDefault="000405D6" w:rsidP="00B55AD5">
      <w:r>
        <w:t>10</w:t>
      </w:r>
      <w:r w:rsidR="005228E8">
        <w:t xml:space="preserve">. </w:t>
      </w:r>
      <w:r>
        <w:t>Mary Washington College</w:t>
      </w:r>
    </w:p>
    <w:p w:rsidR="000405D6" w:rsidRDefault="000405D6" w:rsidP="00B55AD5"/>
    <w:p w:rsidR="000405D6" w:rsidRDefault="000405D6" w:rsidP="00F37ECB">
      <w:pPr>
        <w:pStyle w:val="Heading4"/>
      </w:pPr>
      <w:r>
        <w:t>Junior Varsity</w:t>
      </w:r>
    </w:p>
    <w:p w:rsidR="000405D6" w:rsidRDefault="000405D6" w:rsidP="00B55AD5">
      <w:r>
        <w:t>1</w:t>
      </w:r>
      <w:r w:rsidR="005228E8">
        <w:t xml:space="preserve">. </w:t>
      </w:r>
      <w:r>
        <w:t>Liberty University</w:t>
      </w:r>
    </w:p>
    <w:p w:rsidR="000405D6" w:rsidRDefault="000405D6" w:rsidP="00B55AD5">
      <w:r>
        <w:t>2</w:t>
      </w:r>
      <w:r w:rsidR="005228E8">
        <w:t xml:space="preserve">. </w:t>
      </w:r>
      <w:r>
        <w:t>Catholic University</w:t>
      </w:r>
    </w:p>
    <w:p w:rsidR="000405D6" w:rsidRDefault="000405D6" w:rsidP="00B55AD5">
      <w:r>
        <w:t>3</w:t>
      </w:r>
      <w:r w:rsidR="005228E8">
        <w:t xml:space="preserve">. </w:t>
      </w:r>
      <w:r>
        <w:t>Mary Washington College</w:t>
      </w:r>
    </w:p>
    <w:p w:rsidR="000405D6" w:rsidRDefault="000405D6" w:rsidP="00B55AD5">
      <w:r>
        <w:t>4</w:t>
      </w:r>
      <w:r w:rsidR="005228E8">
        <w:t xml:space="preserve">. </w:t>
      </w:r>
      <w:r>
        <w:t>University of Rochester</w:t>
      </w:r>
    </w:p>
    <w:p w:rsidR="000405D6" w:rsidRDefault="000405D6" w:rsidP="00B55AD5">
      <w:r>
        <w:t>5</w:t>
      </w:r>
      <w:r w:rsidR="005228E8">
        <w:t xml:space="preserve">. </w:t>
      </w:r>
      <w:r>
        <w:t>Boston College</w:t>
      </w:r>
    </w:p>
    <w:p w:rsidR="000405D6" w:rsidRDefault="000405D6" w:rsidP="00B55AD5">
      <w:r>
        <w:t>6</w:t>
      </w:r>
      <w:r w:rsidR="005228E8">
        <w:t xml:space="preserve">. </w:t>
      </w:r>
      <w:r>
        <w:t>George Mason University</w:t>
      </w:r>
    </w:p>
    <w:p w:rsidR="000405D6" w:rsidRDefault="000405D6" w:rsidP="00B55AD5">
      <w:r>
        <w:t>7</w:t>
      </w:r>
      <w:r w:rsidR="005228E8">
        <w:t xml:space="preserve">. </w:t>
      </w:r>
      <w:r>
        <w:t>University of Richmond</w:t>
      </w:r>
    </w:p>
    <w:p w:rsidR="000405D6" w:rsidRDefault="000405D6" w:rsidP="00B55AD5">
      <w:r>
        <w:t>8</w:t>
      </w:r>
      <w:r w:rsidR="005228E8">
        <w:t xml:space="preserve">. </w:t>
      </w:r>
      <w:r>
        <w:t>West Virginia University</w:t>
      </w:r>
    </w:p>
    <w:p w:rsidR="000405D6" w:rsidRDefault="000405D6" w:rsidP="00B55AD5">
      <w:r>
        <w:t>9</w:t>
      </w:r>
      <w:r w:rsidR="005228E8">
        <w:t xml:space="preserve">. </w:t>
      </w:r>
      <w:r>
        <w:t>Cornell University</w:t>
      </w:r>
    </w:p>
    <w:p w:rsidR="000405D6" w:rsidRDefault="000405D6" w:rsidP="00B55AD5">
      <w:r>
        <w:t>10</w:t>
      </w:r>
      <w:r w:rsidR="005228E8">
        <w:t xml:space="preserve">. </w:t>
      </w:r>
      <w:r>
        <w:t>George Washington University</w:t>
      </w:r>
    </w:p>
    <w:p w:rsidR="000405D6" w:rsidRDefault="000405D6" w:rsidP="00B55AD5"/>
    <w:p w:rsidR="000405D6" w:rsidRDefault="000405D6" w:rsidP="00F37ECB">
      <w:pPr>
        <w:pStyle w:val="Heading4"/>
      </w:pPr>
      <w:r>
        <w:t>Novice</w:t>
      </w:r>
    </w:p>
    <w:p w:rsidR="000405D6" w:rsidRDefault="000405D6" w:rsidP="00B55AD5">
      <w:r>
        <w:t>1</w:t>
      </w:r>
      <w:r w:rsidR="005228E8">
        <w:t xml:space="preserve">. </w:t>
      </w:r>
      <w:r>
        <w:t>Liberty University</w:t>
      </w:r>
    </w:p>
    <w:p w:rsidR="000405D6" w:rsidRDefault="000405D6" w:rsidP="00B55AD5">
      <w:r>
        <w:t>2</w:t>
      </w:r>
      <w:r w:rsidR="005228E8">
        <w:t xml:space="preserve">. </w:t>
      </w:r>
      <w:r>
        <w:t>Catholic University</w:t>
      </w:r>
    </w:p>
    <w:p w:rsidR="000405D6" w:rsidRDefault="000405D6" w:rsidP="00B55AD5">
      <w:r>
        <w:t>3</w:t>
      </w:r>
      <w:r w:rsidR="005228E8">
        <w:t xml:space="preserve">. </w:t>
      </w:r>
      <w:r>
        <w:t>John Carroll University</w:t>
      </w:r>
    </w:p>
    <w:p w:rsidR="000405D6" w:rsidRDefault="000405D6" w:rsidP="00B55AD5">
      <w:r>
        <w:t>4</w:t>
      </w:r>
      <w:r w:rsidR="005228E8">
        <w:t xml:space="preserve">. </w:t>
      </w:r>
      <w:r>
        <w:t>Mary Washington College</w:t>
      </w:r>
    </w:p>
    <w:p w:rsidR="000405D6" w:rsidRDefault="000405D6" w:rsidP="00B55AD5">
      <w:r>
        <w:t>5</w:t>
      </w:r>
      <w:r w:rsidR="005228E8">
        <w:t xml:space="preserve">. </w:t>
      </w:r>
      <w:r>
        <w:t>West Virginia University</w:t>
      </w:r>
    </w:p>
    <w:p w:rsidR="000405D6" w:rsidRDefault="000405D6" w:rsidP="00B55AD5">
      <w:r>
        <w:t>6</w:t>
      </w:r>
      <w:r w:rsidR="005228E8">
        <w:t xml:space="preserve">. </w:t>
      </w:r>
      <w:r>
        <w:t>Army</w:t>
      </w:r>
    </w:p>
    <w:p w:rsidR="000405D6" w:rsidRDefault="000405D6" w:rsidP="00B55AD5">
      <w:r>
        <w:t>7</w:t>
      </w:r>
      <w:r w:rsidR="005228E8">
        <w:t xml:space="preserve">. </w:t>
      </w:r>
      <w:r>
        <w:t>Wake Forest University</w:t>
      </w:r>
    </w:p>
    <w:p w:rsidR="000405D6" w:rsidRDefault="000405D6" w:rsidP="00B55AD5">
      <w:r>
        <w:t>8</w:t>
      </w:r>
      <w:r w:rsidR="005228E8">
        <w:t xml:space="preserve">. </w:t>
      </w:r>
      <w:r>
        <w:t>Binghamton</w:t>
      </w:r>
    </w:p>
    <w:p w:rsidR="000405D6" w:rsidRDefault="000405D6" w:rsidP="00B55AD5">
      <w:r>
        <w:t xml:space="preserve"> 9</w:t>
      </w:r>
      <w:r w:rsidR="005228E8">
        <w:t xml:space="preserve">. </w:t>
      </w:r>
      <w:r>
        <w:t>Cornell University</w:t>
      </w:r>
    </w:p>
    <w:p w:rsidR="000405D6" w:rsidRDefault="000405D6" w:rsidP="00B55AD5">
      <w:r>
        <w:t>10</w:t>
      </w:r>
      <w:r w:rsidR="005228E8">
        <w:t xml:space="preserve">. </w:t>
      </w:r>
      <w:r>
        <w:t>Clarion University</w:t>
      </w:r>
    </w:p>
    <w:p w:rsidR="000405D6" w:rsidRDefault="000405D6" w:rsidP="00B55AD5"/>
    <w:p w:rsidR="000405D6" w:rsidRDefault="000405D6" w:rsidP="00F37ECB">
      <w:pPr>
        <w:pStyle w:val="Heading4"/>
      </w:pPr>
      <w:r>
        <w:t>Grand Sweepstakes</w:t>
      </w:r>
    </w:p>
    <w:p w:rsidR="000405D6" w:rsidRDefault="000405D6" w:rsidP="00B55AD5">
      <w:r>
        <w:t>1</w:t>
      </w:r>
      <w:r w:rsidR="005228E8">
        <w:t xml:space="preserve">. </w:t>
      </w:r>
      <w:r>
        <w:t>Catholic University</w:t>
      </w:r>
    </w:p>
    <w:p w:rsidR="000405D6" w:rsidRDefault="000405D6" w:rsidP="00B55AD5">
      <w:r>
        <w:t>2</w:t>
      </w:r>
      <w:r w:rsidR="005228E8">
        <w:t xml:space="preserve">. </w:t>
      </w:r>
      <w:r>
        <w:t>Liberty University</w:t>
      </w:r>
    </w:p>
    <w:p w:rsidR="000405D6" w:rsidRDefault="000405D6" w:rsidP="00B55AD5">
      <w:r>
        <w:t>3</w:t>
      </w:r>
      <w:r w:rsidR="005228E8">
        <w:t xml:space="preserve">. </w:t>
      </w:r>
      <w:r>
        <w:t>Mary Washington College</w:t>
      </w:r>
    </w:p>
    <w:p w:rsidR="000405D6" w:rsidRDefault="000405D6" w:rsidP="00B55AD5">
      <w:r>
        <w:t>4</w:t>
      </w:r>
      <w:r w:rsidR="005228E8">
        <w:t xml:space="preserve">. </w:t>
      </w:r>
      <w:r>
        <w:t>University of Rochester</w:t>
      </w:r>
    </w:p>
    <w:p w:rsidR="000405D6" w:rsidRDefault="000405D6" w:rsidP="00B55AD5">
      <w:r>
        <w:t>5</w:t>
      </w:r>
      <w:r w:rsidR="005228E8">
        <w:t xml:space="preserve">. </w:t>
      </w:r>
      <w:r>
        <w:t>John Carroll University</w:t>
      </w:r>
    </w:p>
    <w:p w:rsidR="000405D6" w:rsidRDefault="000405D6" w:rsidP="00B55AD5">
      <w:r>
        <w:t>6</w:t>
      </w:r>
      <w:r w:rsidR="005228E8">
        <w:t xml:space="preserve">. </w:t>
      </w:r>
      <w:r>
        <w:t>George Mason University</w:t>
      </w:r>
    </w:p>
    <w:p w:rsidR="000405D6" w:rsidRDefault="000405D6" w:rsidP="00B55AD5">
      <w:r>
        <w:t>7</w:t>
      </w:r>
      <w:r w:rsidR="005228E8">
        <w:t xml:space="preserve">. </w:t>
      </w:r>
      <w:r>
        <w:t>West Virginia University</w:t>
      </w:r>
    </w:p>
    <w:p w:rsidR="000405D6" w:rsidRDefault="000405D6" w:rsidP="00B55AD5">
      <w:r>
        <w:t>8</w:t>
      </w:r>
      <w:r w:rsidR="005228E8">
        <w:t xml:space="preserve">. </w:t>
      </w:r>
      <w:r>
        <w:t>Army</w:t>
      </w:r>
    </w:p>
    <w:p w:rsidR="000405D6" w:rsidRDefault="000405D6" w:rsidP="00B55AD5">
      <w:r>
        <w:t>9</w:t>
      </w:r>
      <w:r w:rsidR="005228E8">
        <w:t xml:space="preserve">. </w:t>
      </w:r>
      <w:r>
        <w:t>Cornell University</w:t>
      </w:r>
    </w:p>
    <w:p w:rsidR="000405D6" w:rsidRDefault="000405D6" w:rsidP="00B55AD5">
      <w:r>
        <w:t>10</w:t>
      </w:r>
      <w:r w:rsidR="005228E8">
        <w:t xml:space="preserve">. </w:t>
      </w:r>
      <w:r>
        <w:t>University of Richmond</w:t>
      </w:r>
    </w:p>
    <w:p w:rsidR="000405D6" w:rsidRDefault="000405D6" w:rsidP="00B55AD5"/>
    <w:p w:rsidR="000405D6" w:rsidRDefault="000405D6" w:rsidP="00F37ECB">
      <w:pPr>
        <w:pStyle w:val="Heading3"/>
      </w:pPr>
      <w:r>
        <w:t>2003-2004</w:t>
      </w:r>
    </w:p>
    <w:p w:rsidR="000405D6" w:rsidRDefault="000405D6" w:rsidP="00B55AD5"/>
    <w:p w:rsidR="000405D6" w:rsidRDefault="000405D6" w:rsidP="00F37ECB">
      <w:pPr>
        <w:pStyle w:val="Heading4"/>
      </w:pPr>
      <w:r>
        <w:t>Varsity</w:t>
      </w:r>
    </w:p>
    <w:p w:rsidR="000405D6" w:rsidRDefault="000405D6" w:rsidP="00B55AD5">
      <w:r>
        <w:t>1</w:t>
      </w:r>
      <w:r w:rsidR="005228E8">
        <w:t xml:space="preserve">. </w:t>
      </w:r>
      <w:r>
        <w:t>Liberty University</w:t>
      </w:r>
    </w:p>
    <w:p w:rsidR="000405D6" w:rsidRDefault="000405D6" w:rsidP="00B55AD5">
      <w:r>
        <w:t>2</w:t>
      </w:r>
      <w:r w:rsidR="005228E8">
        <w:t xml:space="preserve">. </w:t>
      </w:r>
      <w:r>
        <w:t>Trinity University</w:t>
      </w:r>
    </w:p>
    <w:p w:rsidR="000405D6" w:rsidRDefault="000405D6" w:rsidP="00B55AD5">
      <w:r>
        <w:t>3</w:t>
      </w:r>
      <w:r w:rsidR="005228E8">
        <w:t xml:space="preserve">. </w:t>
      </w:r>
      <w:r>
        <w:t>George Washington University</w:t>
      </w:r>
    </w:p>
    <w:p w:rsidR="000405D6" w:rsidRDefault="000405D6" w:rsidP="00B55AD5">
      <w:r>
        <w:t>4</w:t>
      </w:r>
      <w:r w:rsidR="005228E8">
        <w:t xml:space="preserve">. </w:t>
      </w:r>
      <w:r>
        <w:t>Wayne State University</w:t>
      </w:r>
    </w:p>
    <w:p w:rsidR="000405D6" w:rsidRDefault="000405D6" w:rsidP="00B55AD5">
      <w:r>
        <w:t>5</w:t>
      </w:r>
      <w:r w:rsidR="005228E8">
        <w:t xml:space="preserve">. </w:t>
      </w:r>
      <w:r>
        <w:t>Case Western Reserve University</w:t>
      </w:r>
    </w:p>
    <w:p w:rsidR="000405D6" w:rsidRDefault="000405D6" w:rsidP="00B55AD5">
      <w:r>
        <w:t>6</w:t>
      </w:r>
      <w:r w:rsidR="005228E8">
        <w:t xml:space="preserve">. </w:t>
      </w:r>
      <w:r>
        <w:t>Army</w:t>
      </w:r>
    </w:p>
    <w:p w:rsidR="000405D6" w:rsidRDefault="000405D6" w:rsidP="00B55AD5">
      <w:r>
        <w:t>7</w:t>
      </w:r>
      <w:r w:rsidR="005228E8">
        <w:t xml:space="preserve">. </w:t>
      </w:r>
      <w:r>
        <w:t>Pittsburgh</w:t>
      </w:r>
    </w:p>
    <w:p w:rsidR="000405D6" w:rsidRDefault="000405D6" w:rsidP="00B55AD5">
      <w:r>
        <w:t>8</w:t>
      </w:r>
      <w:r w:rsidR="005228E8">
        <w:t xml:space="preserve">. </w:t>
      </w:r>
      <w:r>
        <w:t>Richmond</w:t>
      </w:r>
    </w:p>
    <w:p w:rsidR="000405D6" w:rsidRDefault="000405D6" w:rsidP="00B55AD5">
      <w:r>
        <w:t>9</w:t>
      </w:r>
      <w:r w:rsidR="005228E8">
        <w:t xml:space="preserve">. </w:t>
      </w:r>
      <w:r>
        <w:t>Georgetown</w:t>
      </w:r>
    </w:p>
    <w:p w:rsidR="000405D6" w:rsidRDefault="000405D6" w:rsidP="00B55AD5">
      <w:r>
        <w:t>10</w:t>
      </w:r>
      <w:r w:rsidR="005228E8">
        <w:t xml:space="preserve">. </w:t>
      </w:r>
      <w:r>
        <w:t>Boston College</w:t>
      </w:r>
    </w:p>
    <w:p w:rsidR="000405D6" w:rsidRDefault="000405D6" w:rsidP="00B55AD5"/>
    <w:p w:rsidR="000405D6" w:rsidRDefault="000405D6" w:rsidP="00F37ECB">
      <w:pPr>
        <w:pStyle w:val="Heading4"/>
      </w:pPr>
      <w:r>
        <w:t>Junior Varsity</w:t>
      </w:r>
    </w:p>
    <w:p w:rsidR="000405D6" w:rsidRDefault="000405D6" w:rsidP="00B55AD5">
      <w:r>
        <w:t>1</w:t>
      </w:r>
      <w:r w:rsidR="005228E8">
        <w:t xml:space="preserve">. </w:t>
      </w:r>
      <w:r>
        <w:t>Liberty University</w:t>
      </w:r>
    </w:p>
    <w:p w:rsidR="000405D6" w:rsidRDefault="000405D6" w:rsidP="00B55AD5">
      <w:r>
        <w:t>2</w:t>
      </w:r>
      <w:r w:rsidR="005228E8">
        <w:t xml:space="preserve">. </w:t>
      </w:r>
      <w:r>
        <w:t>University of Rochester</w:t>
      </w:r>
    </w:p>
    <w:p w:rsidR="000405D6" w:rsidRDefault="000405D6" w:rsidP="00B55AD5">
      <w:r>
        <w:t>3</w:t>
      </w:r>
      <w:r w:rsidR="005228E8">
        <w:t xml:space="preserve">. </w:t>
      </w:r>
      <w:r>
        <w:t xml:space="preserve">George Mason University </w:t>
      </w:r>
    </w:p>
    <w:p w:rsidR="000405D6" w:rsidRDefault="000405D6" w:rsidP="00B55AD5">
      <w:r>
        <w:t>4</w:t>
      </w:r>
      <w:r w:rsidR="005228E8">
        <w:t xml:space="preserve">. </w:t>
      </w:r>
      <w:r>
        <w:t xml:space="preserve">Mary Washington </w:t>
      </w:r>
    </w:p>
    <w:p w:rsidR="000405D6" w:rsidRDefault="000405D6" w:rsidP="00B55AD5">
      <w:r>
        <w:t>5</w:t>
      </w:r>
      <w:r w:rsidR="005228E8">
        <w:t xml:space="preserve">. </w:t>
      </w:r>
      <w:r>
        <w:t>Catholic University</w:t>
      </w:r>
    </w:p>
    <w:p w:rsidR="000405D6" w:rsidRDefault="000405D6" w:rsidP="00B55AD5">
      <w:r>
        <w:t>6</w:t>
      </w:r>
      <w:r w:rsidR="005228E8">
        <w:t xml:space="preserve">. </w:t>
      </w:r>
      <w:r>
        <w:t>Mary Washington</w:t>
      </w:r>
    </w:p>
    <w:p w:rsidR="000405D6" w:rsidRDefault="000405D6" w:rsidP="00B55AD5">
      <w:r>
        <w:t>7</w:t>
      </w:r>
      <w:r w:rsidR="005228E8">
        <w:t xml:space="preserve">. </w:t>
      </w:r>
      <w:r>
        <w:t>Clarion</w:t>
      </w:r>
    </w:p>
    <w:p w:rsidR="000405D6" w:rsidRDefault="000405D6" w:rsidP="00B55AD5">
      <w:r>
        <w:t>8</w:t>
      </w:r>
      <w:r w:rsidR="005228E8">
        <w:t xml:space="preserve">. </w:t>
      </w:r>
      <w:r>
        <w:t>George Mason</w:t>
      </w:r>
    </w:p>
    <w:p w:rsidR="000405D6" w:rsidRDefault="000405D6" w:rsidP="00B55AD5">
      <w:r>
        <w:t>9</w:t>
      </w:r>
      <w:r w:rsidR="005228E8">
        <w:t xml:space="preserve">. </w:t>
      </w:r>
      <w:r>
        <w:t>Cornell</w:t>
      </w:r>
    </w:p>
    <w:p w:rsidR="000405D6" w:rsidRDefault="000405D6" w:rsidP="00B55AD5">
      <w:r>
        <w:t>10</w:t>
      </w:r>
      <w:r w:rsidR="005228E8">
        <w:t xml:space="preserve">. </w:t>
      </w:r>
      <w:r>
        <w:t>John Carroll</w:t>
      </w:r>
    </w:p>
    <w:p w:rsidR="000405D6" w:rsidRDefault="000405D6" w:rsidP="00B55AD5"/>
    <w:p w:rsidR="000405D6" w:rsidRDefault="000405D6" w:rsidP="00F37ECB">
      <w:pPr>
        <w:pStyle w:val="Heading4"/>
      </w:pPr>
      <w:r>
        <w:t>Novice</w:t>
      </w:r>
    </w:p>
    <w:p w:rsidR="000405D6" w:rsidRDefault="000405D6" w:rsidP="00B55AD5">
      <w:r>
        <w:t>1</w:t>
      </w:r>
      <w:r w:rsidR="005228E8">
        <w:t xml:space="preserve">. </w:t>
      </w:r>
      <w:r>
        <w:t>Liberty University</w:t>
      </w:r>
    </w:p>
    <w:p w:rsidR="000405D6" w:rsidRDefault="000405D6" w:rsidP="00B55AD5">
      <w:r>
        <w:t>2</w:t>
      </w:r>
      <w:r w:rsidR="005228E8">
        <w:t xml:space="preserve">. </w:t>
      </w:r>
      <w:r>
        <w:t>George Mason University</w:t>
      </w:r>
    </w:p>
    <w:p w:rsidR="000405D6" w:rsidRDefault="000405D6" w:rsidP="00B55AD5">
      <w:r>
        <w:t>3</w:t>
      </w:r>
      <w:r w:rsidR="005228E8">
        <w:t xml:space="preserve">. </w:t>
      </w:r>
      <w:r>
        <w:t>Catholic University</w:t>
      </w:r>
    </w:p>
    <w:p w:rsidR="000405D6" w:rsidRDefault="000405D6" w:rsidP="00B55AD5">
      <w:r>
        <w:t>4</w:t>
      </w:r>
      <w:r w:rsidR="005228E8">
        <w:t xml:space="preserve">. </w:t>
      </w:r>
      <w:r>
        <w:t xml:space="preserve">John Carroll </w:t>
      </w:r>
      <w:proofErr w:type="spellStart"/>
      <w:r>
        <w:t>Univestiy</w:t>
      </w:r>
      <w:proofErr w:type="spellEnd"/>
    </w:p>
    <w:p w:rsidR="000405D6" w:rsidRDefault="000405D6" w:rsidP="00B55AD5">
      <w:r>
        <w:t>5</w:t>
      </w:r>
      <w:r w:rsidR="005228E8">
        <w:t xml:space="preserve">. </w:t>
      </w:r>
      <w:r>
        <w:t>University of Rochester</w:t>
      </w:r>
    </w:p>
    <w:p w:rsidR="000405D6" w:rsidRDefault="000405D6" w:rsidP="00B55AD5">
      <w:r>
        <w:t>6</w:t>
      </w:r>
      <w:r w:rsidR="005228E8">
        <w:t xml:space="preserve">. </w:t>
      </w:r>
      <w:r>
        <w:t>Navy</w:t>
      </w:r>
    </w:p>
    <w:p w:rsidR="000405D6" w:rsidRDefault="000405D6" w:rsidP="00B55AD5">
      <w:r>
        <w:t>7</w:t>
      </w:r>
      <w:r w:rsidR="005228E8">
        <w:t xml:space="preserve">. </w:t>
      </w:r>
      <w:r>
        <w:t>Mary Washington</w:t>
      </w:r>
    </w:p>
    <w:p w:rsidR="000405D6" w:rsidRDefault="000405D6" w:rsidP="00B55AD5">
      <w:r>
        <w:t>8</w:t>
      </w:r>
      <w:r w:rsidR="005228E8">
        <w:t xml:space="preserve">. </w:t>
      </w:r>
      <w:r>
        <w:t>Binghamton</w:t>
      </w:r>
    </w:p>
    <w:p w:rsidR="000405D6" w:rsidRDefault="000405D6" w:rsidP="00B55AD5">
      <w:r>
        <w:t xml:space="preserve"> 9</w:t>
      </w:r>
      <w:r w:rsidR="005228E8">
        <w:t xml:space="preserve">. </w:t>
      </w:r>
      <w:r>
        <w:t>Cornell</w:t>
      </w:r>
    </w:p>
    <w:p w:rsidR="000405D6" w:rsidRDefault="000405D6" w:rsidP="00B55AD5">
      <w:r>
        <w:t>10</w:t>
      </w:r>
      <w:r w:rsidR="005228E8">
        <w:t xml:space="preserve">. </w:t>
      </w:r>
      <w:r>
        <w:t>Army</w:t>
      </w:r>
    </w:p>
    <w:p w:rsidR="000405D6" w:rsidRDefault="000405D6" w:rsidP="00B55AD5"/>
    <w:p w:rsidR="000405D6" w:rsidRDefault="000405D6" w:rsidP="00F37ECB">
      <w:pPr>
        <w:pStyle w:val="Heading4"/>
      </w:pPr>
      <w:r>
        <w:t>Grand Sweepstakes</w:t>
      </w:r>
    </w:p>
    <w:p w:rsidR="000405D6" w:rsidRDefault="000405D6" w:rsidP="00B55AD5">
      <w:r>
        <w:t>1</w:t>
      </w:r>
      <w:r w:rsidR="005228E8">
        <w:t xml:space="preserve">. </w:t>
      </w:r>
      <w:r>
        <w:t>Liberty University</w:t>
      </w:r>
    </w:p>
    <w:p w:rsidR="000405D6" w:rsidRDefault="000405D6" w:rsidP="00B55AD5">
      <w:r>
        <w:t>2</w:t>
      </w:r>
      <w:r w:rsidR="005228E8">
        <w:t xml:space="preserve">. </w:t>
      </w:r>
      <w:r>
        <w:t>University of Rochester</w:t>
      </w:r>
    </w:p>
    <w:p w:rsidR="000405D6" w:rsidRDefault="000405D6" w:rsidP="00B55AD5">
      <w:r>
        <w:t>3</w:t>
      </w:r>
      <w:r w:rsidR="005228E8">
        <w:t xml:space="preserve">. </w:t>
      </w:r>
      <w:r>
        <w:t xml:space="preserve">George Mason University </w:t>
      </w:r>
    </w:p>
    <w:p w:rsidR="000405D6" w:rsidRDefault="000405D6" w:rsidP="00B55AD5">
      <w:r>
        <w:t>4</w:t>
      </w:r>
      <w:r w:rsidR="005228E8">
        <w:t xml:space="preserve">. </w:t>
      </w:r>
      <w:r>
        <w:t xml:space="preserve">Mary Washington </w:t>
      </w:r>
    </w:p>
    <w:p w:rsidR="000405D6" w:rsidRDefault="000405D6" w:rsidP="00B55AD5">
      <w:r>
        <w:t>5</w:t>
      </w:r>
      <w:r w:rsidR="005228E8">
        <w:t xml:space="preserve">. </w:t>
      </w:r>
      <w:r>
        <w:t>Catholic University</w:t>
      </w:r>
    </w:p>
    <w:p w:rsidR="000405D6" w:rsidRDefault="000405D6" w:rsidP="00B55AD5">
      <w:r>
        <w:t>6</w:t>
      </w:r>
      <w:r w:rsidR="005228E8">
        <w:t xml:space="preserve">. </w:t>
      </w:r>
      <w:r>
        <w:t xml:space="preserve"> Army</w:t>
      </w:r>
    </w:p>
    <w:p w:rsidR="000405D6" w:rsidRDefault="000405D6" w:rsidP="00B55AD5">
      <w:r>
        <w:t>7</w:t>
      </w:r>
      <w:r w:rsidR="005228E8">
        <w:t xml:space="preserve">. </w:t>
      </w:r>
      <w:r>
        <w:t>Boston College</w:t>
      </w:r>
    </w:p>
    <w:p w:rsidR="000405D6" w:rsidRDefault="000405D6" w:rsidP="00B55AD5">
      <w:r>
        <w:t>8</w:t>
      </w:r>
      <w:r w:rsidR="005228E8">
        <w:t xml:space="preserve">. </w:t>
      </w:r>
      <w:r>
        <w:t>John Carroll</w:t>
      </w:r>
    </w:p>
    <w:p w:rsidR="000405D6" w:rsidRDefault="000405D6" w:rsidP="00B55AD5">
      <w:r>
        <w:t>9</w:t>
      </w:r>
      <w:r w:rsidR="005228E8">
        <w:t xml:space="preserve">. </w:t>
      </w:r>
      <w:r>
        <w:t>Pittsburgh</w:t>
      </w:r>
    </w:p>
    <w:p w:rsidR="000405D6" w:rsidRDefault="000405D6" w:rsidP="00B55AD5">
      <w:r>
        <w:t>10</w:t>
      </w:r>
      <w:r w:rsidR="005228E8">
        <w:t xml:space="preserve">. </w:t>
      </w:r>
      <w:r>
        <w:t>Wayne State</w:t>
      </w:r>
    </w:p>
    <w:p w:rsidR="000405D6" w:rsidRDefault="000405D6" w:rsidP="00B55AD5"/>
    <w:p w:rsidR="000405D6" w:rsidRDefault="000405D6" w:rsidP="0091394B">
      <w:pPr>
        <w:pStyle w:val="Heading3"/>
      </w:pPr>
      <w:r>
        <w:t>2004-2005</w:t>
      </w:r>
    </w:p>
    <w:p w:rsidR="000405D6" w:rsidRDefault="000405D6" w:rsidP="00B55AD5"/>
    <w:p w:rsidR="000405D6" w:rsidRDefault="000405D6" w:rsidP="0091394B">
      <w:pPr>
        <w:pStyle w:val="Heading4"/>
      </w:pPr>
      <w:r>
        <w:t>Varsity</w:t>
      </w:r>
    </w:p>
    <w:p w:rsidR="000405D6" w:rsidRDefault="000405D6" w:rsidP="00B55AD5">
      <w:r>
        <w:t xml:space="preserve">1 Wayne State </w:t>
      </w:r>
    </w:p>
    <w:p w:rsidR="000405D6" w:rsidRDefault="000405D6" w:rsidP="00B55AD5">
      <w:r>
        <w:t xml:space="preserve">2 Mary Washington </w:t>
      </w:r>
    </w:p>
    <w:p w:rsidR="000405D6" w:rsidRDefault="000405D6" w:rsidP="00B55AD5">
      <w:r>
        <w:t xml:space="preserve">3 Pittsburgh </w:t>
      </w:r>
    </w:p>
    <w:p w:rsidR="000405D6" w:rsidRDefault="000405D6" w:rsidP="00B55AD5">
      <w:r>
        <w:t xml:space="preserve">4 Cornell </w:t>
      </w:r>
    </w:p>
    <w:p w:rsidR="000405D6" w:rsidRDefault="000405D6" w:rsidP="00B55AD5">
      <w:r>
        <w:t xml:space="preserve">5 Georgia </w:t>
      </w:r>
    </w:p>
    <w:p w:rsidR="000405D6" w:rsidRDefault="000405D6" w:rsidP="00B55AD5">
      <w:r>
        <w:t xml:space="preserve">6 Liberty </w:t>
      </w:r>
    </w:p>
    <w:p w:rsidR="000405D6" w:rsidRDefault="000405D6" w:rsidP="00B55AD5">
      <w:r>
        <w:t xml:space="preserve">7 Army </w:t>
      </w:r>
    </w:p>
    <w:p w:rsidR="000405D6" w:rsidRDefault="000405D6" w:rsidP="00B55AD5">
      <w:r>
        <w:t>8 John Carroll</w:t>
      </w:r>
    </w:p>
    <w:p w:rsidR="000405D6" w:rsidRDefault="000405D6" w:rsidP="00B55AD5">
      <w:r>
        <w:t xml:space="preserve">9 Emory </w:t>
      </w:r>
    </w:p>
    <w:p w:rsidR="000405D6" w:rsidRDefault="000405D6" w:rsidP="00B55AD5">
      <w:r>
        <w:t xml:space="preserve">10 Samford </w:t>
      </w:r>
    </w:p>
    <w:p w:rsidR="000405D6" w:rsidRDefault="000405D6" w:rsidP="00B55AD5"/>
    <w:p w:rsidR="000405D6" w:rsidRDefault="000405D6" w:rsidP="0091394B">
      <w:pPr>
        <w:pStyle w:val="Heading4"/>
      </w:pPr>
      <w:r>
        <w:t>Junior Varsity</w:t>
      </w:r>
    </w:p>
    <w:p w:rsidR="000405D6" w:rsidRDefault="000405D6" w:rsidP="00B55AD5">
      <w:r>
        <w:t xml:space="preserve">1 Liberty   </w:t>
      </w:r>
    </w:p>
    <w:p w:rsidR="000405D6" w:rsidRDefault="000405D6" w:rsidP="00B55AD5">
      <w:r>
        <w:t xml:space="preserve">2 Mary Washington </w:t>
      </w:r>
    </w:p>
    <w:p w:rsidR="000405D6" w:rsidRDefault="000405D6" w:rsidP="00B55AD5">
      <w:r>
        <w:t xml:space="preserve">3 Trinity </w:t>
      </w:r>
    </w:p>
    <w:p w:rsidR="000405D6" w:rsidRDefault="000405D6" w:rsidP="00B55AD5">
      <w:r>
        <w:t xml:space="preserve">4 Binghamton </w:t>
      </w:r>
    </w:p>
    <w:p w:rsidR="000405D6" w:rsidRDefault="000405D6" w:rsidP="00B55AD5">
      <w:r>
        <w:t xml:space="preserve">5 Army </w:t>
      </w:r>
    </w:p>
    <w:p w:rsidR="000405D6" w:rsidRDefault="000405D6" w:rsidP="00B55AD5">
      <w:r>
        <w:t xml:space="preserve">6 Pittsburgh </w:t>
      </w:r>
    </w:p>
    <w:p w:rsidR="000405D6" w:rsidRDefault="000405D6" w:rsidP="00B55AD5">
      <w:r>
        <w:t xml:space="preserve">7 Clarion </w:t>
      </w:r>
    </w:p>
    <w:p w:rsidR="000405D6" w:rsidRDefault="000405D6" w:rsidP="00B55AD5">
      <w:r>
        <w:t xml:space="preserve">8 Georgetown </w:t>
      </w:r>
    </w:p>
    <w:p w:rsidR="000405D6" w:rsidRDefault="000405D6" w:rsidP="00B55AD5">
      <w:r>
        <w:t xml:space="preserve">9 Wayne State </w:t>
      </w:r>
    </w:p>
    <w:p w:rsidR="000405D6" w:rsidRDefault="000405D6" w:rsidP="00B55AD5">
      <w:r>
        <w:t xml:space="preserve">10 Towson  </w:t>
      </w:r>
    </w:p>
    <w:p w:rsidR="000405D6" w:rsidRDefault="000405D6" w:rsidP="00B55AD5"/>
    <w:p w:rsidR="000405D6" w:rsidRDefault="000405D6" w:rsidP="0091394B">
      <w:pPr>
        <w:pStyle w:val="Heading4"/>
      </w:pPr>
      <w:r>
        <w:t>Novice</w:t>
      </w:r>
    </w:p>
    <w:p w:rsidR="000405D6" w:rsidRDefault="000405D6" w:rsidP="00B55AD5">
      <w:r>
        <w:t xml:space="preserve">1 Liberty </w:t>
      </w:r>
    </w:p>
    <w:p w:rsidR="000405D6" w:rsidRDefault="000405D6" w:rsidP="00B55AD5">
      <w:r>
        <w:t xml:space="preserve">2 Clarion </w:t>
      </w:r>
    </w:p>
    <w:p w:rsidR="000405D6" w:rsidRDefault="000405D6" w:rsidP="00B55AD5">
      <w:r>
        <w:t xml:space="preserve">3 Mary Washington </w:t>
      </w:r>
    </w:p>
    <w:p w:rsidR="000405D6" w:rsidRDefault="000405D6" w:rsidP="00B55AD5">
      <w:r>
        <w:t xml:space="preserve">4 Army </w:t>
      </w:r>
    </w:p>
    <w:p w:rsidR="000405D6" w:rsidRDefault="000405D6" w:rsidP="00B55AD5">
      <w:r>
        <w:t xml:space="preserve">5 Binghamton </w:t>
      </w:r>
    </w:p>
    <w:p w:rsidR="000405D6" w:rsidRDefault="000405D6" w:rsidP="00B55AD5">
      <w:r>
        <w:t xml:space="preserve">6 Cornell </w:t>
      </w:r>
    </w:p>
    <w:p w:rsidR="000405D6" w:rsidRDefault="000405D6" w:rsidP="00B55AD5">
      <w:r>
        <w:t xml:space="preserve">7 George Mason </w:t>
      </w:r>
    </w:p>
    <w:p w:rsidR="000405D6" w:rsidRDefault="000405D6" w:rsidP="00B55AD5">
      <w:r>
        <w:t xml:space="preserve">8 Towson  </w:t>
      </w:r>
    </w:p>
    <w:p w:rsidR="000405D6" w:rsidRDefault="000405D6" w:rsidP="00B55AD5">
      <w:r>
        <w:t xml:space="preserve">9 Rochester </w:t>
      </w:r>
    </w:p>
    <w:p w:rsidR="000405D6" w:rsidRDefault="000405D6" w:rsidP="00B55AD5">
      <w:r>
        <w:t xml:space="preserve">10 James Madison  </w:t>
      </w:r>
    </w:p>
    <w:p w:rsidR="000405D6" w:rsidRDefault="000405D6" w:rsidP="00B55AD5"/>
    <w:p w:rsidR="000405D6" w:rsidRDefault="000405D6" w:rsidP="0091394B">
      <w:pPr>
        <w:pStyle w:val="Heading4"/>
      </w:pPr>
      <w:r>
        <w:t>Grand Sweepstakes</w:t>
      </w:r>
    </w:p>
    <w:p w:rsidR="000405D6" w:rsidRDefault="000405D6" w:rsidP="00B55AD5">
      <w:r>
        <w:t xml:space="preserve">1 Liberty </w:t>
      </w:r>
    </w:p>
    <w:p w:rsidR="000405D6" w:rsidRDefault="000405D6" w:rsidP="00B55AD5">
      <w:r>
        <w:t xml:space="preserve">2 Mary Washington </w:t>
      </w:r>
    </w:p>
    <w:p w:rsidR="000405D6" w:rsidRDefault="000405D6" w:rsidP="00B55AD5">
      <w:r>
        <w:t xml:space="preserve">3 Army </w:t>
      </w:r>
    </w:p>
    <w:p w:rsidR="000405D6" w:rsidRDefault="000405D6" w:rsidP="00B55AD5">
      <w:r>
        <w:t xml:space="preserve">4 Clarion </w:t>
      </w:r>
    </w:p>
    <w:p w:rsidR="000405D6" w:rsidRDefault="000405D6" w:rsidP="00B55AD5">
      <w:r>
        <w:t xml:space="preserve">5 Binghamton </w:t>
      </w:r>
    </w:p>
    <w:p w:rsidR="000405D6" w:rsidRDefault="000405D6" w:rsidP="00B55AD5">
      <w:r>
        <w:t xml:space="preserve">6 Cornell </w:t>
      </w:r>
    </w:p>
    <w:p w:rsidR="000405D6" w:rsidRDefault="000405D6" w:rsidP="00B55AD5">
      <w:r>
        <w:t xml:space="preserve">7 Wayne State </w:t>
      </w:r>
    </w:p>
    <w:p w:rsidR="000405D6" w:rsidRDefault="000405D6" w:rsidP="00B55AD5">
      <w:r>
        <w:t xml:space="preserve">8 Pittsburgh </w:t>
      </w:r>
    </w:p>
    <w:p w:rsidR="000405D6" w:rsidRDefault="000405D6" w:rsidP="00B55AD5">
      <w:r>
        <w:t xml:space="preserve">9 Trinity </w:t>
      </w:r>
    </w:p>
    <w:p w:rsidR="000405D6" w:rsidRDefault="000405D6" w:rsidP="00B55AD5">
      <w:r>
        <w:t xml:space="preserve">10 Rochester </w:t>
      </w:r>
    </w:p>
    <w:p w:rsidR="000405D6" w:rsidRDefault="000405D6" w:rsidP="00B55AD5"/>
    <w:p w:rsidR="000405D6" w:rsidRDefault="000405D6" w:rsidP="0091394B">
      <w:pPr>
        <w:pStyle w:val="Heading3"/>
      </w:pPr>
      <w:r>
        <w:t>2005-2006</w:t>
      </w:r>
    </w:p>
    <w:p w:rsidR="000405D6" w:rsidRDefault="000405D6" w:rsidP="00B55AD5"/>
    <w:p w:rsidR="000405D6" w:rsidRDefault="000405D6" w:rsidP="0091394B">
      <w:pPr>
        <w:pStyle w:val="Heading4"/>
      </w:pPr>
      <w:r>
        <w:t>Varsity</w:t>
      </w:r>
    </w:p>
    <w:p w:rsidR="000405D6" w:rsidRDefault="000405D6" w:rsidP="00B55AD5">
      <w:r>
        <w:t>1</w:t>
      </w:r>
      <w:r w:rsidR="005228E8">
        <w:t xml:space="preserve">. </w:t>
      </w:r>
      <w:r>
        <w:t>Wayne State</w:t>
      </w:r>
    </w:p>
    <w:p w:rsidR="000405D6" w:rsidRDefault="000405D6" w:rsidP="00B55AD5">
      <w:r>
        <w:t>2</w:t>
      </w:r>
      <w:r w:rsidR="005228E8">
        <w:t xml:space="preserve">. </w:t>
      </w:r>
      <w:r>
        <w:t>Mary Washington</w:t>
      </w:r>
    </w:p>
    <w:p w:rsidR="000405D6" w:rsidRDefault="000405D6" w:rsidP="00B55AD5">
      <w:r>
        <w:t>3</w:t>
      </w:r>
      <w:r w:rsidR="005228E8">
        <w:t xml:space="preserve">. </w:t>
      </w:r>
      <w:r>
        <w:t>Michigan State</w:t>
      </w:r>
    </w:p>
    <w:p w:rsidR="000405D6" w:rsidRDefault="000405D6" w:rsidP="00B55AD5">
      <w:r>
        <w:t>4</w:t>
      </w:r>
      <w:r w:rsidR="005228E8">
        <w:t xml:space="preserve">. </w:t>
      </w:r>
      <w:r>
        <w:t>Trinity</w:t>
      </w:r>
    </w:p>
    <w:p w:rsidR="000405D6" w:rsidRDefault="000405D6" w:rsidP="00B55AD5">
      <w:r>
        <w:t>5</w:t>
      </w:r>
      <w:r w:rsidR="005228E8">
        <w:t xml:space="preserve">. </w:t>
      </w:r>
      <w:r>
        <w:t>Liberty</w:t>
      </w:r>
    </w:p>
    <w:p w:rsidR="000405D6" w:rsidRDefault="000405D6" w:rsidP="00B55AD5">
      <w:r>
        <w:t>6</w:t>
      </w:r>
      <w:r w:rsidR="005228E8">
        <w:t xml:space="preserve">. </w:t>
      </w:r>
      <w:r>
        <w:t>Miami-Ohio</w:t>
      </w:r>
    </w:p>
    <w:p w:rsidR="000405D6" w:rsidRDefault="000405D6" w:rsidP="00B55AD5">
      <w:r>
        <w:t>7</w:t>
      </w:r>
      <w:r w:rsidR="005228E8">
        <w:t xml:space="preserve">. </w:t>
      </w:r>
      <w:r>
        <w:t>Pittsburgh</w:t>
      </w:r>
    </w:p>
    <w:p w:rsidR="000405D6" w:rsidRDefault="000405D6" w:rsidP="00B55AD5">
      <w:r>
        <w:t>8</w:t>
      </w:r>
      <w:r w:rsidR="005228E8">
        <w:t xml:space="preserve">. </w:t>
      </w:r>
      <w:r>
        <w:t>Catholic</w:t>
      </w:r>
    </w:p>
    <w:p w:rsidR="000405D6" w:rsidRDefault="000405D6" w:rsidP="00B55AD5">
      <w:r>
        <w:t>9</w:t>
      </w:r>
      <w:r w:rsidR="005228E8">
        <w:t xml:space="preserve">. </w:t>
      </w:r>
      <w:r>
        <w:t>George Washington</w:t>
      </w:r>
    </w:p>
    <w:p w:rsidR="000405D6" w:rsidRDefault="000405D6" w:rsidP="00B55AD5">
      <w:r>
        <w:t>10</w:t>
      </w:r>
      <w:r w:rsidR="005228E8">
        <w:t xml:space="preserve">. </w:t>
      </w:r>
      <w:r>
        <w:t>Concordia</w:t>
      </w:r>
    </w:p>
    <w:p w:rsidR="000405D6" w:rsidRDefault="000405D6" w:rsidP="00B55AD5"/>
    <w:p w:rsidR="000405D6" w:rsidRDefault="000405D6" w:rsidP="0091394B">
      <w:pPr>
        <w:pStyle w:val="Heading4"/>
      </w:pPr>
      <w:r>
        <w:t>Junior Varsity</w:t>
      </w:r>
    </w:p>
    <w:p w:rsidR="000405D6" w:rsidRDefault="000405D6" w:rsidP="00B55AD5">
      <w:r>
        <w:t>1</w:t>
      </w:r>
      <w:r w:rsidR="005228E8">
        <w:t xml:space="preserve">. </w:t>
      </w:r>
      <w:r>
        <w:t>Liberty</w:t>
      </w:r>
    </w:p>
    <w:p w:rsidR="000405D6" w:rsidRDefault="000405D6" w:rsidP="00B55AD5">
      <w:r>
        <w:t>2</w:t>
      </w:r>
      <w:r w:rsidR="005228E8">
        <w:t xml:space="preserve">. </w:t>
      </w:r>
      <w:r>
        <w:t>Mary Washington</w:t>
      </w:r>
    </w:p>
    <w:p w:rsidR="000405D6" w:rsidRDefault="000405D6" w:rsidP="00B55AD5">
      <w:r>
        <w:t>3</w:t>
      </w:r>
      <w:r w:rsidR="005228E8">
        <w:t xml:space="preserve">. </w:t>
      </w:r>
      <w:r>
        <w:t>Clarion</w:t>
      </w:r>
    </w:p>
    <w:p w:rsidR="000405D6" w:rsidRDefault="000405D6" w:rsidP="00B55AD5">
      <w:r>
        <w:t>4</w:t>
      </w:r>
      <w:r w:rsidR="005228E8">
        <w:t xml:space="preserve">. </w:t>
      </w:r>
      <w:r>
        <w:t>Wayne State</w:t>
      </w:r>
    </w:p>
    <w:p w:rsidR="000405D6" w:rsidRDefault="000405D6" w:rsidP="00B55AD5">
      <w:r>
        <w:t>5</w:t>
      </w:r>
      <w:r w:rsidR="005228E8">
        <w:t xml:space="preserve">. </w:t>
      </w:r>
      <w:r>
        <w:t>George Mason</w:t>
      </w:r>
    </w:p>
    <w:p w:rsidR="000405D6" w:rsidRDefault="000405D6" w:rsidP="00B55AD5">
      <w:r>
        <w:t>6</w:t>
      </w:r>
      <w:r w:rsidR="005228E8">
        <w:t xml:space="preserve">. </w:t>
      </w:r>
      <w:r>
        <w:t>Binghamton</w:t>
      </w:r>
    </w:p>
    <w:p w:rsidR="000405D6" w:rsidRDefault="000405D6" w:rsidP="00B55AD5">
      <w:r>
        <w:t>7</w:t>
      </w:r>
      <w:r w:rsidR="005228E8">
        <w:t xml:space="preserve">. </w:t>
      </w:r>
      <w:r>
        <w:t>Towson</w:t>
      </w:r>
    </w:p>
    <w:p w:rsidR="000405D6" w:rsidRDefault="000405D6" w:rsidP="00B55AD5">
      <w:r>
        <w:t>8</w:t>
      </w:r>
      <w:r w:rsidR="005228E8">
        <w:t xml:space="preserve">. </w:t>
      </w:r>
      <w:r>
        <w:t>Pittsburgh</w:t>
      </w:r>
    </w:p>
    <w:p w:rsidR="000405D6" w:rsidRDefault="000405D6" w:rsidP="00B55AD5">
      <w:r>
        <w:t>9</w:t>
      </w:r>
      <w:r w:rsidR="005228E8">
        <w:t xml:space="preserve">. </w:t>
      </w:r>
      <w:r>
        <w:t>Catholic</w:t>
      </w:r>
    </w:p>
    <w:p w:rsidR="000405D6" w:rsidRDefault="000405D6" w:rsidP="00B55AD5">
      <w:r>
        <w:t>10</w:t>
      </w:r>
      <w:r w:rsidR="005228E8">
        <w:t xml:space="preserve">. </w:t>
      </w:r>
      <w:r>
        <w:t>Michigan-</w:t>
      </w:r>
      <w:proofErr w:type="spellStart"/>
      <w:r>
        <w:t>Dearbon</w:t>
      </w:r>
      <w:proofErr w:type="spellEnd"/>
    </w:p>
    <w:p w:rsidR="000405D6" w:rsidRDefault="000405D6" w:rsidP="00B55AD5"/>
    <w:p w:rsidR="000405D6" w:rsidRDefault="000405D6" w:rsidP="0091394B">
      <w:pPr>
        <w:pStyle w:val="Heading4"/>
      </w:pPr>
      <w:r>
        <w:t>Novice</w:t>
      </w:r>
    </w:p>
    <w:p w:rsidR="000405D6" w:rsidRDefault="000405D6" w:rsidP="00B55AD5">
      <w:r>
        <w:t>1</w:t>
      </w:r>
      <w:r w:rsidR="005228E8">
        <w:t xml:space="preserve">. </w:t>
      </w:r>
      <w:r>
        <w:t>Liberty</w:t>
      </w:r>
    </w:p>
    <w:p w:rsidR="000405D6" w:rsidRDefault="000405D6" w:rsidP="00B55AD5">
      <w:r>
        <w:t>2</w:t>
      </w:r>
      <w:r w:rsidR="005228E8">
        <w:t xml:space="preserve">. </w:t>
      </w:r>
      <w:r>
        <w:t>John Carroll</w:t>
      </w:r>
    </w:p>
    <w:p w:rsidR="000405D6" w:rsidRDefault="000405D6" w:rsidP="00B55AD5">
      <w:r>
        <w:t>3</w:t>
      </w:r>
      <w:r w:rsidR="005228E8">
        <w:t xml:space="preserve">. </w:t>
      </w:r>
      <w:r>
        <w:t>Wayne State</w:t>
      </w:r>
    </w:p>
    <w:p w:rsidR="000405D6" w:rsidRDefault="000405D6" w:rsidP="00B55AD5">
      <w:r>
        <w:t>4</w:t>
      </w:r>
      <w:r w:rsidR="005228E8">
        <w:t xml:space="preserve">. </w:t>
      </w:r>
      <w:r>
        <w:t>George Mason</w:t>
      </w:r>
    </w:p>
    <w:p w:rsidR="000405D6" w:rsidRDefault="000405D6" w:rsidP="00B55AD5">
      <w:r>
        <w:t>5</w:t>
      </w:r>
      <w:r w:rsidR="005228E8">
        <w:t xml:space="preserve">. </w:t>
      </w:r>
      <w:r>
        <w:t>Binghamton</w:t>
      </w:r>
    </w:p>
    <w:p w:rsidR="000405D6" w:rsidRDefault="000405D6" w:rsidP="00B55AD5">
      <w:r>
        <w:t>6</w:t>
      </w:r>
      <w:r w:rsidR="005228E8">
        <w:t xml:space="preserve">. </w:t>
      </w:r>
      <w:r>
        <w:t>Clarion</w:t>
      </w:r>
    </w:p>
    <w:p w:rsidR="000405D6" w:rsidRDefault="000405D6" w:rsidP="00B55AD5">
      <w:r>
        <w:t>7</w:t>
      </w:r>
      <w:r w:rsidR="005228E8">
        <w:t xml:space="preserve">. </w:t>
      </w:r>
      <w:r>
        <w:t>Army</w:t>
      </w:r>
    </w:p>
    <w:p w:rsidR="000405D6" w:rsidRDefault="000405D6" w:rsidP="00B55AD5">
      <w:r>
        <w:t>8</w:t>
      </w:r>
      <w:r w:rsidR="005228E8">
        <w:t xml:space="preserve">. </w:t>
      </w:r>
      <w:r>
        <w:t>Vanderbilt</w:t>
      </w:r>
    </w:p>
    <w:p w:rsidR="000405D6" w:rsidRDefault="000405D6" w:rsidP="00B55AD5">
      <w:r>
        <w:t>9</w:t>
      </w:r>
      <w:r w:rsidR="005228E8">
        <w:t xml:space="preserve">. </w:t>
      </w:r>
      <w:r>
        <w:t>Michigan-Dearborn</w:t>
      </w:r>
    </w:p>
    <w:p w:rsidR="000405D6" w:rsidRDefault="000405D6" w:rsidP="00B55AD5">
      <w:r>
        <w:t>10</w:t>
      </w:r>
      <w:r w:rsidR="005228E8">
        <w:t xml:space="preserve">. </w:t>
      </w:r>
      <w:r>
        <w:t>James Madison</w:t>
      </w:r>
    </w:p>
    <w:p w:rsidR="000405D6" w:rsidRDefault="000405D6" w:rsidP="00B55AD5">
      <w:r>
        <w:t xml:space="preserve">      Towson</w:t>
      </w:r>
    </w:p>
    <w:p w:rsidR="000405D6" w:rsidRDefault="000405D6" w:rsidP="00B55AD5"/>
    <w:p w:rsidR="000405D6" w:rsidRDefault="000405D6" w:rsidP="0091394B">
      <w:pPr>
        <w:pStyle w:val="Heading4"/>
      </w:pPr>
      <w:r>
        <w:t>Grand Sweepstakes</w:t>
      </w:r>
    </w:p>
    <w:p w:rsidR="000405D6" w:rsidRDefault="000405D6" w:rsidP="00B55AD5">
      <w:r>
        <w:t>1</w:t>
      </w:r>
      <w:r w:rsidR="005228E8">
        <w:t xml:space="preserve">. </w:t>
      </w:r>
      <w:r>
        <w:t>Liberty</w:t>
      </w:r>
    </w:p>
    <w:p w:rsidR="000405D6" w:rsidRDefault="000405D6" w:rsidP="00B55AD5">
      <w:r>
        <w:t>2</w:t>
      </w:r>
      <w:r w:rsidR="005228E8">
        <w:t xml:space="preserve">. </w:t>
      </w:r>
      <w:r>
        <w:t>Wayne State</w:t>
      </w:r>
    </w:p>
    <w:p w:rsidR="000405D6" w:rsidRDefault="000405D6" w:rsidP="00B55AD5">
      <w:r>
        <w:t>3</w:t>
      </w:r>
      <w:r w:rsidR="005228E8">
        <w:t xml:space="preserve">. </w:t>
      </w:r>
      <w:r>
        <w:t>Mary Washington</w:t>
      </w:r>
    </w:p>
    <w:p w:rsidR="000405D6" w:rsidRDefault="000405D6" w:rsidP="00B55AD5">
      <w:r>
        <w:t>4</w:t>
      </w:r>
      <w:r w:rsidR="005228E8">
        <w:t xml:space="preserve">. </w:t>
      </w:r>
      <w:r>
        <w:t>Clarion</w:t>
      </w:r>
    </w:p>
    <w:p w:rsidR="000405D6" w:rsidRDefault="000405D6" w:rsidP="00B55AD5">
      <w:r>
        <w:t>5</w:t>
      </w:r>
      <w:r w:rsidR="005228E8">
        <w:t xml:space="preserve">. </w:t>
      </w:r>
      <w:r>
        <w:t>John Carroll</w:t>
      </w:r>
    </w:p>
    <w:p w:rsidR="000405D6" w:rsidRDefault="000405D6" w:rsidP="00B55AD5">
      <w:r>
        <w:t>6</w:t>
      </w:r>
      <w:r w:rsidR="005228E8">
        <w:t xml:space="preserve">. </w:t>
      </w:r>
      <w:r>
        <w:t>George Mason</w:t>
      </w:r>
    </w:p>
    <w:p w:rsidR="000405D6" w:rsidRDefault="000405D6" w:rsidP="00B55AD5">
      <w:r>
        <w:t>7</w:t>
      </w:r>
      <w:r w:rsidR="005228E8">
        <w:t xml:space="preserve">. </w:t>
      </w:r>
      <w:r>
        <w:t>Binghamton</w:t>
      </w:r>
    </w:p>
    <w:p w:rsidR="000405D6" w:rsidRDefault="000405D6" w:rsidP="00B55AD5">
      <w:r>
        <w:t>8</w:t>
      </w:r>
      <w:r w:rsidR="005228E8">
        <w:t xml:space="preserve">. </w:t>
      </w:r>
      <w:r>
        <w:t>Pittsburgh</w:t>
      </w:r>
    </w:p>
    <w:p w:rsidR="000405D6" w:rsidRDefault="000405D6" w:rsidP="00B55AD5">
      <w:r>
        <w:t>9</w:t>
      </w:r>
      <w:r w:rsidR="005228E8">
        <w:t xml:space="preserve">. </w:t>
      </w:r>
      <w:r>
        <w:t>Catholic</w:t>
      </w:r>
    </w:p>
    <w:p w:rsidR="000405D6" w:rsidRDefault="000405D6" w:rsidP="00B55AD5">
      <w:r>
        <w:t>10</w:t>
      </w:r>
      <w:r w:rsidR="005228E8">
        <w:t xml:space="preserve">. </w:t>
      </w:r>
      <w:r>
        <w:t>Army</w:t>
      </w:r>
    </w:p>
    <w:p w:rsidR="000405D6" w:rsidRDefault="000405D6" w:rsidP="00B55AD5"/>
    <w:p w:rsidR="000405D6" w:rsidRDefault="000405D6" w:rsidP="0091394B">
      <w:pPr>
        <w:pStyle w:val="Heading3"/>
      </w:pPr>
      <w:r>
        <w:t>2006-2007</w:t>
      </w:r>
    </w:p>
    <w:p w:rsidR="000405D6" w:rsidRDefault="000405D6" w:rsidP="00B55AD5"/>
    <w:p w:rsidR="000405D6" w:rsidRDefault="000405D6" w:rsidP="0091394B">
      <w:pPr>
        <w:pStyle w:val="Heading4"/>
      </w:pPr>
      <w:r>
        <w:t>Varsity</w:t>
      </w:r>
    </w:p>
    <w:p w:rsidR="000405D6" w:rsidRDefault="000405D6" w:rsidP="00B55AD5">
      <w:r>
        <w:t>1</w:t>
      </w:r>
      <w:r w:rsidR="005228E8">
        <w:t xml:space="preserve">. </w:t>
      </w:r>
      <w:r>
        <w:t>Mary Washington</w:t>
      </w:r>
    </w:p>
    <w:p w:rsidR="000405D6" w:rsidRDefault="000405D6" w:rsidP="00B55AD5">
      <w:r>
        <w:t>2</w:t>
      </w:r>
      <w:r w:rsidR="005228E8">
        <w:t xml:space="preserve">. </w:t>
      </w:r>
      <w:r>
        <w:t>Wayne State</w:t>
      </w:r>
    </w:p>
    <w:p w:rsidR="000405D6" w:rsidRDefault="000405D6" w:rsidP="00B55AD5">
      <w:r>
        <w:t>3</w:t>
      </w:r>
      <w:r w:rsidR="005228E8">
        <w:t xml:space="preserve">. </w:t>
      </w:r>
      <w:r>
        <w:t>Wake Forest</w:t>
      </w:r>
    </w:p>
    <w:p w:rsidR="000405D6" w:rsidRDefault="000405D6" w:rsidP="00B55AD5">
      <w:r>
        <w:t>4</w:t>
      </w:r>
      <w:r w:rsidR="005228E8">
        <w:t xml:space="preserve">. </w:t>
      </w:r>
      <w:r>
        <w:t>Liberty</w:t>
      </w:r>
    </w:p>
    <w:p w:rsidR="000405D6" w:rsidRDefault="000405D6" w:rsidP="00B55AD5">
      <w:r>
        <w:t>5</w:t>
      </w:r>
      <w:r w:rsidR="005228E8">
        <w:t xml:space="preserve">. </w:t>
      </w:r>
      <w:r>
        <w:t>Samford</w:t>
      </w:r>
    </w:p>
    <w:p w:rsidR="000405D6" w:rsidRDefault="000405D6" w:rsidP="00B55AD5">
      <w:r>
        <w:t>6</w:t>
      </w:r>
      <w:r w:rsidR="005228E8">
        <w:t xml:space="preserve">. </w:t>
      </w:r>
      <w:r>
        <w:t>Pittsburgh</w:t>
      </w:r>
    </w:p>
    <w:p w:rsidR="000405D6" w:rsidRDefault="000405D6" w:rsidP="00B55AD5">
      <w:r>
        <w:t>7</w:t>
      </w:r>
      <w:r w:rsidR="005228E8">
        <w:t xml:space="preserve">. </w:t>
      </w:r>
      <w:r>
        <w:t>Georgia</w:t>
      </w:r>
    </w:p>
    <w:p w:rsidR="000405D6" w:rsidRDefault="000405D6" w:rsidP="00B55AD5">
      <w:r>
        <w:t>8</w:t>
      </w:r>
      <w:r w:rsidR="005228E8">
        <w:t xml:space="preserve">. </w:t>
      </w:r>
      <w:r>
        <w:t>Richmond</w:t>
      </w:r>
    </w:p>
    <w:p w:rsidR="000405D6" w:rsidRDefault="000405D6" w:rsidP="00B55AD5">
      <w:r>
        <w:t>9</w:t>
      </w:r>
      <w:r w:rsidR="005228E8">
        <w:t xml:space="preserve">. </w:t>
      </w:r>
      <w:r>
        <w:t>Miami, Ohio</w:t>
      </w:r>
    </w:p>
    <w:p w:rsidR="000405D6" w:rsidRDefault="000405D6" w:rsidP="00B55AD5">
      <w:r>
        <w:t>10</w:t>
      </w:r>
      <w:r w:rsidR="005228E8">
        <w:t xml:space="preserve">. </w:t>
      </w:r>
      <w:r>
        <w:t>Michigan State</w:t>
      </w:r>
    </w:p>
    <w:p w:rsidR="000405D6" w:rsidRDefault="000405D6" w:rsidP="00B55AD5"/>
    <w:p w:rsidR="000405D6" w:rsidRDefault="000405D6" w:rsidP="0091394B">
      <w:pPr>
        <w:pStyle w:val="Heading4"/>
      </w:pPr>
      <w:r>
        <w:t>Junior Varsity</w:t>
      </w:r>
    </w:p>
    <w:p w:rsidR="000405D6" w:rsidRDefault="000405D6" w:rsidP="00B55AD5">
      <w:r>
        <w:t>1</w:t>
      </w:r>
      <w:r w:rsidR="005228E8">
        <w:t xml:space="preserve">. </w:t>
      </w:r>
      <w:r>
        <w:t>Liberty</w:t>
      </w:r>
    </w:p>
    <w:p w:rsidR="000405D6" w:rsidRDefault="000405D6" w:rsidP="00B55AD5">
      <w:r>
        <w:t>2</w:t>
      </w:r>
      <w:r w:rsidR="005228E8">
        <w:t xml:space="preserve">. </w:t>
      </w:r>
      <w:r>
        <w:t>John Carroll</w:t>
      </w:r>
    </w:p>
    <w:p w:rsidR="000405D6" w:rsidRDefault="000405D6" w:rsidP="00B55AD5">
      <w:r>
        <w:t>3</w:t>
      </w:r>
      <w:r w:rsidR="005228E8">
        <w:t xml:space="preserve">. </w:t>
      </w:r>
      <w:r>
        <w:t>Wayne State</w:t>
      </w:r>
    </w:p>
    <w:p w:rsidR="000405D6" w:rsidRDefault="000405D6" w:rsidP="00B55AD5">
      <w:r>
        <w:t>4</w:t>
      </w:r>
      <w:r w:rsidR="005228E8">
        <w:t xml:space="preserve">. </w:t>
      </w:r>
      <w:r>
        <w:t>George Mason</w:t>
      </w:r>
    </w:p>
    <w:p w:rsidR="000405D6" w:rsidRDefault="000405D6" w:rsidP="00B55AD5">
      <w:r>
        <w:t>5</w:t>
      </w:r>
      <w:r w:rsidR="005228E8">
        <w:t xml:space="preserve">. </w:t>
      </w:r>
      <w:r>
        <w:t>Boston College</w:t>
      </w:r>
    </w:p>
    <w:p w:rsidR="000405D6" w:rsidRDefault="000405D6" w:rsidP="00B55AD5">
      <w:r>
        <w:t>6</w:t>
      </w:r>
      <w:r w:rsidR="005228E8">
        <w:t xml:space="preserve">. </w:t>
      </w:r>
      <w:r>
        <w:t>Binghamton</w:t>
      </w:r>
    </w:p>
    <w:p w:rsidR="000405D6" w:rsidRDefault="000405D6" w:rsidP="00B55AD5">
      <w:r>
        <w:t>7</w:t>
      </w:r>
      <w:r w:rsidR="005228E8">
        <w:t xml:space="preserve">. </w:t>
      </w:r>
      <w:r>
        <w:t>Navy</w:t>
      </w:r>
    </w:p>
    <w:p w:rsidR="000405D6" w:rsidRDefault="000405D6" w:rsidP="00B55AD5">
      <w:r>
        <w:t>8</w:t>
      </w:r>
      <w:r w:rsidR="005228E8">
        <w:t xml:space="preserve">. </w:t>
      </w:r>
      <w:r>
        <w:t>Clarion</w:t>
      </w:r>
    </w:p>
    <w:p w:rsidR="000405D6" w:rsidRDefault="000405D6" w:rsidP="00B55AD5">
      <w:r>
        <w:t>9</w:t>
      </w:r>
      <w:r w:rsidR="005228E8">
        <w:t xml:space="preserve">. </w:t>
      </w:r>
      <w:r>
        <w:t>Army</w:t>
      </w:r>
    </w:p>
    <w:p w:rsidR="000405D6" w:rsidRDefault="000405D6" w:rsidP="00B55AD5">
      <w:r>
        <w:t>9</w:t>
      </w:r>
      <w:r w:rsidR="005228E8">
        <w:t xml:space="preserve">. </w:t>
      </w:r>
      <w:r>
        <w:t>James Madison</w:t>
      </w:r>
    </w:p>
    <w:p w:rsidR="000405D6" w:rsidRDefault="000405D6" w:rsidP="00B55AD5"/>
    <w:p w:rsidR="000405D6" w:rsidRDefault="000405D6" w:rsidP="0091394B">
      <w:pPr>
        <w:pStyle w:val="Heading4"/>
      </w:pPr>
      <w:r>
        <w:t>Novice</w:t>
      </w:r>
    </w:p>
    <w:p w:rsidR="000405D6" w:rsidRDefault="000405D6" w:rsidP="00B55AD5">
      <w:r>
        <w:t>1</w:t>
      </w:r>
      <w:r w:rsidR="005228E8">
        <w:t xml:space="preserve">. </w:t>
      </w:r>
      <w:r>
        <w:t>Liberty</w:t>
      </w:r>
    </w:p>
    <w:p w:rsidR="000405D6" w:rsidRDefault="000405D6" w:rsidP="00B55AD5">
      <w:r>
        <w:t>2</w:t>
      </w:r>
      <w:r w:rsidR="005228E8">
        <w:t xml:space="preserve">. </w:t>
      </w:r>
      <w:r>
        <w:t>Mary Washington</w:t>
      </w:r>
    </w:p>
    <w:p w:rsidR="000405D6" w:rsidRDefault="000405D6" w:rsidP="00B55AD5">
      <w:r>
        <w:t>3</w:t>
      </w:r>
      <w:r w:rsidR="005228E8">
        <w:t xml:space="preserve">. </w:t>
      </w:r>
      <w:r>
        <w:t>John Carroll</w:t>
      </w:r>
    </w:p>
    <w:p w:rsidR="000405D6" w:rsidRDefault="000405D6" w:rsidP="00B55AD5">
      <w:r>
        <w:t>4</w:t>
      </w:r>
      <w:r w:rsidR="005228E8">
        <w:t xml:space="preserve">. </w:t>
      </w:r>
      <w:r>
        <w:t>Navy</w:t>
      </w:r>
    </w:p>
    <w:p w:rsidR="000405D6" w:rsidRDefault="000405D6" w:rsidP="00B55AD5">
      <w:r>
        <w:t>5</w:t>
      </w:r>
      <w:r w:rsidR="005228E8">
        <w:t xml:space="preserve">. </w:t>
      </w:r>
      <w:r>
        <w:t>George Mason</w:t>
      </w:r>
    </w:p>
    <w:p w:rsidR="000405D6" w:rsidRDefault="000405D6" w:rsidP="00B55AD5">
      <w:r>
        <w:t>6</w:t>
      </w:r>
      <w:r w:rsidR="005228E8">
        <w:t xml:space="preserve">. </w:t>
      </w:r>
      <w:r>
        <w:t>Army</w:t>
      </w:r>
    </w:p>
    <w:p w:rsidR="000405D6" w:rsidRDefault="000405D6" w:rsidP="00B55AD5">
      <w:r>
        <w:t>7</w:t>
      </w:r>
      <w:r w:rsidR="005228E8">
        <w:t xml:space="preserve">. </w:t>
      </w:r>
      <w:r>
        <w:t>James Madison</w:t>
      </w:r>
    </w:p>
    <w:p w:rsidR="000405D6" w:rsidRDefault="000405D6" w:rsidP="00B55AD5">
      <w:r>
        <w:t>8</w:t>
      </w:r>
      <w:r w:rsidR="005228E8">
        <w:t xml:space="preserve">. </w:t>
      </w:r>
      <w:r>
        <w:t>King’s</w:t>
      </w:r>
    </w:p>
    <w:p w:rsidR="000405D6" w:rsidRDefault="000405D6" w:rsidP="00B55AD5">
      <w:r>
        <w:t>9</w:t>
      </w:r>
      <w:r w:rsidR="005228E8">
        <w:t xml:space="preserve">. </w:t>
      </w:r>
      <w:r>
        <w:t>Clarion</w:t>
      </w:r>
    </w:p>
    <w:p w:rsidR="000405D6" w:rsidRDefault="000405D6" w:rsidP="00B55AD5">
      <w:r>
        <w:t>10</w:t>
      </w:r>
      <w:r w:rsidR="005228E8">
        <w:t xml:space="preserve">. </w:t>
      </w:r>
      <w:r>
        <w:t>Boston College</w:t>
      </w:r>
    </w:p>
    <w:p w:rsidR="000405D6" w:rsidRDefault="000405D6" w:rsidP="00B55AD5">
      <w:r>
        <w:t xml:space="preserve">      </w:t>
      </w:r>
    </w:p>
    <w:p w:rsidR="000405D6" w:rsidRDefault="000405D6" w:rsidP="006D03DD">
      <w:pPr>
        <w:pStyle w:val="Heading4"/>
      </w:pPr>
      <w:r>
        <w:t>Grand Sweepstakes</w:t>
      </w:r>
    </w:p>
    <w:p w:rsidR="000405D6" w:rsidRDefault="000405D6" w:rsidP="00B55AD5">
      <w:r>
        <w:t>1</w:t>
      </w:r>
      <w:r w:rsidR="005228E8">
        <w:t xml:space="preserve">. </w:t>
      </w:r>
      <w:r>
        <w:t>Liberty</w:t>
      </w:r>
    </w:p>
    <w:p w:rsidR="000405D6" w:rsidRDefault="000405D6" w:rsidP="00B55AD5">
      <w:r>
        <w:t>2</w:t>
      </w:r>
      <w:r w:rsidR="005228E8">
        <w:t xml:space="preserve">. </w:t>
      </w:r>
      <w:r>
        <w:t>Mary Washington</w:t>
      </w:r>
    </w:p>
    <w:p w:rsidR="000405D6" w:rsidRDefault="000405D6" w:rsidP="00B55AD5">
      <w:r>
        <w:t>3</w:t>
      </w:r>
      <w:r w:rsidR="005228E8">
        <w:t xml:space="preserve">. </w:t>
      </w:r>
      <w:r>
        <w:t>John Carroll</w:t>
      </w:r>
    </w:p>
    <w:p w:rsidR="000405D6" w:rsidRDefault="000405D6" w:rsidP="00B55AD5">
      <w:r>
        <w:t>4</w:t>
      </w:r>
      <w:r w:rsidR="005228E8">
        <w:t xml:space="preserve">. </w:t>
      </w:r>
      <w:r>
        <w:t>Wayne State</w:t>
      </w:r>
    </w:p>
    <w:p w:rsidR="000405D6" w:rsidRDefault="000405D6" w:rsidP="00B55AD5">
      <w:r>
        <w:t>5</w:t>
      </w:r>
      <w:r w:rsidR="005228E8">
        <w:t xml:space="preserve">. </w:t>
      </w:r>
      <w:r>
        <w:t>Wake Forest</w:t>
      </w:r>
    </w:p>
    <w:p w:rsidR="000405D6" w:rsidRDefault="000405D6" w:rsidP="00B55AD5">
      <w:r>
        <w:t>6</w:t>
      </w:r>
      <w:r w:rsidR="005228E8">
        <w:t xml:space="preserve">. </w:t>
      </w:r>
      <w:r>
        <w:t>Clarion</w:t>
      </w:r>
    </w:p>
    <w:p w:rsidR="000405D6" w:rsidRDefault="000405D6" w:rsidP="00B55AD5">
      <w:r>
        <w:t>7</w:t>
      </w:r>
      <w:r w:rsidR="005228E8">
        <w:t xml:space="preserve">. </w:t>
      </w:r>
      <w:r>
        <w:t>Boston College</w:t>
      </w:r>
    </w:p>
    <w:p w:rsidR="000405D6" w:rsidRDefault="000405D6" w:rsidP="00B55AD5">
      <w:r>
        <w:t xml:space="preserve">   Navy</w:t>
      </w:r>
    </w:p>
    <w:p w:rsidR="000405D6" w:rsidRDefault="000405D6" w:rsidP="00B55AD5">
      <w:r>
        <w:t>9</w:t>
      </w:r>
      <w:r w:rsidR="005228E8">
        <w:t xml:space="preserve">. </w:t>
      </w:r>
      <w:r>
        <w:t>George Mason</w:t>
      </w:r>
    </w:p>
    <w:p w:rsidR="000405D6" w:rsidRDefault="000405D6" w:rsidP="00B55AD5">
      <w:r>
        <w:t>10</w:t>
      </w:r>
      <w:r w:rsidR="005228E8">
        <w:t xml:space="preserve">. </w:t>
      </w:r>
      <w:r>
        <w:t>James Madison</w:t>
      </w:r>
    </w:p>
    <w:p w:rsidR="000405D6" w:rsidRDefault="000405D6" w:rsidP="00B55AD5"/>
    <w:p w:rsidR="000405D6" w:rsidRDefault="000405D6" w:rsidP="006D03DD">
      <w:pPr>
        <w:pStyle w:val="Heading3"/>
      </w:pPr>
      <w:r>
        <w:t>2007-2008</w:t>
      </w:r>
    </w:p>
    <w:p w:rsidR="000405D6" w:rsidRDefault="000405D6" w:rsidP="00B55AD5"/>
    <w:p w:rsidR="000405D6" w:rsidRDefault="000405D6" w:rsidP="006D03DD">
      <w:pPr>
        <w:pStyle w:val="Heading4"/>
      </w:pPr>
      <w:r>
        <w:t>Varsity</w:t>
      </w:r>
    </w:p>
    <w:p w:rsidR="000405D6" w:rsidRDefault="000405D6" w:rsidP="00B55AD5">
      <w:r>
        <w:t>1</w:t>
      </w:r>
      <w:r w:rsidR="005228E8">
        <w:t xml:space="preserve">. </w:t>
      </w:r>
      <w:r>
        <w:t>Wayne State</w:t>
      </w:r>
    </w:p>
    <w:p w:rsidR="000405D6" w:rsidRDefault="000405D6" w:rsidP="00B55AD5">
      <w:r>
        <w:t>2</w:t>
      </w:r>
      <w:r w:rsidR="005228E8">
        <w:t xml:space="preserve">. </w:t>
      </w:r>
      <w:r>
        <w:t>Mary Washington</w:t>
      </w:r>
    </w:p>
    <w:p w:rsidR="000405D6" w:rsidRDefault="000405D6" w:rsidP="00B55AD5">
      <w:r>
        <w:t>3</w:t>
      </w:r>
      <w:r w:rsidR="005228E8">
        <w:t xml:space="preserve">. </w:t>
      </w:r>
      <w:r>
        <w:t>Binghamton</w:t>
      </w:r>
    </w:p>
    <w:p w:rsidR="000405D6" w:rsidRDefault="000405D6" w:rsidP="00B55AD5">
      <w:r>
        <w:t>4</w:t>
      </w:r>
      <w:r w:rsidR="005228E8">
        <w:t xml:space="preserve">. </w:t>
      </w:r>
      <w:r>
        <w:t>Emory</w:t>
      </w:r>
    </w:p>
    <w:p w:rsidR="000405D6" w:rsidRDefault="000405D6" w:rsidP="00B55AD5">
      <w:r>
        <w:t>5</w:t>
      </w:r>
      <w:r w:rsidR="005228E8">
        <w:t xml:space="preserve">. </w:t>
      </w:r>
      <w:r>
        <w:t>Liberty</w:t>
      </w:r>
    </w:p>
    <w:p w:rsidR="000405D6" w:rsidRDefault="000405D6" w:rsidP="00B55AD5">
      <w:r>
        <w:t>6</w:t>
      </w:r>
      <w:r w:rsidR="005228E8">
        <w:t xml:space="preserve">. </w:t>
      </w:r>
      <w:r>
        <w:t>Georgia</w:t>
      </w:r>
    </w:p>
    <w:p w:rsidR="000405D6" w:rsidRDefault="000405D6" w:rsidP="00B55AD5">
      <w:r>
        <w:t>7</w:t>
      </w:r>
      <w:r w:rsidR="005228E8">
        <w:t xml:space="preserve">. </w:t>
      </w:r>
      <w:r>
        <w:t>Richmond</w:t>
      </w:r>
    </w:p>
    <w:p w:rsidR="000405D6" w:rsidRDefault="000405D6" w:rsidP="00B55AD5">
      <w:r>
        <w:t>8</w:t>
      </w:r>
      <w:r w:rsidR="005228E8">
        <w:t xml:space="preserve">. </w:t>
      </w:r>
      <w:r>
        <w:t>James Madison</w:t>
      </w:r>
    </w:p>
    <w:p w:rsidR="000405D6" w:rsidRDefault="000405D6" w:rsidP="00B55AD5">
      <w:r>
        <w:t>9</w:t>
      </w:r>
      <w:r w:rsidR="005228E8">
        <w:t xml:space="preserve">. </w:t>
      </w:r>
      <w:r>
        <w:t>Wake Forest</w:t>
      </w:r>
    </w:p>
    <w:p w:rsidR="000405D6" w:rsidRDefault="000405D6" w:rsidP="00B55AD5">
      <w:r>
        <w:t>10</w:t>
      </w:r>
      <w:r w:rsidR="005228E8">
        <w:t xml:space="preserve">. </w:t>
      </w:r>
      <w:r>
        <w:t>Harvard</w:t>
      </w:r>
    </w:p>
    <w:p w:rsidR="000405D6" w:rsidRDefault="000405D6" w:rsidP="00B55AD5"/>
    <w:p w:rsidR="000405D6" w:rsidRDefault="000405D6" w:rsidP="00B55AD5"/>
    <w:p w:rsidR="000405D6" w:rsidRDefault="000405D6" w:rsidP="006D03DD">
      <w:pPr>
        <w:pStyle w:val="Heading4"/>
      </w:pPr>
      <w:r>
        <w:t>Junior Varsity</w:t>
      </w:r>
    </w:p>
    <w:p w:rsidR="000405D6" w:rsidRDefault="000405D6" w:rsidP="00B55AD5">
      <w:r>
        <w:t>1</w:t>
      </w:r>
      <w:r w:rsidR="005228E8">
        <w:t xml:space="preserve">. </w:t>
      </w:r>
      <w:r>
        <w:t>Liberty</w:t>
      </w:r>
    </w:p>
    <w:p w:rsidR="000405D6" w:rsidRDefault="000405D6" w:rsidP="00B55AD5">
      <w:r>
        <w:t>2</w:t>
      </w:r>
      <w:r w:rsidR="005228E8">
        <w:t xml:space="preserve">. </w:t>
      </w:r>
      <w:r>
        <w:t>Binghamton</w:t>
      </w:r>
    </w:p>
    <w:p w:rsidR="000405D6" w:rsidRDefault="000405D6" w:rsidP="00B55AD5">
      <w:r>
        <w:t>3</w:t>
      </w:r>
      <w:r w:rsidR="005228E8">
        <w:t xml:space="preserve">. </w:t>
      </w:r>
      <w:r>
        <w:t>James Madison</w:t>
      </w:r>
    </w:p>
    <w:p w:rsidR="000405D6" w:rsidRDefault="000405D6" w:rsidP="00B55AD5">
      <w:r>
        <w:t>4</w:t>
      </w:r>
      <w:r w:rsidR="005228E8">
        <w:t xml:space="preserve">. </w:t>
      </w:r>
      <w:r>
        <w:t>Mary Washington</w:t>
      </w:r>
    </w:p>
    <w:p w:rsidR="000405D6" w:rsidRDefault="000405D6" w:rsidP="00B55AD5">
      <w:r>
        <w:t>5</w:t>
      </w:r>
      <w:r w:rsidR="005228E8">
        <w:t xml:space="preserve">. </w:t>
      </w:r>
      <w:r>
        <w:t>George Mason</w:t>
      </w:r>
    </w:p>
    <w:p w:rsidR="000405D6" w:rsidRDefault="000405D6" w:rsidP="00B55AD5">
      <w:r>
        <w:t>6</w:t>
      </w:r>
      <w:r w:rsidR="005228E8">
        <w:t xml:space="preserve">. </w:t>
      </w:r>
      <w:r>
        <w:t>Appalachian State</w:t>
      </w:r>
    </w:p>
    <w:p w:rsidR="000405D6" w:rsidRDefault="000405D6" w:rsidP="00B55AD5">
      <w:r>
        <w:t>7</w:t>
      </w:r>
      <w:r w:rsidR="005228E8">
        <w:t xml:space="preserve">. </w:t>
      </w:r>
      <w:r>
        <w:t>Clarion</w:t>
      </w:r>
    </w:p>
    <w:p w:rsidR="000405D6" w:rsidRDefault="000405D6" w:rsidP="00B55AD5">
      <w:r>
        <w:t>8</w:t>
      </w:r>
      <w:r w:rsidR="005228E8">
        <w:t xml:space="preserve">. </w:t>
      </w:r>
      <w:r>
        <w:t>John Carroll</w:t>
      </w:r>
    </w:p>
    <w:p w:rsidR="000405D6" w:rsidRDefault="000405D6" w:rsidP="00B55AD5">
      <w:r>
        <w:t>9</w:t>
      </w:r>
      <w:r w:rsidR="005228E8">
        <w:t xml:space="preserve">. </w:t>
      </w:r>
      <w:r>
        <w:t>Trinity</w:t>
      </w:r>
    </w:p>
    <w:p w:rsidR="000405D6" w:rsidRDefault="000405D6" w:rsidP="00B55AD5">
      <w:r>
        <w:t>10</w:t>
      </w:r>
      <w:r w:rsidR="005228E8">
        <w:t xml:space="preserve">. </w:t>
      </w:r>
      <w:r>
        <w:t>Vanderbilt</w:t>
      </w:r>
    </w:p>
    <w:p w:rsidR="000405D6" w:rsidRDefault="000405D6" w:rsidP="00B55AD5"/>
    <w:p w:rsidR="000405D6" w:rsidRDefault="000405D6" w:rsidP="006D03DD">
      <w:pPr>
        <w:pStyle w:val="Heading4"/>
      </w:pPr>
      <w:r>
        <w:t>Novice</w:t>
      </w:r>
    </w:p>
    <w:p w:rsidR="000405D6" w:rsidRDefault="000405D6" w:rsidP="00B55AD5">
      <w:r>
        <w:t>1</w:t>
      </w:r>
      <w:r w:rsidR="005228E8">
        <w:t xml:space="preserve">. </w:t>
      </w:r>
      <w:r>
        <w:t>Liberty</w:t>
      </w:r>
    </w:p>
    <w:p w:rsidR="000405D6" w:rsidRDefault="000405D6" w:rsidP="00B55AD5">
      <w:r>
        <w:t>2</w:t>
      </w:r>
      <w:r w:rsidR="005228E8">
        <w:t xml:space="preserve">. </w:t>
      </w:r>
      <w:r>
        <w:t>Mary Washington</w:t>
      </w:r>
    </w:p>
    <w:p w:rsidR="000405D6" w:rsidRDefault="000405D6" w:rsidP="00B55AD5">
      <w:r>
        <w:t>3</w:t>
      </w:r>
      <w:r w:rsidR="005228E8">
        <w:t xml:space="preserve">. </w:t>
      </w:r>
      <w:r>
        <w:t>Vanderbilt</w:t>
      </w:r>
    </w:p>
    <w:p w:rsidR="000405D6" w:rsidRDefault="000405D6" w:rsidP="00B55AD5">
      <w:r>
        <w:t>4</w:t>
      </w:r>
      <w:r w:rsidR="005228E8">
        <w:t xml:space="preserve">. </w:t>
      </w:r>
      <w:r>
        <w:t>Binghamton</w:t>
      </w:r>
    </w:p>
    <w:p w:rsidR="000405D6" w:rsidRDefault="000405D6" w:rsidP="00B55AD5">
      <w:r>
        <w:t>5</w:t>
      </w:r>
      <w:r w:rsidR="005228E8">
        <w:t xml:space="preserve">. </w:t>
      </w:r>
      <w:r>
        <w:t>Boston College</w:t>
      </w:r>
    </w:p>
    <w:p w:rsidR="000405D6" w:rsidRDefault="000405D6" w:rsidP="00B55AD5">
      <w:r>
        <w:t>6</w:t>
      </w:r>
      <w:r w:rsidR="005228E8">
        <w:t xml:space="preserve">. </w:t>
      </w:r>
      <w:r>
        <w:t>George Mason</w:t>
      </w:r>
    </w:p>
    <w:p w:rsidR="000405D6" w:rsidRDefault="000405D6" w:rsidP="00B55AD5">
      <w:r>
        <w:t>7</w:t>
      </w:r>
      <w:r w:rsidR="005228E8">
        <w:t xml:space="preserve">. </w:t>
      </w:r>
      <w:r>
        <w:t>Clarion</w:t>
      </w:r>
    </w:p>
    <w:p w:rsidR="000405D6" w:rsidRDefault="000405D6" w:rsidP="00B55AD5">
      <w:r>
        <w:t>8</w:t>
      </w:r>
      <w:r w:rsidR="005228E8">
        <w:t xml:space="preserve">. </w:t>
      </w:r>
      <w:r>
        <w:t>Appalachian State</w:t>
      </w:r>
    </w:p>
    <w:p w:rsidR="000405D6" w:rsidRDefault="000405D6" w:rsidP="00B55AD5">
      <w:r>
        <w:t>9</w:t>
      </w:r>
      <w:r w:rsidR="005228E8">
        <w:t xml:space="preserve">. </w:t>
      </w:r>
      <w:r>
        <w:t>James Madison</w:t>
      </w:r>
    </w:p>
    <w:p w:rsidR="000405D6" w:rsidRDefault="000405D6" w:rsidP="00B55AD5">
      <w:r>
        <w:t>10</w:t>
      </w:r>
      <w:r w:rsidR="005228E8">
        <w:t xml:space="preserve">. </w:t>
      </w:r>
      <w:r>
        <w:t>Emory</w:t>
      </w:r>
    </w:p>
    <w:p w:rsidR="000405D6" w:rsidRDefault="000405D6" w:rsidP="00B55AD5">
      <w:r>
        <w:t xml:space="preserve">      </w:t>
      </w:r>
    </w:p>
    <w:p w:rsidR="000405D6" w:rsidRDefault="000405D6" w:rsidP="006D03DD">
      <w:pPr>
        <w:pStyle w:val="Heading4"/>
      </w:pPr>
      <w:r>
        <w:t>Grand Sweepstakes</w:t>
      </w:r>
    </w:p>
    <w:p w:rsidR="000405D6" w:rsidRDefault="000405D6" w:rsidP="00B55AD5">
      <w:r>
        <w:t>1</w:t>
      </w:r>
      <w:r w:rsidR="005228E8">
        <w:t xml:space="preserve">. </w:t>
      </w:r>
      <w:r>
        <w:t>Liberty</w:t>
      </w:r>
    </w:p>
    <w:p w:rsidR="000405D6" w:rsidRDefault="000405D6" w:rsidP="00B55AD5">
      <w:r>
        <w:t>2</w:t>
      </w:r>
      <w:r w:rsidR="005228E8">
        <w:t xml:space="preserve">. </w:t>
      </w:r>
      <w:r>
        <w:t>Binghamton</w:t>
      </w:r>
    </w:p>
    <w:p w:rsidR="000405D6" w:rsidRDefault="000405D6" w:rsidP="00B55AD5">
      <w:r>
        <w:t>3</w:t>
      </w:r>
      <w:r w:rsidR="005228E8">
        <w:t xml:space="preserve">. </w:t>
      </w:r>
      <w:r>
        <w:t>Mary Washington</w:t>
      </w:r>
    </w:p>
    <w:p w:rsidR="000405D6" w:rsidRDefault="000405D6" w:rsidP="00B55AD5">
      <w:r>
        <w:t>4</w:t>
      </w:r>
      <w:r w:rsidR="005228E8">
        <w:t xml:space="preserve">. </w:t>
      </w:r>
      <w:r>
        <w:t>James Madison</w:t>
      </w:r>
    </w:p>
    <w:p w:rsidR="000405D6" w:rsidRDefault="000405D6" w:rsidP="00B55AD5">
      <w:r>
        <w:t>5</w:t>
      </w:r>
      <w:r w:rsidR="005228E8">
        <w:t xml:space="preserve">. </w:t>
      </w:r>
      <w:r>
        <w:t>George Mason</w:t>
      </w:r>
    </w:p>
    <w:p w:rsidR="000405D6" w:rsidRDefault="000405D6" w:rsidP="00B55AD5">
      <w:r>
        <w:t>6</w:t>
      </w:r>
      <w:r w:rsidR="005228E8">
        <w:t xml:space="preserve">. </w:t>
      </w:r>
      <w:r>
        <w:t>Wayne State</w:t>
      </w:r>
    </w:p>
    <w:p w:rsidR="000405D6" w:rsidRDefault="000405D6" w:rsidP="00B55AD5">
      <w:r>
        <w:t>7</w:t>
      </w:r>
      <w:r w:rsidR="005228E8">
        <w:t xml:space="preserve">. </w:t>
      </w:r>
      <w:r>
        <w:t>Vanderbilt</w:t>
      </w:r>
    </w:p>
    <w:p w:rsidR="000405D6" w:rsidRDefault="000405D6" w:rsidP="00B55AD5">
      <w:r>
        <w:t>8</w:t>
      </w:r>
      <w:r w:rsidR="005228E8">
        <w:t xml:space="preserve">. </w:t>
      </w:r>
      <w:r>
        <w:t>Emory</w:t>
      </w:r>
    </w:p>
    <w:p w:rsidR="000405D6" w:rsidRDefault="000405D6" w:rsidP="00B55AD5">
      <w:r>
        <w:t>9</w:t>
      </w:r>
      <w:r w:rsidR="005228E8">
        <w:t xml:space="preserve">. </w:t>
      </w:r>
      <w:r>
        <w:t>Appalachian State</w:t>
      </w:r>
    </w:p>
    <w:p w:rsidR="000405D6" w:rsidRDefault="000405D6" w:rsidP="00B55AD5">
      <w:r>
        <w:t>10</w:t>
      </w:r>
      <w:r w:rsidR="005228E8">
        <w:t xml:space="preserve">. </w:t>
      </w:r>
      <w:r>
        <w:t>Richmond</w:t>
      </w:r>
    </w:p>
    <w:p w:rsidR="000405D6" w:rsidRDefault="000405D6" w:rsidP="00B55AD5"/>
    <w:p w:rsidR="000405D6" w:rsidRDefault="000405D6" w:rsidP="006D03DD">
      <w:pPr>
        <w:pStyle w:val="Heading3"/>
      </w:pPr>
      <w:r>
        <w:t>2008-2009</w:t>
      </w:r>
    </w:p>
    <w:p w:rsidR="000405D6" w:rsidRDefault="000405D6" w:rsidP="006D03DD">
      <w:pPr>
        <w:pStyle w:val="Heading4"/>
      </w:pPr>
      <w:r>
        <w:t>Varsity</w:t>
      </w:r>
    </w:p>
    <w:p w:rsidR="000405D6" w:rsidRDefault="000405D6" w:rsidP="00B55AD5">
      <w:r>
        <w:t>1</w:t>
      </w:r>
      <w:r w:rsidR="005228E8">
        <w:t xml:space="preserve">. </w:t>
      </w:r>
      <w:r>
        <w:t>Liberty</w:t>
      </w:r>
    </w:p>
    <w:p w:rsidR="000405D6" w:rsidRDefault="000405D6" w:rsidP="00B55AD5">
      <w:r>
        <w:t>2</w:t>
      </w:r>
      <w:r w:rsidR="005228E8">
        <w:t xml:space="preserve">. </w:t>
      </w:r>
      <w:r>
        <w:t>Mary Washington</w:t>
      </w:r>
    </w:p>
    <w:p w:rsidR="000405D6" w:rsidRDefault="000405D6" w:rsidP="00B55AD5">
      <w:r>
        <w:t>3</w:t>
      </w:r>
      <w:r w:rsidR="005228E8">
        <w:t xml:space="preserve">. </w:t>
      </w:r>
      <w:r>
        <w:t>Wake Forest</w:t>
      </w:r>
    </w:p>
    <w:p w:rsidR="000405D6" w:rsidRDefault="000405D6" w:rsidP="00B55AD5">
      <w:r>
        <w:t>4</w:t>
      </w:r>
      <w:r w:rsidR="005228E8">
        <w:t xml:space="preserve">. </w:t>
      </w:r>
      <w:r>
        <w:t>James Madison</w:t>
      </w:r>
    </w:p>
    <w:p w:rsidR="000405D6" w:rsidRDefault="000405D6" w:rsidP="00B55AD5">
      <w:r>
        <w:t>5</w:t>
      </w:r>
      <w:r w:rsidR="005228E8">
        <w:t xml:space="preserve">. </w:t>
      </w:r>
      <w:r>
        <w:t>Wayne State</w:t>
      </w:r>
    </w:p>
    <w:p w:rsidR="000405D6" w:rsidRDefault="000405D6" w:rsidP="00B55AD5">
      <w:r>
        <w:t>6</w:t>
      </w:r>
      <w:r w:rsidR="005228E8">
        <w:t xml:space="preserve">. </w:t>
      </w:r>
      <w:r>
        <w:t>Emory</w:t>
      </w:r>
    </w:p>
    <w:p w:rsidR="000405D6" w:rsidRDefault="000405D6" w:rsidP="00B55AD5">
      <w:r>
        <w:t>7</w:t>
      </w:r>
      <w:r w:rsidR="005228E8">
        <w:t xml:space="preserve">. </w:t>
      </w:r>
      <w:r>
        <w:t>George Mason</w:t>
      </w:r>
    </w:p>
    <w:p w:rsidR="000405D6" w:rsidRDefault="000405D6" w:rsidP="00B55AD5">
      <w:r>
        <w:t>8</w:t>
      </w:r>
      <w:r w:rsidR="005228E8">
        <w:t xml:space="preserve">. </w:t>
      </w:r>
      <w:r>
        <w:t>Georgia</w:t>
      </w:r>
    </w:p>
    <w:p w:rsidR="000405D6" w:rsidRDefault="000405D6" w:rsidP="00B55AD5">
      <w:r>
        <w:t>9</w:t>
      </w:r>
      <w:r w:rsidR="005228E8">
        <w:t xml:space="preserve">. </w:t>
      </w:r>
      <w:r>
        <w:t>Towson</w:t>
      </w:r>
    </w:p>
    <w:p w:rsidR="000405D6" w:rsidRDefault="000405D6" w:rsidP="00B55AD5">
      <w:r>
        <w:t>10</w:t>
      </w:r>
      <w:r w:rsidR="005228E8">
        <w:t xml:space="preserve">. </w:t>
      </w:r>
      <w:r>
        <w:t>Vanderbilt</w:t>
      </w:r>
    </w:p>
    <w:p w:rsidR="000405D6" w:rsidRDefault="000405D6" w:rsidP="00B55AD5"/>
    <w:p w:rsidR="000405D6" w:rsidRDefault="000405D6" w:rsidP="006D03DD">
      <w:pPr>
        <w:pStyle w:val="Heading4"/>
      </w:pPr>
      <w:r>
        <w:t>Junior Varsity</w:t>
      </w:r>
    </w:p>
    <w:p w:rsidR="000405D6" w:rsidRDefault="000405D6" w:rsidP="00B55AD5">
      <w:r>
        <w:t>1</w:t>
      </w:r>
      <w:r w:rsidR="005228E8">
        <w:t xml:space="preserve">. </w:t>
      </w:r>
      <w:r>
        <w:t>Liberty</w:t>
      </w:r>
    </w:p>
    <w:p w:rsidR="000405D6" w:rsidRDefault="000405D6" w:rsidP="00B55AD5">
      <w:r>
        <w:t>2</w:t>
      </w:r>
      <w:r w:rsidR="005228E8">
        <w:t xml:space="preserve">. </w:t>
      </w:r>
      <w:r>
        <w:t>Mary Washington</w:t>
      </w:r>
    </w:p>
    <w:p w:rsidR="000405D6" w:rsidRDefault="000405D6" w:rsidP="00B55AD5">
      <w:r>
        <w:t>3</w:t>
      </w:r>
      <w:r w:rsidR="005228E8">
        <w:t xml:space="preserve">. </w:t>
      </w:r>
      <w:r>
        <w:t>George Mason</w:t>
      </w:r>
    </w:p>
    <w:p w:rsidR="000405D6" w:rsidRDefault="000405D6" w:rsidP="00B55AD5">
      <w:r>
        <w:t>4</w:t>
      </w:r>
      <w:r w:rsidR="005228E8">
        <w:t xml:space="preserve">. </w:t>
      </w:r>
      <w:r>
        <w:t>Binghamton</w:t>
      </w:r>
    </w:p>
    <w:p w:rsidR="000405D6" w:rsidRDefault="000405D6" w:rsidP="00B55AD5">
      <w:r>
        <w:t>5</w:t>
      </w:r>
      <w:r w:rsidR="005228E8">
        <w:t xml:space="preserve">. </w:t>
      </w:r>
      <w:r>
        <w:t>Clarion</w:t>
      </w:r>
    </w:p>
    <w:p w:rsidR="000405D6" w:rsidRDefault="000405D6" w:rsidP="00B55AD5">
      <w:r>
        <w:t>6</w:t>
      </w:r>
      <w:r w:rsidR="005228E8">
        <w:t xml:space="preserve">. </w:t>
      </w:r>
      <w:r>
        <w:t>Wayne State</w:t>
      </w:r>
    </w:p>
    <w:p w:rsidR="000405D6" w:rsidRDefault="000405D6" w:rsidP="00B55AD5">
      <w:r>
        <w:t>7</w:t>
      </w:r>
      <w:r w:rsidR="005228E8">
        <w:t xml:space="preserve">. </w:t>
      </w:r>
      <w:r>
        <w:t>Army (West Point)</w:t>
      </w:r>
    </w:p>
    <w:p w:rsidR="000405D6" w:rsidRDefault="000405D6" w:rsidP="00B55AD5">
      <w:r>
        <w:t>8</w:t>
      </w:r>
      <w:r w:rsidR="005228E8">
        <w:t xml:space="preserve">. </w:t>
      </w:r>
      <w:r>
        <w:t>Emory</w:t>
      </w:r>
    </w:p>
    <w:p w:rsidR="000405D6" w:rsidRDefault="000405D6" w:rsidP="00B55AD5">
      <w:r>
        <w:t>9</w:t>
      </w:r>
      <w:r w:rsidR="005228E8">
        <w:t xml:space="preserve">. </w:t>
      </w:r>
      <w:r>
        <w:t>James Madison</w:t>
      </w:r>
    </w:p>
    <w:p w:rsidR="000405D6" w:rsidRDefault="000405D6" w:rsidP="00B55AD5">
      <w:r>
        <w:t>10</w:t>
      </w:r>
      <w:r w:rsidR="005228E8">
        <w:t xml:space="preserve">. </w:t>
      </w:r>
      <w:r>
        <w:t>Pittsburgh</w:t>
      </w:r>
    </w:p>
    <w:p w:rsidR="000405D6" w:rsidRDefault="000405D6" w:rsidP="00B55AD5"/>
    <w:p w:rsidR="000405D6" w:rsidRDefault="000405D6" w:rsidP="006D03DD">
      <w:pPr>
        <w:pStyle w:val="Heading4"/>
      </w:pPr>
      <w:r>
        <w:t>Novice</w:t>
      </w:r>
    </w:p>
    <w:p w:rsidR="000405D6" w:rsidRDefault="000405D6" w:rsidP="00B55AD5">
      <w:r>
        <w:t>1</w:t>
      </w:r>
      <w:r w:rsidR="005228E8">
        <w:t xml:space="preserve">. </w:t>
      </w:r>
      <w:r>
        <w:t>Liberty</w:t>
      </w:r>
    </w:p>
    <w:p w:rsidR="000405D6" w:rsidRDefault="000405D6" w:rsidP="00B55AD5">
      <w:r>
        <w:t>2</w:t>
      </w:r>
      <w:r w:rsidR="005228E8">
        <w:t xml:space="preserve">. </w:t>
      </w:r>
      <w:r>
        <w:t>Clarion</w:t>
      </w:r>
    </w:p>
    <w:p w:rsidR="000405D6" w:rsidRDefault="000405D6" w:rsidP="00B55AD5">
      <w:r>
        <w:t>3</w:t>
      </w:r>
      <w:r w:rsidR="005228E8">
        <w:t xml:space="preserve">. </w:t>
      </w:r>
      <w:r>
        <w:t>George Mason</w:t>
      </w:r>
    </w:p>
    <w:p w:rsidR="000405D6" w:rsidRDefault="000405D6" w:rsidP="00B55AD5">
      <w:r>
        <w:t>4</w:t>
      </w:r>
      <w:r w:rsidR="005228E8">
        <w:t xml:space="preserve">. </w:t>
      </w:r>
      <w:r>
        <w:t>James Madison</w:t>
      </w:r>
    </w:p>
    <w:p w:rsidR="000405D6" w:rsidRDefault="000405D6" w:rsidP="00B55AD5">
      <w:r>
        <w:t>5</w:t>
      </w:r>
      <w:r w:rsidR="005228E8">
        <w:t xml:space="preserve">. </w:t>
      </w:r>
      <w:r>
        <w:t>Mary Washington</w:t>
      </w:r>
    </w:p>
    <w:p w:rsidR="000405D6" w:rsidRDefault="000405D6" w:rsidP="00B55AD5">
      <w:r>
        <w:t>6</w:t>
      </w:r>
      <w:r w:rsidR="005228E8">
        <w:t xml:space="preserve">. </w:t>
      </w:r>
      <w:r>
        <w:t>Binghamton</w:t>
      </w:r>
    </w:p>
    <w:p w:rsidR="000405D6" w:rsidRDefault="000405D6" w:rsidP="00B55AD5">
      <w:r>
        <w:t>7</w:t>
      </w:r>
      <w:r w:rsidR="005228E8">
        <w:t xml:space="preserve">. </w:t>
      </w:r>
      <w:r>
        <w:t>John Carroll</w:t>
      </w:r>
    </w:p>
    <w:p w:rsidR="000405D6" w:rsidRDefault="000405D6" w:rsidP="00B55AD5">
      <w:r>
        <w:t>8</w:t>
      </w:r>
      <w:r w:rsidR="005228E8">
        <w:t xml:space="preserve">. </w:t>
      </w:r>
      <w:r>
        <w:t>Vanderbilt</w:t>
      </w:r>
    </w:p>
    <w:p w:rsidR="000405D6" w:rsidRDefault="000405D6" w:rsidP="00B55AD5">
      <w:r>
        <w:t>9</w:t>
      </w:r>
      <w:r w:rsidR="005228E8">
        <w:t xml:space="preserve">. </w:t>
      </w:r>
      <w:r>
        <w:t>Boston College</w:t>
      </w:r>
    </w:p>
    <w:p w:rsidR="000405D6" w:rsidRDefault="000405D6" w:rsidP="00B55AD5">
      <w:r>
        <w:t>10</w:t>
      </w:r>
      <w:r w:rsidR="005228E8">
        <w:t xml:space="preserve">. </w:t>
      </w:r>
      <w:r>
        <w:t>Appalachian State</w:t>
      </w:r>
    </w:p>
    <w:p w:rsidR="000405D6" w:rsidRDefault="000405D6" w:rsidP="00B55AD5">
      <w:r>
        <w:t xml:space="preserve">      </w:t>
      </w:r>
    </w:p>
    <w:p w:rsidR="000405D6" w:rsidRDefault="000405D6" w:rsidP="006D03DD">
      <w:pPr>
        <w:pStyle w:val="Heading4"/>
      </w:pPr>
      <w:r>
        <w:t>Grand Sweepstakes</w:t>
      </w:r>
    </w:p>
    <w:p w:rsidR="000405D6" w:rsidRDefault="000405D6" w:rsidP="00B55AD5">
      <w:r>
        <w:t>1</w:t>
      </w:r>
      <w:r w:rsidR="005228E8">
        <w:t xml:space="preserve">. </w:t>
      </w:r>
      <w:r>
        <w:t>Liberty</w:t>
      </w:r>
    </w:p>
    <w:p w:rsidR="000405D6" w:rsidRDefault="000405D6" w:rsidP="00B55AD5">
      <w:r>
        <w:t>2</w:t>
      </w:r>
      <w:r w:rsidR="005228E8">
        <w:t xml:space="preserve">. </w:t>
      </w:r>
      <w:r>
        <w:t>Mary Washington</w:t>
      </w:r>
    </w:p>
    <w:p w:rsidR="000405D6" w:rsidRDefault="000405D6" w:rsidP="00B55AD5">
      <w:r>
        <w:t>3</w:t>
      </w:r>
      <w:r w:rsidR="005228E8">
        <w:t xml:space="preserve">. </w:t>
      </w:r>
      <w:r>
        <w:t>George Mason</w:t>
      </w:r>
    </w:p>
    <w:p w:rsidR="000405D6" w:rsidRDefault="000405D6" w:rsidP="00B55AD5">
      <w:r>
        <w:t>4</w:t>
      </w:r>
      <w:r w:rsidR="005228E8">
        <w:t xml:space="preserve">. </w:t>
      </w:r>
      <w:r>
        <w:t>Clarion</w:t>
      </w:r>
    </w:p>
    <w:p w:rsidR="000405D6" w:rsidRDefault="000405D6" w:rsidP="00B55AD5">
      <w:r>
        <w:t>5</w:t>
      </w:r>
      <w:r w:rsidR="005228E8">
        <w:t xml:space="preserve">. </w:t>
      </w:r>
      <w:r>
        <w:t>James Madison</w:t>
      </w:r>
    </w:p>
    <w:p w:rsidR="000405D6" w:rsidRDefault="000405D6" w:rsidP="00B55AD5">
      <w:r>
        <w:t>6</w:t>
      </w:r>
      <w:r w:rsidR="005228E8">
        <w:t xml:space="preserve">. </w:t>
      </w:r>
      <w:r>
        <w:t>Wayne State</w:t>
      </w:r>
    </w:p>
    <w:p w:rsidR="000405D6" w:rsidRDefault="000405D6" w:rsidP="00B55AD5">
      <w:r>
        <w:t>7</w:t>
      </w:r>
      <w:r w:rsidR="005228E8">
        <w:t xml:space="preserve">. </w:t>
      </w:r>
      <w:r>
        <w:t>Binghamton</w:t>
      </w:r>
    </w:p>
    <w:p w:rsidR="000405D6" w:rsidRDefault="000405D6" w:rsidP="00B55AD5">
      <w:r>
        <w:t>8</w:t>
      </w:r>
      <w:r w:rsidR="005228E8">
        <w:t xml:space="preserve">. </w:t>
      </w:r>
      <w:r>
        <w:t>Vanderbilt</w:t>
      </w:r>
    </w:p>
    <w:p w:rsidR="000405D6" w:rsidRDefault="000405D6" w:rsidP="00B55AD5">
      <w:r>
        <w:t>9</w:t>
      </w:r>
      <w:r w:rsidR="005228E8">
        <w:t xml:space="preserve">. </w:t>
      </w:r>
      <w:r>
        <w:t>Emory</w:t>
      </w:r>
    </w:p>
    <w:p w:rsidR="000405D6" w:rsidRDefault="000405D6" w:rsidP="00B55AD5">
      <w:r>
        <w:t>10</w:t>
      </w:r>
      <w:r w:rsidR="005228E8">
        <w:t xml:space="preserve">. </w:t>
      </w:r>
      <w:r>
        <w:t>John Carroll</w:t>
      </w:r>
    </w:p>
    <w:p w:rsidR="000405D6" w:rsidRDefault="000405D6" w:rsidP="00B55AD5"/>
    <w:p w:rsidR="000405D6" w:rsidRDefault="000405D6" w:rsidP="006D03DD">
      <w:pPr>
        <w:pStyle w:val="Heading3"/>
      </w:pPr>
      <w:r>
        <w:t>2009-2010</w:t>
      </w:r>
    </w:p>
    <w:p w:rsidR="000405D6" w:rsidRDefault="000405D6" w:rsidP="006D03DD">
      <w:pPr>
        <w:pStyle w:val="Heading4"/>
      </w:pPr>
      <w:r>
        <w:t>Varsity</w:t>
      </w:r>
    </w:p>
    <w:p w:rsidR="000405D6" w:rsidRDefault="000405D6" w:rsidP="00B55AD5">
      <w:r>
        <w:t>1</w:t>
      </w:r>
      <w:r w:rsidR="005228E8">
        <w:t xml:space="preserve">. </w:t>
      </w:r>
      <w:r>
        <w:t xml:space="preserve">  Liberty         </w:t>
      </w:r>
    </w:p>
    <w:p w:rsidR="000405D6" w:rsidRDefault="000405D6" w:rsidP="00B55AD5">
      <w:r>
        <w:t>2</w:t>
      </w:r>
      <w:r w:rsidR="005228E8">
        <w:t xml:space="preserve">. </w:t>
      </w:r>
      <w:r>
        <w:t xml:space="preserve">  Emory         </w:t>
      </w:r>
    </w:p>
    <w:p w:rsidR="000405D6" w:rsidRDefault="000405D6" w:rsidP="00B55AD5">
      <w:r>
        <w:t>3</w:t>
      </w:r>
      <w:r w:rsidR="005228E8">
        <w:t xml:space="preserve">. </w:t>
      </w:r>
      <w:r>
        <w:t xml:space="preserve">  George Mason       </w:t>
      </w:r>
    </w:p>
    <w:p w:rsidR="000405D6" w:rsidRDefault="000405D6" w:rsidP="00B55AD5">
      <w:r>
        <w:t>4</w:t>
      </w:r>
      <w:r w:rsidR="005228E8">
        <w:t xml:space="preserve">. </w:t>
      </w:r>
      <w:r>
        <w:t xml:space="preserve">  Mary Washington   </w:t>
      </w:r>
    </w:p>
    <w:p w:rsidR="000405D6" w:rsidRDefault="000405D6" w:rsidP="00B55AD5">
      <w:r>
        <w:t>5</w:t>
      </w:r>
      <w:r w:rsidR="005228E8">
        <w:t xml:space="preserve">. </w:t>
      </w:r>
      <w:r>
        <w:t xml:space="preserve">  Vanderbilt      </w:t>
      </w:r>
    </w:p>
    <w:p w:rsidR="000405D6" w:rsidRDefault="000405D6" w:rsidP="00B55AD5">
      <w:r>
        <w:t>6</w:t>
      </w:r>
      <w:r w:rsidR="005228E8">
        <w:t xml:space="preserve">. </w:t>
      </w:r>
      <w:r>
        <w:t xml:space="preserve">  Harvard         </w:t>
      </w:r>
    </w:p>
    <w:p w:rsidR="000405D6" w:rsidRDefault="000405D6" w:rsidP="00B55AD5">
      <w:r>
        <w:t>7</w:t>
      </w:r>
      <w:r w:rsidR="005228E8">
        <w:t xml:space="preserve">. </w:t>
      </w:r>
      <w:r>
        <w:t xml:space="preserve">  James Madison      </w:t>
      </w:r>
    </w:p>
    <w:p w:rsidR="000405D6" w:rsidRDefault="000405D6" w:rsidP="00B55AD5">
      <w:r>
        <w:t>8</w:t>
      </w:r>
      <w:r w:rsidR="005228E8">
        <w:t xml:space="preserve">. </w:t>
      </w:r>
      <w:r>
        <w:t xml:space="preserve">  Wayne State      </w:t>
      </w:r>
    </w:p>
    <w:p w:rsidR="000405D6" w:rsidRDefault="000405D6" w:rsidP="00B55AD5">
      <w:r>
        <w:t>9</w:t>
      </w:r>
      <w:r w:rsidR="005228E8">
        <w:t xml:space="preserve">. </w:t>
      </w:r>
      <w:r>
        <w:t xml:space="preserve">  Georgia State      </w:t>
      </w:r>
    </w:p>
    <w:p w:rsidR="000405D6" w:rsidRDefault="000405D6" w:rsidP="00B55AD5">
      <w:r>
        <w:t>10</w:t>
      </w:r>
      <w:r w:rsidR="005228E8">
        <w:t xml:space="preserve">. </w:t>
      </w:r>
      <w:r>
        <w:t xml:space="preserve">  Wake Forest      </w:t>
      </w:r>
    </w:p>
    <w:p w:rsidR="000405D6" w:rsidRDefault="000405D6" w:rsidP="00B55AD5"/>
    <w:p w:rsidR="000405D6" w:rsidRDefault="000405D6" w:rsidP="006D03DD">
      <w:pPr>
        <w:pStyle w:val="Heading4"/>
      </w:pPr>
      <w:r>
        <w:t>Junior Varsity</w:t>
      </w:r>
    </w:p>
    <w:p w:rsidR="000405D6" w:rsidRDefault="000405D6" w:rsidP="00B55AD5">
      <w:r>
        <w:t>1</w:t>
      </w:r>
      <w:r w:rsidR="005228E8">
        <w:t xml:space="preserve">. </w:t>
      </w:r>
      <w:r>
        <w:t xml:space="preserve">  Liberty         </w:t>
      </w:r>
    </w:p>
    <w:p w:rsidR="000405D6" w:rsidRDefault="000405D6" w:rsidP="00B55AD5">
      <w:r>
        <w:t>2</w:t>
      </w:r>
      <w:r w:rsidR="005228E8">
        <w:t xml:space="preserve">. </w:t>
      </w:r>
      <w:r>
        <w:t xml:space="preserve">  James Madison      </w:t>
      </w:r>
    </w:p>
    <w:p w:rsidR="000405D6" w:rsidRDefault="000405D6" w:rsidP="00B55AD5">
      <w:r>
        <w:t>3</w:t>
      </w:r>
      <w:r w:rsidR="005228E8">
        <w:t xml:space="preserve">. </w:t>
      </w:r>
      <w:r>
        <w:t xml:space="preserve">  Wayne State      </w:t>
      </w:r>
    </w:p>
    <w:p w:rsidR="000405D6" w:rsidRDefault="000405D6" w:rsidP="00B55AD5">
      <w:r>
        <w:t>4</w:t>
      </w:r>
      <w:r w:rsidR="005228E8">
        <w:t xml:space="preserve">. </w:t>
      </w:r>
      <w:r>
        <w:t xml:space="preserve">  George Mason     </w:t>
      </w:r>
    </w:p>
    <w:p w:rsidR="000405D6" w:rsidRDefault="000405D6" w:rsidP="00B55AD5">
      <w:r>
        <w:t>5</w:t>
      </w:r>
      <w:r w:rsidR="005228E8">
        <w:t xml:space="preserve">. </w:t>
      </w:r>
      <w:r>
        <w:t xml:space="preserve">  West Virginia      </w:t>
      </w:r>
    </w:p>
    <w:p w:rsidR="000405D6" w:rsidRDefault="000405D6" w:rsidP="00B55AD5">
      <w:r>
        <w:t>6</w:t>
      </w:r>
      <w:r w:rsidR="005228E8">
        <w:t xml:space="preserve">. </w:t>
      </w:r>
      <w:r>
        <w:t xml:space="preserve">  Georgia State      </w:t>
      </w:r>
    </w:p>
    <w:p w:rsidR="000405D6" w:rsidRDefault="000405D6" w:rsidP="00B55AD5">
      <w:r>
        <w:t>7</w:t>
      </w:r>
      <w:r w:rsidR="005228E8">
        <w:t xml:space="preserve">. </w:t>
      </w:r>
      <w:r>
        <w:t xml:space="preserve">  Clarion         </w:t>
      </w:r>
    </w:p>
    <w:p w:rsidR="000405D6" w:rsidRDefault="000405D6" w:rsidP="00B55AD5">
      <w:r>
        <w:t>8</w:t>
      </w:r>
      <w:r w:rsidR="005228E8">
        <w:t xml:space="preserve">. </w:t>
      </w:r>
      <w:r>
        <w:t xml:space="preserve">  Trinity         </w:t>
      </w:r>
    </w:p>
    <w:p w:rsidR="000405D6" w:rsidRDefault="000405D6" w:rsidP="00B55AD5">
      <w:r>
        <w:t>9</w:t>
      </w:r>
      <w:r w:rsidR="005228E8">
        <w:t xml:space="preserve">. </w:t>
      </w:r>
      <w:r>
        <w:t xml:space="preserve">  Samford      </w:t>
      </w:r>
    </w:p>
    <w:p w:rsidR="000405D6" w:rsidRDefault="000405D6" w:rsidP="00B55AD5">
      <w:r>
        <w:t>10</w:t>
      </w:r>
      <w:r w:rsidR="005228E8">
        <w:t xml:space="preserve">. </w:t>
      </w:r>
      <w:r>
        <w:t xml:space="preserve">  Vanderbilt      </w:t>
      </w:r>
    </w:p>
    <w:p w:rsidR="000405D6" w:rsidRDefault="000405D6" w:rsidP="00B55AD5"/>
    <w:p w:rsidR="000405D6" w:rsidRDefault="000405D6" w:rsidP="00C26727">
      <w:pPr>
        <w:pStyle w:val="Heading4"/>
      </w:pPr>
      <w:r>
        <w:t>Novice</w:t>
      </w:r>
    </w:p>
    <w:p w:rsidR="000405D6" w:rsidRDefault="000405D6" w:rsidP="00B55AD5">
      <w:r>
        <w:t>1</w:t>
      </w:r>
      <w:r w:rsidR="005228E8">
        <w:t xml:space="preserve">. </w:t>
      </w:r>
      <w:r>
        <w:t xml:space="preserve">  Liberty         </w:t>
      </w:r>
    </w:p>
    <w:p w:rsidR="000405D6" w:rsidRDefault="000405D6" w:rsidP="00B55AD5">
      <w:r>
        <w:t>2</w:t>
      </w:r>
      <w:r w:rsidR="005228E8">
        <w:t xml:space="preserve">. </w:t>
      </w:r>
      <w:r>
        <w:t xml:space="preserve">  James Madison      </w:t>
      </w:r>
    </w:p>
    <w:p w:rsidR="000405D6" w:rsidRDefault="000405D6" w:rsidP="00B55AD5">
      <w:r>
        <w:t>3</w:t>
      </w:r>
      <w:r w:rsidR="005228E8">
        <w:t xml:space="preserve">. </w:t>
      </w:r>
      <w:r>
        <w:t xml:space="preserve">  George Mason      </w:t>
      </w:r>
    </w:p>
    <w:p w:rsidR="000405D6" w:rsidRDefault="000405D6" w:rsidP="00B55AD5">
      <w:r>
        <w:t>4</w:t>
      </w:r>
      <w:r w:rsidR="005228E8">
        <w:t xml:space="preserve">. </w:t>
      </w:r>
      <w:r>
        <w:t xml:space="preserve">  Vanderbilt      </w:t>
      </w:r>
    </w:p>
    <w:p w:rsidR="000405D6" w:rsidRDefault="000405D6" w:rsidP="00B55AD5">
      <w:r>
        <w:t>5</w:t>
      </w:r>
      <w:r w:rsidR="005228E8">
        <w:t xml:space="preserve">. </w:t>
      </w:r>
      <w:r>
        <w:t xml:space="preserve">  John Carroll      </w:t>
      </w:r>
    </w:p>
    <w:p w:rsidR="000405D6" w:rsidRDefault="000405D6" w:rsidP="00B55AD5">
      <w:r>
        <w:t>6</w:t>
      </w:r>
      <w:r w:rsidR="005228E8">
        <w:t xml:space="preserve">. </w:t>
      </w:r>
      <w:r>
        <w:t xml:space="preserve">  Wayne State      </w:t>
      </w:r>
    </w:p>
    <w:p w:rsidR="000405D6" w:rsidRDefault="000405D6" w:rsidP="00B55AD5">
      <w:r>
        <w:t>7</w:t>
      </w:r>
      <w:r w:rsidR="005228E8">
        <w:t xml:space="preserve">. </w:t>
      </w:r>
      <w:r>
        <w:t xml:space="preserve">  Appalachian State   </w:t>
      </w:r>
    </w:p>
    <w:p w:rsidR="000405D6" w:rsidRDefault="000405D6" w:rsidP="00B55AD5">
      <w:r>
        <w:t>8</w:t>
      </w:r>
      <w:r w:rsidR="005228E8">
        <w:t xml:space="preserve">. </w:t>
      </w:r>
      <w:r>
        <w:t xml:space="preserve">  Clarion         </w:t>
      </w:r>
    </w:p>
    <w:p w:rsidR="000405D6" w:rsidRDefault="000405D6" w:rsidP="00B55AD5">
      <w:r>
        <w:t>9</w:t>
      </w:r>
      <w:r w:rsidR="005228E8">
        <w:t xml:space="preserve">. </w:t>
      </w:r>
      <w:r>
        <w:t xml:space="preserve">  Navy        </w:t>
      </w:r>
    </w:p>
    <w:p w:rsidR="000405D6" w:rsidRDefault="000405D6" w:rsidP="00B55AD5">
      <w:r>
        <w:t>10</w:t>
      </w:r>
      <w:r w:rsidR="005228E8">
        <w:t xml:space="preserve">. </w:t>
      </w:r>
      <w:r>
        <w:t xml:space="preserve">  West Virginia      </w:t>
      </w:r>
    </w:p>
    <w:p w:rsidR="000405D6" w:rsidRDefault="000405D6" w:rsidP="00B55AD5"/>
    <w:p w:rsidR="000405D6" w:rsidRDefault="000405D6" w:rsidP="00C26727">
      <w:pPr>
        <w:pStyle w:val="Heading4"/>
      </w:pPr>
      <w:r>
        <w:t>Overall</w:t>
      </w:r>
    </w:p>
    <w:p w:rsidR="000405D6" w:rsidRDefault="000405D6" w:rsidP="00B55AD5">
      <w:r>
        <w:t>1</w:t>
      </w:r>
      <w:r w:rsidR="005228E8">
        <w:t xml:space="preserve">. </w:t>
      </w:r>
      <w:r>
        <w:t xml:space="preserve">  Liberty         </w:t>
      </w:r>
    </w:p>
    <w:p w:rsidR="000405D6" w:rsidRDefault="000405D6" w:rsidP="00B55AD5">
      <w:r>
        <w:t>2</w:t>
      </w:r>
      <w:r w:rsidR="005228E8">
        <w:t xml:space="preserve">. </w:t>
      </w:r>
      <w:r>
        <w:t xml:space="preserve">  James Madison      </w:t>
      </w:r>
    </w:p>
    <w:p w:rsidR="000405D6" w:rsidRDefault="000405D6" w:rsidP="00B55AD5">
      <w:r>
        <w:t>3</w:t>
      </w:r>
      <w:r w:rsidR="005228E8">
        <w:t xml:space="preserve">. </w:t>
      </w:r>
      <w:r>
        <w:t xml:space="preserve">  George Mason      </w:t>
      </w:r>
    </w:p>
    <w:p w:rsidR="000405D6" w:rsidRDefault="000405D6" w:rsidP="00B55AD5">
      <w:r>
        <w:t>4</w:t>
      </w:r>
      <w:r w:rsidR="005228E8">
        <w:t xml:space="preserve">. </w:t>
      </w:r>
      <w:r>
        <w:t xml:space="preserve">  Wayne State       </w:t>
      </w:r>
    </w:p>
    <w:p w:rsidR="000405D6" w:rsidRDefault="000405D6" w:rsidP="00B55AD5">
      <w:r>
        <w:t>5</w:t>
      </w:r>
      <w:r w:rsidR="005228E8">
        <w:t xml:space="preserve">. </w:t>
      </w:r>
      <w:r>
        <w:t xml:space="preserve">  Vanderbilt       </w:t>
      </w:r>
    </w:p>
    <w:p w:rsidR="000405D6" w:rsidRDefault="000405D6" w:rsidP="00B55AD5">
      <w:r>
        <w:t>6</w:t>
      </w:r>
      <w:r w:rsidR="005228E8">
        <w:t xml:space="preserve">. </w:t>
      </w:r>
      <w:r>
        <w:t xml:space="preserve">  Clarion         </w:t>
      </w:r>
    </w:p>
    <w:p w:rsidR="000405D6" w:rsidRDefault="000405D6" w:rsidP="00B55AD5">
      <w:r>
        <w:t>7</w:t>
      </w:r>
      <w:r w:rsidR="005228E8">
        <w:t xml:space="preserve">. </w:t>
      </w:r>
      <w:r>
        <w:t xml:space="preserve">  Georgia State      </w:t>
      </w:r>
    </w:p>
    <w:p w:rsidR="000405D6" w:rsidRDefault="000405D6" w:rsidP="00B55AD5">
      <w:r>
        <w:t>8</w:t>
      </w:r>
      <w:r w:rsidR="005228E8">
        <w:t xml:space="preserve">. </w:t>
      </w:r>
      <w:r>
        <w:t xml:space="preserve">  Mary Washington     </w:t>
      </w:r>
    </w:p>
    <w:p w:rsidR="000405D6" w:rsidRDefault="000405D6" w:rsidP="00B55AD5">
      <w:r>
        <w:t>9</w:t>
      </w:r>
      <w:r w:rsidR="005228E8">
        <w:t xml:space="preserve">. </w:t>
      </w:r>
      <w:r>
        <w:t xml:space="preserve">  Emory            </w:t>
      </w:r>
    </w:p>
    <w:p w:rsidR="000405D6" w:rsidRDefault="000405D6" w:rsidP="00B55AD5">
      <w:r>
        <w:t>10</w:t>
      </w:r>
      <w:r w:rsidR="005228E8">
        <w:t xml:space="preserve">. </w:t>
      </w:r>
      <w:r>
        <w:t xml:space="preserve">  West Virginia      </w:t>
      </w:r>
    </w:p>
    <w:p w:rsidR="000405D6" w:rsidRDefault="000405D6" w:rsidP="00B55AD5"/>
    <w:p w:rsidR="000405D6" w:rsidRDefault="000405D6" w:rsidP="00C26727">
      <w:pPr>
        <w:pStyle w:val="Heading3"/>
      </w:pPr>
      <w:r>
        <w:t>2010-2011</w:t>
      </w:r>
    </w:p>
    <w:p w:rsidR="000405D6" w:rsidRDefault="000405D6" w:rsidP="00B55AD5"/>
    <w:p w:rsidR="000405D6" w:rsidRDefault="000405D6" w:rsidP="00C26727">
      <w:pPr>
        <w:pStyle w:val="Heading4"/>
      </w:pPr>
      <w:r>
        <w:t>Varsity Rankings</w:t>
      </w:r>
    </w:p>
    <w:p w:rsidR="000405D6" w:rsidRDefault="000405D6" w:rsidP="00B55AD5">
      <w:r>
        <w:t>1</w:t>
      </w:r>
      <w:r w:rsidR="005228E8">
        <w:t xml:space="preserve">. </w:t>
      </w:r>
      <w:r>
        <w:t xml:space="preserve">  Liberty           </w:t>
      </w:r>
    </w:p>
    <w:p w:rsidR="000405D6" w:rsidRDefault="000405D6" w:rsidP="00B55AD5">
      <w:r>
        <w:t>2</w:t>
      </w:r>
      <w:r w:rsidR="005228E8">
        <w:t xml:space="preserve">. </w:t>
      </w:r>
      <w:r>
        <w:t xml:space="preserve">  Mary Washington      </w:t>
      </w:r>
    </w:p>
    <w:p w:rsidR="000405D6" w:rsidRDefault="000405D6" w:rsidP="00B55AD5">
      <w:r>
        <w:t>3</w:t>
      </w:r>
      <w:r w:rsidR="005228E8">
        <w:t xml:space="preserve">. </w:t>
      </w:r>
      <w:r>
        <w:t xml:space="preserve">  Wake Forest       </w:t>
      </w:r>
    </w:p>
    <w:p w:rsidR="000405D6" w:rsidRDefault="000405D6" w:rsidP="00B55AD5">
      <w:r>
        <w:t>4</w:t>
      </w:r>
      <w:r w:rsidR="005228E8">
        <w:t xml:space="preserve">. </w:t>
      </w:r>
      <w:r>
        <w:t xml:space="preserve">  Wayne State        </w:t>
      </w:r>
    </w:p>
    <w:p w:rsidR="000405D6" w:rsidRDefault="000405D6" w:rsidP="00B55AD5">
      <w:r>
        <w:t>5</w:t>
      </w:r>
      <w:r w:rsidR="005228E8">
        <w:t xml:space="preserve">. </w:t>
      </w:r>
      <w:r>
        <w:t xml:space="preserve">  George Mason        </w:t>
      </w:r>
    </w:p>
    <w:p w:rsidR="000405D6" w:rsidRDefault="000405D6" w:rsidP="00B55AD5">
      <w:r>
        <w:t>6</w:t>
      </w:r>
      <w:r w:rsidR="005228E8">
        <w:t xml:space="preserve">. </w:t>
      </w:r>
      <w:r>
        <w:t xml:space="preserve">  Clarion            </w:t>
      </w:r>
    </w:p>
    <w:p w:rsidR="000405D6" w:rsidRDefault="000405D6" w:rsidP="00B55AD5">
      <w:r>
        <w:t>7</w:t>
      </w:r>
      <w:r w:rsidR="005228E8">
        <w:t xml:space="preserve">. </w:t>
      </w:r>
      <w:r>
        <w:t xml:space="preserve">  James Madison        </w:t>
      </w:r>
    </w:p>
    <w:p w:rsidR="000405D6" w:rsidRDefault="000405D6" w:rsidP="00B55AD5">
      <w:r>
        <w:t>8</w:t>
      </w:r>
      <w:r w:rsidR="005228E8">
        <w:t xml:space="preserve">. </w:t>
      </w:r>
      <w:r>
        <w:t xml:space="preserve">  Harvard            </w:t>
      </w:r>
    </w:p>
    <w:p w:rsidR="000405D6" w:rsidRDefault="000405D6" w:rsidP="00B55AD5">
      <w:r>
        <w:t>9</w:t>
      </w:r>
      <w:r w:rsidR="005228E8">
        <w:t xml:space="preserve">. </w:t>
      </w:r>
      <w:r>
        <w:t xml:space="preserve">  George Washington      </w:t>
      </w:r>
    </w:p>
    <w:p w:rsidR="000405D6" w:rsidRDefault="000405D6" w:rsidP="00B55AD5">
      <w:r>
        <w:t>10</w:t>
      </w:r>
      <w:r w:rsidR="005228E8">
        <w:t xml:space="preserve">. </w:t>
      </w:r>
      <w:r>
        <w:t xml:space="preserve">  Pittsburgh        </w:t>
      </w:r>
    </w:p>
    <w:p w:rsidR="000405D6" w:rsidRDefault="000405D6" w:rsidP="00B55AD5"/>
    <w:p w:rsidR="000405D6" w:rsidRDefault="000405D6" w:rsidP="00C26727">
      <w:pPr>
        <w:pStyle w:val="Heading4"/>
      </w:pPr>
      <w:r>
        <w:t>Junior Varsity</w:t>
      </w:r>
    </w:p>
    <w:p w:rsidR="000405D6" w:rsidRDefault="000405D6" w:rsidP="00B55AD5">
      <w:r>
        <w:t>1</w:t>
      </w:r>
      <w:r w:rsidR="005228E8">
        <w:t xml:space="preserve">. </w:t>
      </w:r>
      <w:r>
        <w:t xml:space="preserve">  Liberty           </w:t>
      </w:r>
    </w:p>
    <w:p w:rsidR="000405D6" w:rsidRDefault="000405D6" w:rsidP="00B55AD5">
      <w:r>
        <w:t>2</w:t>
      </w:r>
      <w:r w:rsidR="005228E8">
        <w:t xml:space="preserve">. </w:t>
      </w:r>
      <w:r>
        <w:t xml:space="preserve">  James Madison        </w:t>
      </w:r>
    </w:p>
    <w:p w:rsidR="000405D6" w:rsidRDefault="000405D6" w:rsidP="00B55AD5">
      <w:r>
        <w:t>3</w:t>
      </w:r>
      <w:r w:rsidR="005228E8">
        <w:t xml:space="preserve">. </w:t>
      </w:r>
      <w:r>
        <w:t xml:space="preserve">  George Mason       </w:t>
      </w:r>
    </w:p>
    <w:p w:rsidR="000405D6" w:rsidRDefault="000405D6" w:rsidP="00B55AD5">
      <w:r>
        <w:t>4</w:t>
      </w:r>
      <w:r w:rsidR="005228E8">
        <w:t xml:space="preserve">. </w:t>
      </w:r>
      <w:r>
        <w:t xml:space="preserve">  Samford        </w:t>
      </w:r>
    </w:p>
    <w:p w:rsidR="000405D6" w:rsidRDefault="000405D6" w:rsidP="00B55AD5">
      <w:r>
        <w:t>5</w:t>
      </w:r>
      <w:r w:rsidR="005228E8">
        <w:t xml:space="preserve">. </w:t>
      </w:r>
      <w:r>
        <w:t xml:space="preserve">  Wayne State        </w:t>
      </w:r>
    </w:p>
    <w:p w:rsidR="000405D6" w:rsidRDefault="000405D6" w:rsidP="00B55AD5">
      <w:r>
        <w:t>6</w:t>
      </w:r>
      <w:r w:rsidR="005228E8">
        <w:t xml:space="preserve">. </w:t>
      </w:r>
      <w:r>
        <w:t xml:space="preserve">  USF            </w:t>
      </w:r>
    </w:p>
    <w:p w:rsidR="000405D6" w:rsidRDefault="000405D6" w:rsidP="00B55AD5">
      <w:r>
        <w:t>7</w:t>
      </w:r>
      <w:r w:rsidR="005228E8">
        <w:t xml:space="preserve">. </w:t>
      </w:r>
      <w:r>
        <w:t xml:space="preserve">  Vanderbilt      </w:t>
      </w:r>
    </w:p>
    <w:p w:rsidR="000405D6" w:rsidRDefault="000405D6" w:rsidP="00B55AD5">
      <w:r>
        <w:t>8</w:t>
      </w:r>
      <w:r w:rsidR="005228E8">
        <w:t xml:space="preserve">. </w:t>
      </w:r>
      <w:r>
        <w:t xml:space="preserve">  John Carroll        </w:t>
      </w:r>
    </w:p>
    <w:p w:rsidR="000405D6" w:rsidRDefault="000405D6" w:rsidP="00B55AD5">
      <w:r>
        <w:t>9</w:t>
      </w:r>
      <w:r w:rsidR="005228E8">
        <w:t xml:space="preserve">. </w:t>
      </w:r>
      <w:r>
        <w:t xml:space="preserve">  Florida             </w:t>
      </w:r>
    </w:p>
    <w:p w:rsidR="000405D6" w:rsidRDefault="000405D6" w:rsidP="00B55AD5">
      <w:r>
        <w:t>10</w:t>
      </w:r>
      <w:r w:rsidR="005228E8">
        <w:t xml:space="preserve">. </w:t>
      </w:r>
      <w:r>
        <w:t xml:space="preserve">  Boston College       </w:t>
      </w:r>
    </w:p>
    <w:p w:rsidR="000405D6" w:rsidRDefault="000405D6" w:rsidP="00B55AD5"/>
    <w:p w:rsidR="000405D6" w:rsidRDefault="000405D6" w:rsidP="00C26727">
      <w:pPr>
        <w:pStyle w:val="Heading4"/>
      </w:pPr>
      <w:r>
        <w:t>Novice Rankings</w:t>
      </w:r>
    </w:p>
    <w:p w:rsidR="000405D6" w:rsidRDefault="000405D6" w:rsidP="00B55AD5">
      <w:r>
        <w:t>1</w:t>
      </w:r>
      <w:r w:rsidR="005228E8">
        <w:t xml:space="preserve">. </w:t>
      </w:r>
      <w:r>
        <w:t xml:space="preserve">  Liberty          </w:t>
      </w:r>
    </w:p>
    <w:p w:rsidR="000405D6" w:rsidRDefault="000405D6" w:rsidP="00B55AD5">
      <w:r>
        <w:t>2</w:t>
      </w:r>
      <w:r w:rsidR="005228E8">
        <w:t xml:space="preserve">. </w:t>
      </w:r>
      <w:r>
        <w:t xml:space="preserve">  Vanderbilt         </w:t>
      </w:r>
    </w:p>
    <w:p w:rsidR="000405D6" w:rsidRDefault="000405D6" w:rsidP="00B55AD5">
      <w:r>
        <w:t>3</w:t>
      </w:r>
      <w:r w:rsidR="005228E8">
        <w:t xml:space="preserve">. </w:t>
      </w:r>
      <w:r>
        <w:t xml:space="preserve">  George Mason        </w:t>
      </w:r>
    </w:p>
    <w:p w:rsidR="000405D6" w:rsidRDefault="000405D6" w:rsidP="00B55AD5">
      <w:r>
        <w:t>4</w:t>
      </w:r>
      <w:r w:rsidR="005228E8">
        <w:t xml:space="preserve">. </w:t>
      </w:r>
      <w:r>
        <w:t xml:space="preserve">  Mary Washington      </w:t>
      </w:r>
    </w:p>
    <w:p w:rsidR="000405D6" w:rsidRDefault="000405D6" w:rsidP="00B55AD5">
      <w:r>
        <w:t>5</w:t>
      </w:r>
      <w:r w:rsidR="005228E8">
        <w:t xml:space="preserve">. </w:t>
      </w:r>
      <w:r>
        <w:t xml:space="preserve">  James Madison         </w:t>
      </w:r>
    </w:p>
    <w:p w:rsidR="000405D6" w:rsidRDefault="000405D6" w:rsidP="00B55AD5">
      <w:r>
        <w:t>6</w:t>
      </w:r>
      <w:r w:rsidR="005228E8">
        <w:t xml:space="preserve">. </w:t>
      </w:r>
      <w:r>
        <w:t xml:space="preserve">  John Carroll       </w:t>
      </w:r>
    </w:p>
    <w:p w:rsidR="000405D6" w:rsidRDefault="000405D6" w:rsidP="00B55AD5">
      <w:r>
        <w:t>7t</w:t>
      </w:r>
      <w:r w:rsidR="005228E8">
        <w:t xml:space="preserve">. </w:t>
      </w:r>
      <w:r>
        <w:t xml:space="preserve">  Georgia       </w:t>
      </w:r>
    </w:p>
    <w:p w:rsidR="000405D6" w:rsidRDefault="000405D6" w:rsidP="00B55AD5">
      <w:r>
        <w:t>7t</w:t>
      </w:r>
      <w:r w:rsidR="005228E8">
        <w:t xml:space="preserve">. </w:t>
      </w:r>
      <w:r>
        <w:t xml:space="preserve">Louisville         </w:t>
      </w:r>
    </w:p>
    <w:p w:rsidR="000405D6" w:rsidRDefault="000405D6" w:rsidP="00B55AD5">
      <w:r>
        <w:t>9</w:t>
      </w:r>
      <w:r w:rsidR="005228E8">
        <w:t xml:space="preserve">. </w:t>
      </w:r>
      <w:r>
        <w:t xml:space="preserve">Florida           </w:t>
      </w:r>
    </w:p>
    <w:p w:rsidR="000405D6" w:rsidRDefault="000405D6" w:rsidP="00B55AD5">
      <w:r>
        <w:t>10</w:t>
      </w:r>
      <w:r w:rsidR="005228E8">
        <w:t xml:space="preserve">. </w:t>
      </w:r>
      <w:r>
        <w:t xml:space="preserve">West Virginia         </w:t>
      </w:r>
    </w:p>
    <w:p w:rsidR="000405D6" w:rsidRDefault="000405D6" w:rsidP="00B55AD5"/>
    <w:p w:rsidR="000405D6" w:rsidRDefault="000405D6" w:rsidP="00C26727">
      <w:pPr>
        <w:pStyle w:val="Heading4"/>
      </w:pPr>
      <w:r>
        <w:t>Overall Rankings</w:t>
      </w:r>
    </w:p>
    <w:p w:rsidR="000405D6" w:rsidRDefault="000405D6" w:rsidP="00B55AD5">
      <w:r>
        <w:t>1</w:t>
      </w:r>
      <w:r w:rsidR="005228E8">
        <w:t xml:space="preserve">. </w:t>
      </w:r>
      <w:r>
        <w:t xml:space="preserve">  Liberty           </w:t>
      </w:r>
    </w:p>
    <w:p w:rsidR="000405D6" w:rsidRDefault="000405D6" w:rsidP="00B55AD5">
      <w:r>
        <w:t>2</w:t>
      </w:r>
      <w:r w:rsidR="005228E8">
        <w:t xml:space="preserve">. </w:t>
      </w:r>
      <w:r>
        <w:t xml:space="preserve">  George Mason       </w:t>
      </w:r>
    </w:p>
    <w:p w:rsidR="000405D6" w:rsidRDefault="000405D6" w:rsidP="00B55AD5">
      <w:r>
        <w:t>3</w:t>
      </w:r>
      <w:r w:rsidR="005228E8">
        <w:t xml:space="preserve">. </w:t>
      </w:r>
      <w:r>
        <w:t xml:space="preserve">  James Madison      </w:t>
      </w:r>
    </w:p>
    <w:p w:rsidR="000405D6" w:rsidRDefault="000405D6" w:rsidP="00B55AD5">
      <w:r>
        <w:t>4</w:t>
      </w:r>
      <w:r w:rsidR="005228E8">
        <w:t xml:space="preserve">. </w:t>
      </w:r>
      <w:r>
        <w:t xml:space="preserve">  Mary Washington  </w:t>
      </w:r>
    </w:p>
    <w:p w:rsidR="000405D6" w:rsidRDefault="000405D6" w:rsidP="00B55AD5">
      <w:r>
        <w:t>5</w:t>
      </w:r>
      <w:r w:rsidR="005228E8">
        <w:t xml:space="preserve">. </w:t>
      </w:r>
      <w:r>
        <w:t xml:space="preserve">  Vanderbilt    </w:t>
      </w:r>
    </w:p>
    <w:p w:rsidR="000405D6" w:rsidRDefault="000405D6" w:rsidP="00B55AD5">
      <w:r>
        <w:t>6</w:t>
      </w:r>
      <w:r w:rsidR="005228E8">
        <w:t xml:space="preserve">. </w:t>
      </w:r>
      <w:r>
        <w:t xml:space="preserve">  Wayne State      </w:t>
      </w:r>
    </w:p>
    <w:p w:rsidR="000405D6" w:rsidRDefault="000405D6" w:rsidP="00B55AD5">
      <w:r>
        <w:t>7</w:t>
      </w:r>
      <w:r w:rsidR="005228E8">
        <w:t xml:space="preserve">. </w:t>
      </w:r>
      <w:r>
        <w:t xml:space="preserve">  John Carroll         </w:t>
      </w:r>
    </w:p>
    <w:p w:rsidR="000405D6" w:rsidRDefault="000405D6" w:rsidP="00B55AD5">
      <w:r>
        <w:t>8</w:t>
      </w:r>
      <w:r w:rsidR="005228E8">
        <w:t xml:space="preserve">. </w:t>
      </w:r>
      <w:r>
        <w:t xml:space="preserve">  Wake Forest      </w:t>
      </w:r>
    </w:p>
    <w:p w:rsidR="000405D6" w:rsidRDefault="000405D6" w:rsidP="00B55AD5">
      <w:r>
        <w:t>9</w:t>
      </w:r>
      <w:r w:rsidR="005228E8">
        <w:t xml:space="preserve">. </w:t>
      </w:r>
      <w:r>
        <w:t xml:space="preserve">  Samford      </w:t>
      </w:r>
    </w:p>
    <w:p w:rsidR="000405D6" w:rsidRDefault="000405D6" w:rsidP="00B55AD5">
      <w:r>
        <w:t>10</w:t>
      </w:r>
      <w:r w:rsidR="005228E8">
        <w:t xml:space="preserve">. </w:t>
      </w:r>
      <w:r>
        <w:t xml:space="preserve">  Clarion         </w:t>
      </w:r>
    </w:p>
    <w:p w:rsidR="000405D6" w:rsidRDefault="000405D6" w:rsidP="00B55AD5"/>
    <w:p w:rsidR="000405D6" w:rsidRDefault="000405D6" w:rsidP="00C26727">
      <w:pPr>
        <w:pStyle w:val="Heading3"/>
      </w:pPr>
      <w:r>
        <w:t xml:space="preserve">2011-2012 </w:t>
      </w:r>
    </w:p>
    <w:p w:rsidR="000405D6" w:rsidRDefault="000405D6" w:rsidP="00C26727">
      <w:pPr>
        <w:pStyle w:val="Heading4"/>
      </w:pPr>
      <w:r>
        <w:t>Varsity Rankings</w:t>
      </w:r>
    </w:p>
    <w:p w:rsidR="000405D6" w:rsidRDefault="000405D6" w:rsidP="00B55AD5">
      <w:r>
        <w:t>1</w:t>
      </w:r>
      <w:r w:rsidR="005228E8">
        <w:t xml:space="preserve">. </w:t>
      </w:r>
      <w:r>
        <w:t xml:space="preserve">  Liberty           </w:t>
      </w:r>
    </w:p>
    <w:p w:rsidR="000405D6" w:rsidRDefault="000405D6" w:rsidP="00B55AD5">
      <w:r>
        <w:t>2</w:t>
      </w:r>
      <w:r w:rsidR="005228E8">
        <w:t xml:space="preserve">. </w:t>
      </w:r>
      <w:r>
        <w:t xml:space="preserve">  James Madison      </w:t>
      </w:r>
    </w:p>
    <w:p w:rsidR="000405D6" w:rsidRDefault="000405D6" w:rsidP="00B55AD5">
      <w:r>
        <w:t>3</w:t>
      </w:r>
      <w:r w:rsidR="005228E8">
        <w:t xml:space="preserve">. </w:t>
      </w:r>
      <w:r>
        <w:t xml:space="preserve">  Mary Washington       </w:t>
      </w:r>
    </w:p>
    <w:p w:rsidR="000405D6" w:rsidRDefault="000405D6" w:rsidP="00B55AD5">
      <w:r>
        <w:t>4</w:t>
      </w:r>
      <w:r w:rsidR="005228E8">
        <w:t xml:space="preserve">. </w:t>
      </w:r>
      <w:r>
        <w:t xml:space="preserve">  George Mason     </w:t>
      </w:r>
    </w:p>
    <w:p w:rsidR="000405D6" w:rsidRDefault="000405D6" w:rsidP="00B55AD5">
      <w:r>
        <w:t>5</w:t>
      </w:r>
      <w:r w:rsidR="005228E8">
        <w:t xml:space="preserve">. </w:t>
      </w:r>
      <w:r>
        <w:t xml:space="preserve">  Wake Forest       </w:t>
      </w:r>
    </w:p>
    <w:p w:rsidR="000405D6" w:rsidRDefault="000405D6" w:rsidP="00B55AD5">
      <w:r>
        <w:t>6</w:t>
      </w:r>
      <w:r w:rsidR="005228E8">
        <w:t xml:space="preserve">. </w:t>
      </w:r>
      <w:r>
        <w:t xml:space="preserve">  Wayne State            </w:t>
      </w:r>
    </w:p>
    <w:p w:rsidR="000405D6" w:rsidRDefault="000405D6" w:rsidP="00B55AD5">
      <w:r>
        <w:t>7</w:t>
      </w:r>
      <w:r w:rsidR="005228E8">
        <w:t xml:space="preserve">. </w:t>
      </w:r>
      <w:r>
        <w:t xml:space="preserve">  Boston College        </w:t>
      </w:r>
    </w:p>
    <w:p w:rsidR="000405D6" w:rsidRDefault="000405D6" w:rsidP="00B55AD5">
      <w:r>
        <w:t>8</w:t>
      </w:r>
      <w:r w:rsidR="005228E8">
        <w:t xml:space="preserve">. </w:t>
      </w:r>
      <w:r>
        <w:t xml:space="preserve"> Clarion University            </w:t>
      </w:r>
    </w:p>
    <w:p w:rsidR="000405D6" w:rsidRDefault="000405D6" w:rsidP="00B55AD5">
      <w:r>
        <w:t>9</w:t>
      </w:r>
      <w:r w:rsidR="005228E8">
        <w:t xml:space="preserve">. </w:t>
      </w:r>
      <w:r>
        <w:t xml:space="preserve">  University of Texas, Dallas      </w:t>
      </w:r>
    </w:p>
    <w:p w:rsidR="000405D6" w:rsidRDefault="000405D6" w:rsidP="00B55AD5">
      <w:r>
        <w:t>10</w:t>
      </w:r>
      <w:r w:rsidR="005228E8">
        <w:t xml:space="preserve">. </w:t>
      </w:r>
      <w:r>
        <w:t xml:space="preserve">  University of Kentucky        </w:t>
      </w:r>
    </w:p>
    <w:p w:rsidR="000405D6" w:rsidRDefault="000405D6" w:rsidP="00B55AD5"/>
    <w:p w:rsidR="000405D6" w:rsidRDefault="000405D6" w:rsidP="00C26727">
      <w:pPr>
        <w:pStyle w:val="Heading4"/>
      </w:pPr>
      <w:r>
        <w:t>Junior Varsity</w:t>
      </w:r>
    </w:p>
    <w:p w:rsidR="000405D6" w:rsidRDefault="000405D6" w:rsidP="00B55AD5">
      <w:r>
        <w:t>1</w:t>
      </w:r>
      <w:r w:rsidR="005228E8">
        <w:t xml:space="preserve">. </w:t>
      </w:r>
      <w:r>
        <w:t xml:space="preserve">  Liberty           </w:t>
      </w:r>
    </w:p>
    <w:p w:rsidR="000405D6" w:rsidRDefault="000405D6" w:rsidP="00B55AD5">
      <w:r>
        <w:t>2</w:t>
      </w:r>
      <w:r w:rsidR="005228E8">
        <w:t xml:space="preserve">. </w:t>
      </w:r>
      <w:r>
        <w:t xml:space="preserve">  Vanderbilt        </w:t>
      </w:r>
    </w:p>
    <w:p w:rsidR="000405D6" w:rsidRDefault="000405D6" w:rsidP="00B55AD5">
      <w:r>
        <w:t>3</w:t>
      </w:r>
      <w:r w:rsidR="005228E8">
        <w:t xml:space="preserve">. </w:t>
      </w:r>
      <w:r>
        <w:t xml:space="preserve">  James Madison       </w:t>
      </w:r>
    </w:p>
    <w:p w:rsidR="000405D6" w:rsidRDefault="000405D6" w:rsidP="00B55AD5">
      <w:r>
        <w:t>4</w:t>
      </w:r>
      <w:r w:rsidR="005228E8">
        <w:t xml:space="preserve">. </w:t>
      </w:r>
      <w:r>
        <w:t xml:space="preserve">  George Mason       </w:t>
      </w:r>
    </w:p>
    <w:p w:rsidR="000405D6" w:rsidRDefault="000405D6" w:rsidP="00B55AD5">
      <w:r>
        <w:t>5</w:t>
      </w:r>
      <w:r w:rsidR="005228E8">
        <w:t xml:space="preserve">. </w:t>
      </w:r>
      <w:r>
        <w:t xml:space="preserve">  Wayne State        </w:t>
      </w:r>
    </w:p>
    <w:p w:rsidR="000405D6" w:rsidRDefault="000405D6" w:rsidP="00B55AD5">
      <w:r>
        <w:t>6</w:t>
      </w:r>
      <w:r w:rsidR="005228E8">
        <w:t xml:space="preserve">. </w:t>
      </w:r>
      <w:r>
        <w:t xml:space="preserve">  University of Florida            </w:t>
      </w:r>
    </w:p>
    <w:p w:rsidR="000405D6" w:rsidRDefault="000405D6" w:rsidP="00B55AD5">
      <w:r>
        <w:t>7</w:t>
      </w:r>
      <w:r w:rsidR="005228E8">
        <w:t xml:space="preserve">. </w:t>
      </w:r>
      <w:r>
        <w:t xml:space="preserve">  John Carroll University     </w:t>
      </w:r>
    </w:p>
    <w:p w:rsidR="000405D6" w:rsidRDefault="000405D6" w:rsidP="00B55AD5">
      <w:r>
        <w:t>8</w:t>
      </w:r>
      <w:r w:rsidR="005228E8">
        <w:t xml:space="preserve">. </w:t>
      </w:r>
      <w:r>
        <w:t xml:space="preserve">  West Virginia University        </w:t>
      </w:r>
    </w:p>
    <w:p w:rsidR="000405D6" w:rsidRDefault="000405D6" w:rsidP="00B55AD5">
      <w:r>
        <w:t>9</w:t>
      </w:r>
      <w:r w:rsidR="005228E8">
        <w:t xml:space="preserve">. </w:t>
      </w:r>
      <w:r>
        <w:t xml:space="preserve">  Georgia State            </w:t>
      </w:r>
    </w:p>
    <w:p w:rsidR="000405D6" w:rsidRDefault="000405D6" w:rsidP="00B55AD5">
      <w:r>
        <w:t>10</w:t>
      </w:r>
      <w:r w:rsidR="005228E8">
        <w:t xml:space="preserve">. </w:t>
      </w:r>
      <w:r>
        <w:t xml:space="preserve">  Kansas State       </w:t>
      </w:r>
    </w:p>
    <w:p w:rsidR="000405D6" w:rsidRDefault="000405D6" w:rsidP="00B55AD5"/>
    <w:p w:rsidR="000405D6" w:rsidRDefault="000405D6" w:rsidP="00C26727">
      <w:pPr>
        <w:pStyle w:val="Heading4"/>
      </w:pPr>
      <w:r>
        <w:t>Novice Rankings</w:t>
      </w:r>
    </w:p>
    <w:p w:rsidR="000405D6" w:rsidRDefault="000405D6" w:rsidP="00B55AD5">
      <w:r>
        <w:t>1</w:t>
      </w:r>
      <w:r w:rsidR="005228E8">
        <w:t xml:space="preserve">. </w:t>
      </w:r>
      <w:r>
        <w:t xml:space="preserve">  Liberty          </w:t>
      </w:r>
    </w:p>
    <w:p w:rsidR="000405D6" w:rsidRDefault="000405D6" w:rsidP="00B55AD5">
      <w:r>
        <w:t>2</w:t>
      </w:r>
      <w:r w:rsidR="005228E8">
        <w:t xml:space="preserve">. </w:t>
      </w:r>
      <w:r>
        <w:t xml:space="preserve">  University of Florida        </w:t>
      </w:r>
    </w:p>
    <w:p w:rsidR="000405D6" w:rsidRDefault="000405D6" w:rsidP="00B55AD5">
      <w:r>
        <w:t>3</w:t>
      </w:r>
      <w:r w:rsidR="005228E8">
        <w:t xml:space="preserve">. </w:t>
      </w:r>
      <w:r>
        <w:t xml:space="preserve">  James Madison University       </w:t>
      </w:r>
    </w:p>
    <w:p w:rsidR="000405D6" w:rsidRDefault="000405D6" w:rsidP="00B55AD5">
      <w:r>
        <w:t>4</w:t>
      </w:r>
      <w:r w:rsidR="005228E8">
        <w:t xml:space="preserve">. </w:t>
      </w:r>
      <w:r>
        <w:t xml:space="preserve">  Vanderbilt University     </w:t>
      </w:r>
    </w:p>
    <w:p w:rsidR="000405D6" w:rsidRDefault="000405D6" w:rsidP="00B55AD5">
      <w:r>
        <w:t>5</w:t>
      </w:r>
      <w:r w:rsidR="005228E8">
        <w:t xml:space="preserve">. </w:t>
      </w:r>
      <w:r>
        <w:t xml:space="preserve">  George Mason University         </w:t>
      </w:r>
    </w:p>
    <w:p w:rsidR="000405D6" w:rsidRDefault="000405D6" w:rsidP="00B55AD5">
      <w:r>
        <w:t>6</w:t>
      </w:r>
      <w:r w:rsidR="005228E8">
        <w:t xml:space="preserve">. </w:t>
      </w:r>
      <w:r>
        <w:t xml:space="preserve">  University of Kentucky       </w:t>
      </w:r>
    </w:p>
    <w:p w:rsidR="000405D6" w:rsidRDefault="000405D6" w:rsidP="00B55AD5">
      <w:r>
        <w:t>7</w:t>
      </w:r>
      <w:r w:rsidR="005228E8">
        <w:t xml:space="preserve">. </w:t>
      </w:r>
      <w:r>
        <w:t xml:space="preserve">  United States Naval Academy      </w:t>
      </w:r>
    </w:p>
    <w:p w:rsidR="000405D6" w:rsidRDefault="000405D6" w:rsidP="00B55AD5">
      <w:r>
        <w:t>8</w:t>
      </w:r>
      <w:r w:rsidR="005228E8">
        <w:t xml:space="preserve">. </w:t>
      </w:r>
      <w:r>
        <w:t xml:space="preserve"> Western Connecticut State         </w:t>
      </w:r>
    </w:p>
    <w:p w:rsidR="000405D6" w:rsidRDefault="000405D6" w:rsidP="00B55AD5">
      <w:r>
        <w:t>9</w:t>
      </w:r>
      <w:r w:rsidR="005228E8">
        <w:t xml:space="preserve">. </w:t>
      </w:r>
      <w:r>
        <w:t xml:space="preserve"> Wayne State University           </w:t>
      </w:r>
    </w:p>
    <w:p w:rsidR="000405D6" w:rsidRDefault="000405D6" w:rsidP="00B55AD5">
      <w:r>
        <w:t>10</w:t>
      </w:r>
      <w:r w:rsidR="005228E8">
        <w:t xml:space="preserve">. </w:t>
      </w:r>
      <w:r>
        <w:t xml:space="preserve">Florida State University         </w:t>
      </w:r>
    </w:p>
    <w:p w:rsidR="000405D6" w:rsidRDefault="000405D6" w:rsidP="00B55AD5"/>
    <w:p w:rsidR="000405D6" w:rsidRDefault="000405D6" w:rsidP="00C26727">
      <w:pPr>
        <w:pStyle w:val="Heading4"/>
      </w:pPr>
      <w:r>
        <w:t>Overall Rankings</w:t>
      </w:r>
    </w:p>
    <w:p w:rsidR="000405D6" w:rsidRDefault="000405D6" w:rsidP="00B55AD5">
      <w:r>
        <w:t>1</w:t>
      </w:r>
      <w:r w:rsidR="005228E8">
        <w:t xml:space="preserve">. </w:t>
      </w:r>
      <w:r>
        <w:t xml:space="preserve">  Liberty           </w:t>
      </w:r>
    </w:p>
    <w:p w:rsidR="000405D6" w:rsidRDefault="000405D6" w:rsidP="00B55AD5">
      <w:r>
        <w:t>2</w:t>
      </w:r>
      <w:r w:rsidR="005228E8">
        <w:t xml:space="preserve">. </w:t>
      </w:r>
      <w:r>
        <w:t xml:space="preserve">  James Madison       </w:t>
      </w:r>
    </w:p>
    <w:p w:rsidR="000405D6" w:rsidRDefault="000405D6" w:rsidP="00B55AD5">
      <w:r>
        <w:t>3</w:t>
      </w:r>
      <w:r w:rsidR="005228E8">
        <w:t xml:space="preserve">. </w:t>
      </w:r>
      <w:r>
        <w:t xml:space="preserve">  George Mason      </w:t>
      </w:r>
    </w:p>
    <w:p w:rsidR="000405D6" w:rsidRDefault="000405D6" w:rsidP="00B55AD5">
      <w:r>
        <w:t>4</w:t>
      </w:r>
      <w:r w:rsidR="005228E8">
        <w:t xml:space="preserve">. </w:t>
      </w:r>
      <w:r>
        <w:t xml:space="preserve">  Vanderbilt </w:t>
      </w:r>
    </w:p>
    <w:p w:rsidR="000405D6" w:rsidRDefault="000405D6" w:rsidP="00B55AD5">
      <w:r>
        <w:t>5</w:t>
      </w:r>
      <w:r w:rsidR="005228E8">
        <w:t xml:space="preserve">. </w:t>
      </w:r>
      <w:r>
        <w:t xml:space="preserve">  University of Florida    </w:t>
      </w:r>
    </w:p>
    <w:p w:rsidR="000405D6" w:rsidRDefault="000405D6" w:rsidP="00B55AD5">
      <w:r>
        <w:t>6</w:t>
      </w:r>
      <w:r w:rsidR="005228E8">
        <w:t xml:space="preserve">. </w:t>
      </w:r>
      <w:r>
        <w:t xml:space="preserve">  Wayne State      </w:t>
      </w:r>
    </w:p>
    <w:p w:rsidR="000405D6" w:rsidRDefault="000405D6" w:rsidP="00B55AD5">
      <w:r>
        <w:t>7</w:t>
      </w:r>
      <w:r w:rsidR="005228E8">
        <w:t xml:space="preserve">. </w:t>
      </w:r>
      <w:r>
        <w:t xml:space="preserve">  Mary Washington         </w:t>
      </w:r>
    </w:p>
    <w:p w:rsidR="000405D6" w:rsidRDefault="000405D6" w:rsidP="00B55AD5">
      <w:r>
        <w:t>8</w:t>
      </w:r>
      <w:r w:rsidR="005228E8">
        <w:t xml:space="preserve">. </w:t>
      </w:r>
      <w:r>
        <w:t xml:space="preserve">  Wake Forest      </w:t>
      </w:r>
    </w:p>
    <w:p w:rsidR="000405D6" w:rsidRDefault="000405D6" w:rsidP="00B55AD5">
      <w:r>
        <w:t>9</w:t>
      </w:r>
      <w:r w:rsidR="005228E8">
        <w:t xml:space="preserve">. </w:t>
      </w:r>
      <w:r>
        <w:t xml:space="preserve">  University of Kentucky      </w:t>
      </w:r>
    </w:p>
    <w:p w:rsidR="000405D6" w:rsidRDefault="000405D6" w:rsidP="00B55AD5">
      <w:r>
        <w:t>10</w:t>
      </w:r>
      <w:r w:rsidR="005228E8">
        <w:t xml:space="preserve">. </w:t>
      </w:r>
      <w:r>
        <w:t xml:space="preserve"> United States Naval Academy    </w:t>
      </w:r>
    </w:p>
    <w:p w:rsidR="000405D6" w:rsidRDefault="000405D6" w:rsidP="00B55AD5">
      <w:r>
        <w:t xml:space="preserve">     </w:t>
      </w:r>
    </w:p>
    <w:p w:rsidR="000405D6" w:rsidRDefault="000405D6" w:rsidP="00C26727">
      <w:pPr>
        <w:pStyle w:val="Heading3"/>
      </w:pPr>
      <w:r>
        <w:t xml:space="preserve">2012-2013 </w:t>
      </w:r>
    </w:p>
    <w:p w:rsidR="000405D6" w:rsidRDefault="000405D6" w:rsidP="00C26727">
      <w:pPr>
        <w:pStyle w:val="Heading4"/>
      </w:pPr>
      <w:r>
        <w:t>Varsity Rankings</w:t>
      </w:r>
    </w:p>
    <w:p w:rsidR="000405D6" w:rsidRDefault="000405D6" w:rsidP="00B55AD5">
      <w:r>
        <w:t>1</w:t>
      </w:r>
      <w:r w:rsidR="005228E8">
        <w:t xml:space="preserve">. </w:t>
      </w:r>
      <w:r>
        <w:t xml:space="preserve">  Wake Forest           </w:t>
      </w:r>
    </w:p>
    <w:p w:rsidR="000405D6" w:rsidRDefault="000405D6" w:rsidP="00B55AD5">
      <w:r>
        <w:t>2</w:t>
      </w:r>
      <w:r w:rsidR="005228E8">
        <w:t xml:space="preserve">. </w:t>
      </w:r>
      <w:r>
        <w:t xml:space="preserve">  Liberty     </w:t>
      </w:r>
    </w:p>
    <w:p w:rsidR="000405D6" w:rsidRDefault="000405D6" w:rsidP="00B55AD5">
      <w:r>
        <w:t>3</w:t>
      </w:r>
      <w:r w:rsidR="005228E8">
        <w:t xml:space="preserve">. </w:t>
      </w:r>
      <w:r>
        <w:t xml:space="preserve">  University of Georgia       </w:t>
      </w:r>
    </w:p>
    <w:p w:rsidR="000405D6" w:rsidRDefault="000405D6" w:rsidP="00B55AD5">
      <w:r>
        <w:t>4</w:t>
      </w:r>
      <w:r w:rsidR="005228E8">
        <w:t xml:space="preserve">. </w:t>
      </w:r>
      <w:r>
        <w:t xml:space="preserve">  Emory University    </w:t>
      </w:r>
    </w:p>
    <w:p w:rsidR="000405D6" w:rsidRDefault="000405D6" w:rsidP="00B55AD5">
      <w:r>
        <w:t>5</w:t>
      </w:r>
      <w:r w:rsidR="005228E8">
        <w:t xml:space="preserve">. </w:t>
      </w:r>
      <w:r>
        <w:t xml:space="preserve">  George Mason       </w:t>
      </w:r>
    </w:p>
    <w:p w:rsidR="000405D6" w:rsidRDefault="000405D6" w:rsidP="00B55AD5">
      <w:r>
        <w:t>6</w:t>
      </w:r>
      <w:r w:rsidR="005228E8">
        <w:t xml:space="preserve">. </w:t>
      </w:r>
      <w:r>
        <w:t xml:space="preserve">  James Madison            </w:t>
      </w:r>
    </w:p>
    <w:p w:rsidR="000405D6" w:rsidRDefault="000405D6" w:rsidP="00B55AD5">
      <w:r>
        <w:t>7</w:t>
      </w:r>
      <w:r w:rsidR="005228E8">
        <w:t xml:space="preserve">. </w:t>
      </w:r>
      <w:r>
        <w:t xml:space="preserve">  Mary Washington       </w:t>
      </w:r>
    </w:p>
    <w:p w:rsidR="000405D6" w:rsidRDefault="000405D6" w:rsidP="00B55AD5">
      <w:r>
        <w:t>8</w:t>
      </w:r>
      <w:r w:rsidR="005228E8">
        <w:t xml:space="preserve">. </w:t>
      </w:r>
      <w:r>
        <w:t xml:space="preserve"> Wayne State            </w:t>
      </w:r>
    </w:p>
    <w:p w:rsidR="000405D6" w:rsidRDefault="000405D6" w:rsidP="00B55AD5">
      <w:r>
        <w:t>9</w:t>
      </w:r>
      <w:r w:rsidR="005228E8">
        <w:t xml:space="preserve">. </w:t>
      </w:r>
      <w:r>
        <w:t xml:space="preserve">  University of Michigan      </w:t>
      </w:r>
    </w:p>
    <w:p w:rsidR="000405D6" w:rsidRDefault="000405D6" w:rsidP="00B55AD5">
      <w:r>
        <w:t>10</w:t>
      </w:r>
      <w:r w:rsidR="005228E8">
        <w:t xml:space="preserve">. </w:t>
      </w:r>
      <w:r>
        <w:t xml:space="preserve"> Vanderbilt        </w:t>
      </w:r>
    </w:p>
    <w:p w:rsidR="000405D6" w:rsidRDefault="000405D6" w:rsidP="00B55AD5"/>
    <w:p w:rsidR="000405D6" w:rsidRDefault="000405D6" w:rsidP="00C26727">
      <w:pPr>
        <w:pStyle w:val="Heading4"/>
      </w:pPr>
      <w:r>
        <w:t>Junior Varsity</w:t>
      </w:r>
    </w:p>
    <w:p w:rsidR="000405D6" w:rsidRDefault="000405D6" w:rsidP="00B55AD5">
      <w:r>
        <w:t>1</w:t>
      </w:r>
      <w:r w:rsidR="005228E8">
        <w:t xml:space="preserve">. </w:t>
      </w:r>
      <w:r>
        <w:t xml:space="preserve">  Liberty           </w:t>
      </w:r>
    </w:p>
    <w:p w:rsidR="000405D6" w:rsidRDefault="000405D6" w:rsidP="00B55AD5">
      <w:r>
        <w:t>2</w:t>
      </w:r>
      <w:r w:rsidR="005228E8">
        <w:t xml:space="preserve">. </w:t>
      </w:r>
      <w:r>
        <w:t xml:space="preserve">  George Mason        </w:t>
      </w:r>
    </w:p>
    <w:p w:rsidR="000405D6" w:rsidRDefault="000405D6" w:rsidP="00B55AD5">
      <w:r>
        <w:t>3</w:t>
      </w:r>
      <w:r w:rsidR="005228E8">
        <w:t xml:space="preserve">. </w:t>
      </w:r>
      <w:r>
        <w:t xml:space="preserve">  James Madison       </w:t>
      </w:r>
    </w:p>
    <w:p w:rsidR="000405D6" w:rsidRDefault="000405D6" w:rsidP="00B55AD5">
      <w:r>
        <w:t>4</w:t>
      </w:r>
      <w:r w:rsidR="005228E8">
        <w:t xml:space="preserve">. </w:t>
      </w:r>
      <w:r>
        <w:t xml:space="preserve">  Vanderbilt       </w:t>
      </w:r>
    </w:p>
    <w:p w:rsidR="000405D6" w:rsidRDefault="000405D6" w:rsidP="00B55AD5">
      <w:r>
        <w:t>5</w:t>
      </w:r>
      <w:r w:rsidR="005228E8">
        <w:t xml:space="preserve">. </w:t>
      </w:r>
      <w:r>
        <w:t xml:space="preserve">  Samford        </w:t>
      </w:r>
    </w:p>
    <w:p w:rsidR="000405D6" w:rsidRDefault="000405D6" w:rsidP="00B55AD5">
      <w:r>
        <w:t>6</w:t>
      </w:r>
      <w:r w:rsidR="005228E8">
        <w:t xml:space="preserve">. </w:t>
      </w:r>
      <w:r>
        <w:t xml:space="preserve">  University of Georgia            </w:t>
      </w:r>
    </w:p>
    <w:p w:rsidR="000405D6" w:rsidRDefault="000405D6" w:rsidP="00B55AD5">
      <w:r>
        <w:t>7</w:t>
      </w:r>
      <w:r w:rsidR="005228E8">
        <w:t xml:space="preserve">. </w:t>
      </w:r>
      <w:r>
        <w:t xml:space="preserve">  University of Florida    </w:t>
      </w:r>
    </w:p>
    <w:p w:rsidR="000405D6" w:rsidRDefault="000405D6" w:rsidP="00B55AD5">
      <w:r>
        <w:t>8</w:t>
      </w:r>
      <w:r w:rsidR="005228E8">
        <w:t xml:space="preserve">. </w:t>
      </w:r>
      <w:r>
        <w:t xml:space="preserve">  Mary Washington        </w:t>
      </w:r>
    </w:p>
    <w:p w:rsidR="000405D6" w:rsidRDefault="000405D6" w:rsidP="00B55AD5">
      <w:r>
        <w:t>9</w:t>
      </w:r>
      <w:r w:rsidR="005228E8">
        <w:t xml:space="preserve">. </w:t>
      </w:r>
      <w:r>
        <w:t xml:space="preserve">  Georgia State            </w:t>
      </w:r>
    </w:p>
    <w:p w:rsidR="000405D6" w:rsidRDefault="000405D6" w:rsidP="00B55AD5">
      <w:r>
        <w:t>10</w:t>
      </w:r>
      <w:r w:rsidR="005228E8">
        <w:t xml:space="preserve">. </w:t>
      </w:r>
      <w:r>
        <w:t xml:space="preserve"> United States Naval Academy       </w:t>
      </w:r>
    </w:p>
    <w:p w:rsidR="000405D6" w:rsidRDefault="000405D6" w:rsidP="00B55AD5"/>
    <w:p w:rsidR="000405D6" w:rsidRDefault="000405D6" w:rsidP="00C26727">
      <w:pPr>
        <w:pStyle w:val="Heading4"/>
      </w:pPr>
      <w:r>
        <w:t>Novice Rankings</w:t>
      </w:r>
    </w:p>
    <w:p w:rsidR="000405D6" w:rsidRDefault="000405D6" w:rsidP="00B55AD5">
      <w:r>
        <w:t>1</w:t>
      </w:r>
      <w:r w:rsidR="005228E8">
        <w:t xml:space="preserve">. </w:t>
      </w:r>
      <w:r>
        <w:t xml:space="preserve">  Liberty          </w:t>
      </w:r>
    </w:p>
    <w:p w:rsidR="000405D6" w:rsidRDefault="000405D6" w:rsidP="00B55AD5">
      <w:r>
        <w:t>2</w:t>
      </w:r>
      <w:r w:rsidR="005228E8">
        <w:t xml:space="preserve">. </w:t>
      </w:r>
      <w:r>
        <w:t xml:space="preserve">  George Mason        </w:t>
      </w:r>
    </w:p>
    <w:p w:rsidR="000405D6" w:rsidRDefault="000405D6" w:rsidP="00B55AD5">
      <w:r>
        <w:t>3</w:t>
      </w:r>
      <w:r w:rsidR="005228E8">
        <w:t xml:space="preserve">. </w:t>
      </w:r>
      <w:r>
        <w:t xml:space="preserve">  James Madison University       </w:t>
      </w:r>
    </w:p>
    <w:p w:rsidR="000405D6" w:rsidRDefault="000405D6" w:rsidP="00B55AD5">
      <w:r>
        <w:t>4</w:t>
      </w:r>
      <w:r w:rsidR="005228E8">
        <w:t xml:space="preserve">. </w:t>
      </w:r>
      <w:r>
        <w:t xml:space="preserve"> University of Florida     </w:t>
      </w:r>
    </w:p>
    <w:p w:rsidR="000405D6" w:rsidRDefault="000405D6" w:rsidP="00B55AD5">
      <w:r>
        <w:t>5</w:t>
      </w:r>
      <w:r w:rsidR="005228E8">
        <w:t xml:space="preserve">. </w:t>
      </w:r>
      <w:r>
        <w:t xml:space="preserve">  Clarion         </w:t>
      </w:r>
    </w:p>
    <w:p w:rsidR="000405D6" w:rsidRDefault="000405D6" w:rsidP="00B55AD5">
      <w:r>
        <w:t>6</w:t>
      </w:r>
      <w:r w:rsidR="005228E8">
        <w:t xml:space="preserve">. </w:t>
      </w:r>
      <w:r>
        <w:t xml:space="preserve">  John Carroll       </w:t>
      </w:r>
    </w:p>
    <w:p w:rsidR="000405D6" w:rsidRDefault="000405D6" w:rsidP="00B55AD5">
      <w:r>
        <w:t>7</w:t>
      </w:r>
      <w:r w:rsidR="005228E8">
        <w:t xml:space="preserve">. </w:t>
      </w:r>
      <w:r>
        <w:t xml:space="preserve">  United States Naval Academy      </w:t>
      </w:r>
    </w:p>
    <w:p w:rsidR="000405D6" w:rsidRDefault="000405D6" w:rsidP="00B55AD5">
      <w:r>
        <w:t>8</w:t>
      </w:r>
      <w:r w:rsidR="005228E8">
        <w:t xml:space="preserve">. </w:t>
      </w:r>
      <w:r>
        <w:t xml:space="preserve"> Wake Forest        </w:t>
      </w:r>
    </w:p>
    <w:p w:rsidR="000405D6" w:rsidRDefault="000405D6" w:rsidP="00B55AD5">
      <w:r>
        <w:t>9</w:t>
      </w:r>
      <w:r w:rsidR="005228E8">
        <w:t xml:space="preserve">. </w:t>
      </w:r>
      <w:r>
        <w:t xml:space="preserve"> Wayne State University           </w:t>
      </w:r>
    </w:p>
    <w:p w:rsidR="000405D6" w:rsidRDefault="000405D6" w:rsidP="00B55AD5">
      <w:r>
        <w:t>10</w:t>
      </w:r>
      <w:r w:rsidR="005228E8">
        <w:t xml:space="preserve">. </w:t>
      </w:r>
      <w:r>
        <w:t xml:space="preserve">Vanderbilt         </w:t>
      </w:r>
    </w:p>
    <w:p w:rsidR="000405D6" w:rsidRDefault="000405D6" w:rsidP="00B55AD5"/>
    <w:p w:rsidR="000405D6" w:rsidRDefault="000405D6" w:rsidP="00C26727">
      <w:pPr>
        <w:pStyle w:val="Heading4"/>
      </w:pPr>
      <w:r>
        <w:t>Overall Rankings</w:t>
      </w:r>
    </w:p>
    <w:p w:rsidR="000405D6" w:rsidRDefault="000405D6" w:rsidP="00B55AD5">
      <w:r>
        <w:t>1</w:t>
      </w:r>
      <w:r w:rsidR="005228E8">
        <w:t xml:space="preserve">. </w:t>
      </w:r>
      <w:r>
        <w:t xml:space="preserve">  Liberty           </w:t>
      </w:r>
    </w:p>
    <w:p w:rsidR="000405D6" w:rsidRDefault="000405D6" w:rsidP="00B55AD5">
      <w:r>
        <w:t>2</w:t>
      </w:r>
      <w:r w:rsidR="005228E8">
        <w:t xml:space="preserve">. </w:t>
      </w:r>
      <w:r>
        <w:t xml:space="preserve">  George Mason       </w:t>
      </w:r>
    </w:p>
    <w:p w:rsidR="000405D6" w:rsidRDefault="000405D6" w:rsidP="00B55AD5">
      <w:r>
        <w:t>3</w:t>
      </w:r>
      <w:r w:rsidR="005228E8">
        <w:t xml:space="preserve">. </w:t>
      </w:r>
      <w:r>
        <w:t xml:space="preserve">  James Madison      </w:t>
      </w:r>
    </w:p>
    <w:p w:rsidR="000405D6" w:rsidRDefault="000405D6" w:rsidP="00B55AD5">
      <w:r>
        <w:t>4</w:t>
      </w:r>
      <w:r w:rsidR="005228E8">
        <w:t xml:space="preserve">. </w:t>
      </w:r>
      <w:r>
        <w:t xml:space="preserve">  Wake Forest</w:t>
      </w:r>
    </w:p>
    <w:p w:rsidR="000405D6" w:rsidRDefault="000405D6" w:rsidP="00B55AD5">
      <w:r>
        <w:t>5</w:t>
      </w:r>
      <w:r w:rsidR="005228E8">
        <w:t xml:space="preserve">. </w:t>
      </w:r>
      <w:r>
        <w:t xml:space="preserve">  University of Florida    </w:t>
      </w:r>
    </w:p>
    <w:p w:rsidR="000405D6" w:rsidRDefault="000405D6" w:rsidP="00B55AD5">
      <w:r>
        <w:t>6</w:t>
      </w:r>
      <w:r w:rsidR="005228E8">
        <w:t xml:space="preserve">. </w:t>
      </w:r>
      <w:r>
        <w:t xml:space="preserve">  University of Georgia      </w:t>
      </w:r>
    </w:p>
    <w:p w:rsidR="000405D6" w:rsidRDefault="000405D6" w:rsidP="00B55AD5">
      <w:r>
        <w:t>7</w:t>
      </w:r>
      <w:r w:rsidR="005228E8">
        <w:t xml:space="preserve">. </w:t>
      </w:r>
      <w:r>
        <w:t xml:space="preserve">  Vanderbilt         </w:t>
      </w:r>
    </w:p>
    <w:p w:rsidR="000405D6" w:rsidRDefault="000405D6" w:rsidP="00B55AD5">
      <w:r>
        <w:t>8</w:t>
      </w:r>
      <w:r w:rsidR="005228E8">
        <w:t xml:space="preserve">. </w:t>
      </w:r>
      <w:r>
        <w:t xml:space="preserve">  Mary Washington     </w:t>
      </w:r>
    </w:p>
    <w:p w:rsidR="000405D6" w:rsidRDefault="000405D6" w:rsidP="00B55AD5">
      <w:r>
        <w:t>9</w:t>
      </w:r>
      <w:r w:rsidR="005228E8">
        <w:t xml:space="preserve">. </w:t>
      </w:r>
      <w:r>
        <w:t xml:space="preserve">  Wayne State      </w:t>
      </w:r>
    </w:p>
    <w:p w:rsidR="000405D6" w:rsidRDefault="000405D6" w:rsidP="00B55AD5">
      <w:r>
        <w:t>10</w:t>
      </w:r>
      <w:r w:rsidR="005228E8">
        <w:t xml:space="preserve">. </w:t>
      </w:r>
      <w:r>
        <w:t xml:space="preserve"> Samford         </w:t>
      </w:r>
    </w:p>
    <w:p w:rsidR="000405D6" w:rsidRDefault="000405D6" w:rsidP="00B55AD5"/>
    <w:p w:rsidR="000405D6" w:rsidRDefault="000405D6" w:rsidP="00C26727">
      <w:pPr>
        <w:pStyle w:val="Heading3"/>
      </w:pPr>
      <w:r>
        <w:t xml:space="preserve">2013-2014 </w:t>
      </w:r>
    </w:p>
    <w:p w:rsidR="000405D6" w:rsidRDefault="000405D6" w:rsidP="00C26727">
      <w:pPr>
        <w:pStyle w:val="Heading4"/>
      </w:pPr>
      <w:r>
        <w:t>Varsity Rankings</w:t>
      </w:r>
    </w:p>
    <w:p w:rsidR="000405D6" w:rsidRDefault="000405D6" w:rsidP="00B55AD5">
      <w:r>
        <w:t>1</w:t>
      </w:r>
      <w:r w:rsidR="005228E8">
        <w:t xml:space="preserve">. </w:t>
      </w:r>
      <w:r>
        <w:t xml:space="preserve">  Wake Forest          </w:t>
      </w:r>
    </w:p>
    <w:p w:rsidR="000405D6" w:rsidRDefault="000405D6" w:rsidP="00B55AD5">
      <w:r>
        <w:t>2</w:t>
      </w:r>
      <w:r w:rsidR="005228E8">
        <w:t xml:space="preserve">. </w:t>
      </w:r>
      <w:r>
        <w:t xml:space="preserve">  George Mason      </w:t>
      </w:r>
    </w:p>
    <w:p w:rsidR="000405D6" w:rsidRDefault="000405D6" w:rsidP="00B55AD5">
      <w:r>
        <w:t>3</w:t>
      </w:r>
      <w:r w:rsidR="005228E8">
        <w:t xml:space="preserve">. </w:t>
      </w:r>
      <w:r>
        <w:t xml:space="preserve">  Georgetown       </w:t>
      </w:r>
    </w:p>
    <w:p w:rsidR="000405D6" w:rsidRDefault="000405D6" w:rsidP="00B55AD5">
      <w:r>
        <w:t>4</w:t>
      </w:r>
      <w:r w:rsidR="005228E8">
        <w:t xml:space="preserve">. </w:t>
      </w:r>
      <w:r>
        <w:t xml:space="preserve">  Liberty     </w:t>
      </w:r>
    </w:p>
    <w:p w:rsidR="000405D6" w:rsidRDefault="000405D6" w:rsidP="00B55AD5">
      <w:r>
        <w:t>5</w:t>
      </w:r>
      <w:r w:rsidR="005228E8">
        <w:t xml:space="preserve">. </w:t>
      </w:r>
      <w:r>
        <w:t xml:space="preserve">  James Madison       </w:t>
      </w:r>
    </w:p>
    <w:p w:rsidR="000405D6" w:rsidRDefault="000405D6" w:rsidP="00B55AD5">
      <w:r>
        <w:t>6</w:t>
      </w:r>
      <w:r w:rsidR="005228E8">
        <w:t xml:space="preserve">. </w:t>
      </w:r>
      <w:r>
        <w:t xml:space="preserve">  University of Georgia            </w:t>
      </w:r>
    </w:p>
    <w:p w:rsidR="000405D6" w:rsidRDefault="000405D6" w:rsidP="00B55AD5">
      <w:r>
        <w:t>7</w:t>
      </w:r>
      <w:r w:rsidR="005228E8">
        <w:t xml:space="preserve">. </w:t>
      </w:r>
      <w:r>
        <w:t xml:space="preserve">  University of Mary Washington        </w:t>
      </w:r>
    </w:p>
    <w:p w:rsidR="000405D6" w:rsidRDefault="000405D6" w:rsidP="00B55AD5">
      <w:r>
        <w:t>8</w:t>
      </w:r>
      <w:r w:rsidR="005228E8">
        <w:t xml:space="preserve">. </w:t>
      </w:r>
      <w:r>
        <w:t xml:space="preserve"> University of Kentucky            </w:t>
      </w:r>
    </w:p>
    <w:p w:rsidR="000405D6" w:rsidRDefault="000405D6" w:rsidP="00B55AD5">
      <w:r>
        <w:t>9</w:t>
      </w:r>
      <w:r w:rsidR="005228E8">
        <w:t xml:space="preserve">. </w:t>
      </w:r>
      <w:r>
        <w:t xml:space="preserve">  Wayne States      </w:t>
      </w:r>
    </w:p>
    <w:p w:rsidR="000405D6" w:rsidRDefault="000405D6" w:rsidP="00B55AD5">
      <w:r>
        <w:t>10</w:t>
      </w:r>
      <w:r w:rsidR="005228E8">
        <w:t xml:space="preserve">. </w:t>
      </w:r>
      <w:r>
        <w:t xml:space="preserve"> Vanderbilt       </w:t>
      </w:r>
    </w:p>
    <w:p w:rsidR="000405D6" w:rsidRDefault="000405D6" w:rsidP="00B55AD5"/>
    <w:p w:rsidR="000405D6" w:rsidRDefault="000405D6" w:rsidP="00C26727">
      <w:pPr>
        <w:pStyle w:val="Heading4"/>
      </w:pPr>
      <w:r>
        <w:t>Junior Varsity</w:t>
      </w:r>
    </w:p>
    <w:p w:rsidR="000405D6" w:rsidRDefault="000405D6" w:rsidP="00B55AD5">
      <w:r>
        <w:t>1</w:t>
      </w:r>
      <w:r w:rsidR="005228E8">
        <w:t xml:space="preserve">. </w:t>
      </w:r>
      <w:r>
        <w:t xml:space="preserve">  Liberty           </w:t>
      </w:r>
    </w:p>
    <w:p w:rsidR="000405D6" w:rsidRDefault="000405D6" w:rsidP="00B55AD5">
      <w:r>
        <w:t>2</w:t>
      </w:r>
      <w:r w:rsidR="005228E8">
        <w:t xml:space="preserve">. </w:t>
      </w:r>
      <w:r>
        <w:t xml:space="preserve">  James Madison       </w:t>
      </w:r>
    </w:p>
    <w:p w:rsidR="000405D6" w:rsidRDefault="000405D6" w:rsidP="00B55AD5">
      <w:r>
        <w:t>3</w:t>
      </w:r>
      <w:r w:rsidR="005228E8">
        <w:t xml:space="preserve">. </w:t>
      </w:r>
      <w:r>
        <w:t xml:space="preserve">  George Mason       </w:t>
      </w:r>
    </w:p>
    <w:p w:rsidR="000405D6" w:rsidRDefault="000405D6" w:rsidP="00B55AD5">
      <w:r>
        <w:t>4</w:t>
      </w:r>
      <w:r w:rsidR="005228E8">
        <w:t xml:space="preserve">. </w:t>
      </w:r>
      <w:r>
        <w:t xml:space="preserve">  Miami (FL)       </w:t>
      </w:r>
    </w:p>
    <w:p w:rsidR="000405D6" w:rsidRDefault="000405D6" w:rsidP="00B55AD5">
      <w:r>
        <w:t>5</w:t>
      </w:r>
      <w:r w:rsidR="005228E8">
        <w:t xml:space="preserve">. </w:t>
      </w:r>
      <w:r>
        <w:t xml:space="preserve">  Wake Forest        </w:t>
      </w:r>
    </w:p>
    <w:p w:rsidR="000405D6" w:rsidRDefault="000405D6" w:rsidP="00B55AD5">
      <w:r>
        <w:t>6</w:t>
      </w:r>
      <w:r w:rsidR="005228E8">
        <w:t xml:space="preserve">. </w:t>
      </w:r>
      <w:r>
        <w:t xml:space="preserve">  John Carroll            </w:t>
      </w:r>
    </w:p>
    <w:p w:rsidR="000405D6" w:rsidRDefault="000405D6" w:rsidP="00B55AD5">
      <w:r>
        <w:t>7</w:t>
      </w:r>
      <w:r w:rsidR="005228E8">
        <w:t xml:space="preserve">. </w:t>
      </w:r>
      <w:r>
        <w:t xml:space="preserve">  Samford     </w:t>
      </w:r>
    </w:p>
    <w:p w:rsidR="000405D6" w:rsidRDefault="000405D6" w:rsidP="00B55AD5">
      <w:r>
        <w:t>8</w:t>
      </w:r>
      <w:r w:rsidR="005228E8">
        <w:t xml:space="preserve">. </w:t>
      </w:r>
      <w:r>
        <w:t xml:space="preserve">  Vanderbilt        </w:t>
      </w:r>
    </w:p>
    <w:p w:rsidR="000405D6" w:rsidRDefault="000405D6" w:rsidP="00B55AD5">
      <w:r>
        <w:t>9</w:t>
      </w:r>
      <w:r w:rsidR="005228E8">
        <w:t xml:space="preserve">. </w:t>
      </w:r>
      <w:r>
        <w:t xml:space="preserve">  Clarion            </w:t>
      </w:r>
    </w:p>
    <w:p w:rsidR="000405D6" w:rsidRDefault="000405D6" w:rsidP="00B55AD5">
      <w:r>
        <w:t>10</w:t>
      </w:r>
      <w:r w:rsidR="005228E8">
        <w:t xml:space="preserve">. </w:t>
      </w:r>
      <w:r>
        <w:t xml:space="preserve"> United States Naval Academy       </w:t>
      </w:r>
    </w:p>
    <w:p w:rsidR="000405D6" w:rsidRDefault="000405D6" w:rsidP="00B55AD5"/>
    <w:p w:rsidR="000405D6" w:rsidRDefault="000405D6" w:rsidP="00C26727">
      <w:pPr>
        <w:pStyle w:val="Heading4"/>
      </w:pPr>
      <w:r>
        <w:t>Novice Rankings</w:t>
      </w:r>
    </w:p>
    <w:p w:rsidR="000405D6" w:rsidRDefault="000405D6" w:rsidP="00B55AD5">
      <w:r>
        <w:t>1</w:t>
      </w:r>
      <w:r w:rsidR="005228E8">
        <w:t xml:space="preserve">. </w:t>
      </w:r>
      <w:r>
        <w:t xml:space="preserve">  Liberty          </w:t>
      </w:r>
    </w:p>
    <w:p w:rsidR="000405D6" w:rsidRDefault="000405D6" w:rsidP="00B55AD5">
      <w:r>
        <w:t>2</w:t>
      </w:r>
      <w:r w:rsidR="005228E8">
        <w:t xml:space="preserve">. </w:t>
      </w:r>
      <w:r>
        <w:t xml:space="preserve">  George Mason        </w:t>
      </w:r>
    </w:p>
    <w:p w:rsidR="000405D6" w:rsidRDefault="000405D6" w:rsidP="00B55AD5">
      <w:r>
        <w:t>3</w:t>
      </w:r>
      <w:r w:rsidR="005228E8">
        <w:t xml:space="preserve">. </w:t>
      </w:r>
      <w:r>
        <w:t xml:space="preserve">  Wake Forest       </w:t>
      </w:r>
    </w:p>
    <w:p w:rsidR="000405D6" w:rsidRDefault="000405D6" w:rsidP="00B55AD5">
      <w:r>
        <w:t>4</w:t>
      </w:r>
      <w:r w:rsidR="005228E8">
        <w:t xml:space="preserve">. </w:t>
      </w:r>
      <w:r>
        <w:t xml:space="preserve">  Vanderbilt University     </w:t>
      </w:r>
    </w:p>
    <w:p w:rsidR="000405D6" w:rsidRDefault="000405D6" w:rsidP="00B55AD5">
      <w:r>
        <w:t>5</w:t>
      </w:r>
      <w:r w:rsidR="005228E8">
        <w:t xml:space="preserve">. </w:t>
      </w:r>
      <w:r>
        <w:t xml:space="preserve">  James Madison         </w:t>
      </w:r>
    </w:p>
    <w:p w:rsidR="000405D6" w:rsidRDefault="000405D6" w:rsidP="00B55AD5">
      <w:r>
        <w:t>6</w:t>
      </w:r>
      <w:r w:rsidR="005228E8">
        <w:t xml:space="preserve">. </w:t>
      </w:r>
      <w:r>
        <w:t xml:space="preserve">  Miami (FL)       </w:t>
      </w:r>
    </w:p>
    <w:p w:rsidR="000405D6" w:rsidRDefault="000405D6" w:rsidP="00B55AD5">
      <w:r>
        <w:t>7</w:t>
      </w:r>
      <w:r w:rsidR="005228E8">
        <w:t xml:space="preserve">. </w:t>
      </w:r>
      <w:r>
        <w:t xml:space="preserve">  Boston College      </w:t>
      </w:r>
    </w:p>
    <w:p w:rsidR="000405D6" w:rsidRDefault="000405D6" w:rsidP="00B55AD5">
      <w:r>
        <w:t>8</w:t>
      </w:r>
      <w:r w:rsidR="005228E8">
        <w:t xml:space="preserve">. </w:t>
      </w:r>
      <w:r>
        <w:t xml:space="preserve"> Wayne State         </w:t>
      </w:r>
    </w:p>
    <w:p w:rsidR="000405D6" w:rsidRDefault="000405D6" w:rsidP="00B55AD5">
      <w:r>
        <w:t>9</w:t>
      </w:r>
      <w:r w:rsidR="005228E8">
        <w:t xml:space="preserve">. </w:t>
      </w:r>
      <w:r>
        <w:t xml:space="preserve"> Clarion           </w:t>
      </w:r>
    </w:p>
    <w:p w:rsidR="000405D6" w:rsidRDefault="000405D6" w:rsidP="00B55AD5">
      <w:r>
        <w:t>10</w:t>
      </w:r>
      <w:r w:rsidR="005228E8">
        <w:t xml:space="preserve">. </w:t>
      </w:r>
      <w:r>
        <w:t xml:space="preserve">John Carroll        </w:t>
      </w:r>
    </w:p>
    <w:p w:rsidR="000405D6" w:rsidRDefault="000405D6" w:rsidP="00B55AD5"/>
    <w:p w:rsidR="000405D6" w:rsidRDefault="000405D6" w:rsidP="00C26727">
      <w:pPr>
        <w:pStyle w:val="Heading4"/>
      </w:pPr>
      <w:r>
        <w:t>Overall Rankings</w:t>
      </w:r>
    </w:p>
    <w:p w:rsidR="000405D6" w:rsidRDefault="000405D6" w:rsidP="00B55AD5">
      <w:r>
        <w:t>1</w:t>
      </w:r>
      <w:r w:rsidR="005228E8">
        <w:t xml:space="preserve">. </w:t>
      </w:r>
      <w:r>
        <w:t xml:space="preserve">  Liberty           </w:t>
      </w:r>
    </w:p>
    <w:p w:rsidR="000405D6" w:rsidRDefault="000405D6" w:rsidP="00B55AD5">
      <w:r>
        <w:t>2</w:t>
      </w:r>
      <w:r w:rsidR="005228E8">
        <w:t xml:space="preserve">. </w:t>
      </w:r>
      <w:r>
        <w:t xml:space="preserve">  George Masson       </w:t>
      </w:r>
    </w:p>
    <w:p w:rsidR="000405D6" w:rsidRDefault="000405D6" w:rsidP="00B55AD5">
      <w:r>
        <w:t>3</w:t>
      </w:r>
      <w:r w:rsidR="005228E8">
        <w:t xml:space="preserve">. </w:t>
      </w:r>
      <w:r>
        <w:t xml:space="preserve">  James Madison      </w:t>
      </w:r>
    </w:p>
    <w:p w:rsidR="000405D6" w:rsidRDefault="000405D6" w:rsidP="00B55AD5">
      <w:r>
        <w:t>4</w:t>
      </w:r>
      <w:r w:rsidR="005228E8">
        <w:t xml:space="preserve">. </w:t>
      </w:r>
      <w:r>
        <w:t xml:space="preserve">  Wake Forest </w:t>
      </w:r>
    </w:p>
    <w:p w:rsidR="000405D6" w:rsidRDefault="000405D6" w:rsidP="00B55AD5">
      <w:r>
        <w:t>5</w:t>
      </w:r>
      <w:r w:rsidR="005228E8">
        <w:t xml:space="preserve">. </w:t>
      </w:r>
      <w:r>
        <w:t xml:space="preserve">  Vanderbilt    </w:t>
      </w:r>
    </w:p>
    <w:p w:rsidR="000405D6" w:rsidRDefault="000405D6" w:rsidP="00B55AD5">
      <w:r>
        <w:t>6</w:t>
      </w:r>
      <w:r w:rsidR="005228E8">
        <w:t xml:space="preserve">. </w:t>
      </w:r>
      <w:r>
        <w:t xml:space="preserve">  Miami (FL)      </w:t>
      </w:r>
    </w:p>
    <w:p w:rsidR="000405D6" w:rsidRDefault="000405D6" w:rsidP="00B55AD5">
      <w:r>
        <w:t>7</w:t>
      </w:r>
      <w:r w:rsidR="005228E8">
        <w:t xml:space="preserve">. </w:t>
      </w:r>
      <w:r>
        <w:t xml:space="preserve">  Wayne State         </w:t>
      </w:r>
    </w:p>
    <w:p w:rsidR="000405D6" w:rsidRDefault="000405D6" w:rsidP="00B55AD5">
      <w:r>
        <w:t>8</w:t>
      </w:r>
      <w:r w:rsidR="005228E8">
        <w:t xml:space="preserve">. </w:t>
      </w:r>
      <w:r>
        <w:t xml:space="preserve">  Georgetown      </w:t>
      </w:r>
    </w:p>
    <w:p w:rsidR="000405D6" w:rsidRDefault="000405D6" w:rsidP="00B55AD5">
      <w:r>
        <w:t>9</w:t>
      </w:r>
      <w:r w:rsidR="005228E8">
        <w:t xml:space="preserve">. </w:t>
      </w:r>
      <w:r>
        <w:t xml:space="preserve">  John Carroll     </w:t>
      </w:r>
    </w:p>
    <w:p w:rsidR="000405D6" w:rsidRDefault="000405D6" w:rsidP="00B55AD5">
      <w:r>
        <w:t>10</w:t>
      </w:r>
      <w:r w:rsidR="005228E8">
        <w:t xml:space="preserve">. </w:t>
      </w:r>
      <w:r>
        <w:t xml:space="preserve"> University of Georgia        </w:t>
      </w:r>
    </w:p>
    <w:p w:rsidR="000405D6" w:rsidRDefault="000405D6" w:rsidP="00B55AD5"/>
    <w:p w:rsidR="000405D6" w:rsidRDefault="000405D6" w:rsidP="00C26727">
      <w:pPr>
        <w:pStyle w:val="Heading3"/>
      </w:pPr>
      <w:r>
        <w:t xml:space="preserve">2014-2015 </w:t>
      </w:r>
    </w:p>
    <w:p w:rsidR="000405D6" w:rsidRDefault="000405D6" w:rsidP="00C26727">
      <w:pPr>
        <w:pStyle w:val="Heading4"/>
      </w:pPr>
      <w:r>
        <w:t>Varsity Rankings</w:t>
      </w:r>
    </w:p>
    <w:p w:rsidR="000405D6" w:rsidRDefault="000405D6" w:rsidP="00B55AD5">
      <w:r>
        <w:t>1</w:t>
      </w:r>
      <w:r w:rsidR="005228E8">
        <w:t xml:space="preserve">. </w:t>
      </w:r>
      <w:r>
        <w:t xml:space="preserve">  Emory          </w:t>
      </w:r>
    </w:p>
    <w:p w:rsidR="000405D6" w:rsidRDefault="000405D6" w:rsidP="00B55AD5">
      <w:r>
        <w:t>2</w:t>
      </w:r>
      <w:r w:rsidR="005228E8">
        <w:t xml:space="preserve">. </w:t>
      </w:r>
      <w:r>
        <w:t xml:space="preserve">  University of Kentucky      </w:t>
      </w:r>
    </w:p>
    <w:p w:rsidR="000405D6" w:rsidRDefault="000405D6" w:rsidP="00B55AD5">
      <w:r>
        <w:t>3</w:t>
      </w:r>
      <w:r w:rsidR="005228E8">
        <w:t xml:space="preserve">. </w:t>
      </w:r>
      <w:r>
        <w:t xml:space="preserve">  Wake Forest       </w:t>
      </w:r>
    </w:p>
    <w:p w:rsidR="000405D6" w:rsidRDefault="000405D6" w:rsidP="00B55AD5">
      <w:r>
        <w:t>4</w:t>
      </w:r>
      <w:r w:rsidR="005228E8">
        <w:t xml:space="preserve">. </w:t>
      </w:r>
      <w:r>
        <w:t xml:space="preserve">  University of Michigan     </w:t>
      </w:r>
    </w:p>
    <w:p w:rsidR="000405D6" w:rsidRDefault="000405D6" w:rsidP="00B55AD5">
      <w:r>
        <w:t>5</w:t>
      </w:r>
      <w:r w:rsidR="005228E8">
        <w:t xml:space="preserve">. </w:t>
      </w:r>
      <w:r>
        <w:t xml:space="preserve">  University of Georgia       </w:t>
      </w:r>
    </w:p>
    <w:p w:rsidR="000405D6" w:rsidRDefault="000405D6" w:rsidP="00B55AD5">
      <w:r>
        <w:t>6</w:t>
      </w:r>
      <w:r w:rsidR="005228E8">
        <w:t xml:space="preserve">. </w:t>
      </w:r>
      <w:r>
        <w:t xml:space="preserve">  University of Minnesota            </w:t>
      </w:r>
    </w:p>
    <w:p w:rsidR="000405D6" w:rsidRDefault="000405D6" w:rsidP="00B55AD5">
      <w:r>
        <w:t>7</w:t>
      </w:r>
      <w:r w:rsidR="005228E8">
        <w:t xml:space="preserve">. </w:t>
      </w:r>
      <w:r>
        <w:t xml:space="preserve">   Liberty   </w:t>
      </w:r>
    </w:p>
    <w:p w:rsidR="000405D6" w:rsidRDefault="000405D6" w:rsidP="00B55AD5">
      <w:r>
        <w:t>8</w:t>
      </w:r>
      <w:r w:rsidR="005228E8">
        <w:t xml:space="preserve">. </w:t>
      </w:r>
      <w:r>
        <w:t xml:space="preserve">   George Mason         </w:t>
      </w:r>
    </w:p>
    <w:p w:rsidR="000405D6" w:rsidRDefault="000405D6" w:rsidP="00B55AD5">
      <w:r>
        <w:t>9</w:t>
      </w:r>
      <w:r w:rsidR="005228E8">
        <w:t xml:space="preserve">. </w:t>
      </w:r>
      <w:r>
        <w:t xml:space="preserve">   Harvard  </w:t>
      </w:r>
    </w:p>
    <w:p w:rsidR="000405D6" w:rsidRDefault="000405D6" w:rsidP="00B55AD5">
      <w:r>
        <w:t>10</w:t>
      </w:r>
      <w:r w:rsidR="005228E8">
        <w:t xml:space="preserve">. </w:t>
      </w:r>
      <w:r>
        <w:t xml:space="preserve"> Northwestern     </w:t>
      </w:r>
    </w:p>
    <w:p w:rsidR="000405D6" w:rsidRDefault="000405D6" w:rsidP="00B55AD5"/>
    <w:p w:rsidR="000405D6" w:rsidRDefault="000405D6" w:rsidP="00C26727">
      <w:pPr>
        <w:pStyle w:val="Heading4"/>
      </w:pPr>
      <w:r>
        <w:t>Junior Varsity</w:t>
      </w:r>
    </w:p>
    <w:p w:rsidR="000405D6" w:rsidRDefault="000405D6" w:rsidP="00B55AD5">
      <w:r>
        <w:t>1</w:t>
      </w:r>
      <w:r w:rsidR="005228E8">
        <w:t xml:space="preserve">. </w:t>
      </w:r>
      <w:r>
        <w:t xml:space="preserve">  Liberty           </w:t>
      </w:r>
    </w:p>
    <w:p w:rsidR="000405D6" w:rsidRDefault="000405D6" w:rsidP="00B55AD5">
      <w:r>
        <w:t>2</w:t>
      </w:r>
      <w:r w:rsidR="005228E8">
        <w:t xml:space="preserve">. </w:t>
      </w:r>
      <w:r>
        <w:t xml:space="preserve">  George Mason       </w:t>
      </w:r>
    </w:p>
    <w:p w:rsidR="000405D6" w:rsidRDefault="000405D6" w:rsidP="00B55AD5">
      <w:r>
        <w:t>3</w:t>
      </w:r>
      <w:r w:rsidR="005228E8">
        <w:t xml:space="preserve">. </w:t>
      </w:r>
      <w:r>
        <w:t xml:space="preserve">  Wake Forest      </w:t>
      </w:r>
    </w:p>
    <w:p w:rsidR="000405D6" w:rsidRDefault="000405D6" w:rsidP="00B55AD5">
      <w:r>
        <w:t>4</w:t>
      </w:r>
      <w:r w:rsidR="005228E8">
        <w:t xml:space="preserve">. </w:t>
      </w:r>
      <w:r>
        <w:t xml:space="preserve">  Boston College       </w:t>
      </w:r>
    </w:p>
    <w:p w:rsidR="000405D6" w:rsidRDefault="000405D6" w:rsidP="00B55AD5">
      <w:r>
        <w:t>5</w:t>
      </w:r>
      <w:r w:rsidR="005228E8">
        <w:t xml:space="preserve">. </w:t>
      </w:r>
      <w:r>
        <w:t xml:space="preserve">  Miami (FL)       </w:t>
      </w:r>
    </w:p>
    <w:p w:rsidR="000405D6" w:rsidRDefault="000405D6" w:rsidP="00B55AD5">
      <w:r>
        <w:t>6</w:t>
      </w:r>
      <w:r w:rsidR="005228E8">
        <w:t xml:space="preserve">. </w:t>
      </w:r>
      <w:r>
        <w:t xml:space="preserve">  West Georgia          </w:t>
      </w:r>
    </w:p>
    <w:p w:rsidR="000405D6" w:rsidRDefault="000405D6" w:rsidP="00B55AD5">
      <w:r>
        <w:t>7</w:t>
      </w:r>
      <w:r w:rsidR="005228E8">
        <w:t xml:space="preserve">. </w:t>
      </w:r>
      <w:r>
        <w:t xml:space="preserve">   Vanderbilt </w:t>
      </w:r>
    </w:p>
    <w:p w:rsidR="000405D6" w:rsidRDefault="000405D6" w:rsidP="00B55AD5">
      <w:r>
        <w:t>8</w:t>
      </w:r>
      <w:r w:rsidR="005228E8">
        <w:t xml:space="preserve">. </w:t>
      </w:r>
      <w:r>
        <w:t xml:space="preserve">   Georgia State       </w:t>
      </w:r>
    </w:p>
    <w:p w:rsidR="000405D6" w:rsidRDefault="000405D6" w:rsidP="00B55AD5">
      <w:r>
        <w:t>9</w:t>
      </w:r>
      <w:r w:rsidR="005228E8">
        <w:t xml:space="preserve">. </w:t>
      </w:r>
      <w:r>
        <w:t xml:space="preserve">   Emory           </w:t>
      </w:r>
    </w:p>
    <w:p w:rsidR="000405D6" w:rsidRDefault="000405D6" w:rsidP="00B55AD5">
      <w:r>
        <w:t>10</w:t>
      </w:r>
      <w:r w:rsidR="005228E8">
        <w:t xml:space="preserve">. </w:t>
      </w:r>
      <w:r>
        <w:t xml:space="preserve"> Wayne State      </w:t>
      </w:r>
    </w:p>
    <w:p w:rsidR="000405D6" w:rsidRDefault="000405D6" w:rsidP="00B55AD5"/>
    <w:p w:rsidR="000405D6" w:rsidRDefault="000405D6" w:rsidP="00C26727">
      <w:pPr>
        <w:pStyle w:val="Heading4"/>
      </w:pPr>
      <w:r>
        <w:t>Novice Rankings</w:t>
      </w:r>
    </w:p>
    <w:p w:rsidR="000405D6" w:rsidRDefault="000405D6" w:rsidP="00B55AD5">
      <w:r>
        <w:t>1</w:t>
      </w:r>
      <w:r w:rsidR="005228E8">
        <w:t xml:space="preserve">. </w:t>
      </w:r>
      <w:r>
        <w:t xml:space="preserve">  Liberty          </w:t>
      </w:r>
    </w:p>
    <w:p w:rsidR="000405D6" w:rsidRDefault="000405D6" w:rsidP="00B55AD5">
      <w:r>
        <w:t>2</w:t>
      </w:r>
      <w:r w:rsidR="005228E8">
        <w:t xml:space="preserve">. </w:t>
      </w:r>
      <w:r>
        <w:t xml:space="preserve">  Miami (FL)        </w:t>
      </w:r>
    </w:p>
    <w:p w:rsidR="000405D6" w:rsidRDefault="000405D6" w:rsidP="00B55AD5">
      <w:r>
        <w:t>3</w:t>
      </w:r>
      <w:r w:rsidR="005228E8">
        <w:t xml:space="preserve">. </w:t>
      </w:r>
      <w:r>
        <w:t xml:space="preserve">  George Mason       </w:t>
      </w:r>
    </w:p>
    <w:p w:rsidR="000405D6" w:rsidRDefault="000405D6" w:rsidP="00B55AD5">
      <w:r>
        <w:t>4</w:t>
      </w:r>
      <w:r w:rsidR="005228E8">
        <w:t xml:space="preserve">. </w:t>
      </w:r>
      <w:r>
        <w:t xml:space="preserve">  Vanderbilt University     </w:t>
      </w:r>
    </w:p>
    <w:p w:rsidR="000405D6" w:rsidRDefault="000405D6" w:rsidP="00B55AD5">
      <w:r>
        <w:t>5</w:t>
      </w:r>
      <w:r w:rsidR="005228E8">
        <w:t xml:space="preserve">. </w:t>
      </w:r>
      <w:r>
        <w:t xml:space="preserve">  Samford        </w:t>
      </w:r>
    </w:p>
    <w:p w:rsidR="000405D6" w:rsidRDefault="000405D6" w:rsidP="00B55AD5">
      <w:r>
        <w:t>6</w:t>
      </w:r>
      <w:r w:rsidR="005228E8">
        <w:t xml:space="preserve">. </w:t>
      </w:r>
      <w:r>
        <w:t xml:space="preserve">  West Georgia     </w:t>
      </w:r>
    </w:p>
    <w:p w:rsidR="000405D6" w:rsidRDefault="000405D6" w:rsidP="00B55AD5">
      <w:r>
        <w:t>7</w:t>
      </w:r>
      <w:r w:rsidR="005228E8">
        <w:t xml:space="preserve">. </w:t>
      </w:r>
      <w:r>
        <w:t xml:space="preserve">  Emory       </w:t>
      </w:r>
    </w:p>
    <w:p w:rsidR="000405D6" w:rsidRDefault="000405D6" w:rsidP="00B55AD5">
      <w:r>
        <w:t>8</w:t>
      </w:r>
      <w:r w:rsidR="005228E8">
        <w:t xml:space="preserve">. </w:t>
      </w:r>
      <w:r>
        <w:t xml:space="preserve">  Indiana       </w:t>
      </w:r>
    </w:p>
    <w:p w:rsidR="000405D6" w:rsidRDefault="000405D6" w:rsidP="00B55AD5">
      <w:r>
        <w:t>9</w:t>
      </w:r>
      <w:r w:rsidR="005228E8">
        <w:t xml:space="preserve">. </w:t>
      </w:r>
      <w:r>
        <w:t xml:space="preserve">   University of Florida         </w:t>
      </w:r>
    </w:p>
    <w:p w:rsidR="000405D6" w:rsidRDefault="000405D6" w:rsidP="00B55AD5">
      <w:r>
        <w:t>10</w:t>
      </w:r>
      <w:r w:rsidR="005228E8">
        <w:t xml:space="preserve">. </w:t>
      </w:r>
      <w:r>
        <w:t xml:space="preserve"> University of Mary Washington      </w:t>
      </w:r>
    </w:p>
    <w:p w:rsidR="000405D6" w:rsidRDefault="000405D6" w:rsidP="00B55AD5"/>
    <w:p w:rsidR="000405D6" w:rsidRDefault="000405D6" w:rsidP="00C26727">
      <w:pPr>
        <w:pStyle w:val="Heading4"/>
      </w:pPr>
      <w:r>
        <w:t>Overall Rankings</w:t>
      </w:r>
    </w:p>
    <w:p w:rsidR="000405D6" w:rsidRDefault="000405D6" w:rsidP="00B55AD5">
      <w:r>
        <w:t>1</w:t>
      </w:r>
      <w:r w:rsidR="005228E8">
        <w:t xml:space="preserve">. </w:t>
      </w:r>
      <w:r>
        <w:t xml:space="preserve">  Liberty           </w:t>
      </w:r>
    </w:p>
    <w:p w:rsidR="000405D6" w:rsidRDefault="000405D6" w:rsidP="00B55AD5">
      <w:r>
        <w:t>2</w:t>
      </w:r>
      <w:r w:rsidR="005228E8">
        <w:t xml:space="preserve">. </w:t>
      </w:r>
      <w:r>
        <w:t xml:space="preserve">  George Masson       </w:t>
      </w:r>
    </w:p>
    <w:p w:rsidR="000405D6" w:rsidRDefault="000405D6" w:rsidP="00B55AD5">
      <w:r>
        <w:t>3</w:t>
      </w:r>
      <w:r w:rsidR="005228E8">
        <w:t xml:space="preserve">. </w:t>
      </w:r>
      <w:r>
        <w:t xml:space="preserve">  Wake Forest     </w:t>
      </w:r>
    </w:p>
    <w:p w:rsidR="000405D6" w:rsidRDefault="000405D6" w:rsidP="00B55AD5">
      <w:r>
        <w:t>4</w:t>
      </w:r>
      <w:r w:rsidR="005228E8">
        <w:t xml:space="preserve">. </w:t>
      </w:r>
      <w:r>
        <w:t xml:space="preserve">  Emory </w:t>
      </w:r>
    </w:p>
    <w:p w:rsidR="000405D6" w:rsidRDefault="000405D6" w:rsidP="00B55AD5">
      <w:r>
        <w:t>5</w:t>
      </w:r>
      <w:r w:rsidR="005228E8">
        <w:t xml:space="preserve">. </w:t>
      </w:r>
      <w:r>
        <w:t xml:space="preserve">  Vanderbilt    </w:t>
      </w:r>
    </w:p>
    <w:p w:rsidR="000405D6" w:rsidRDefault="000405D6" w:rsidP="00B55AD5">
      <w:r>
        <w:t>6</w:t>
      </w:r>
      <w:r w:rsidR="005228E8">
        <w:t xml:space="preserve">. </w:t>
      </w:r>
      <w:r>
        <w:t xml:space="preserve">  Miami (FL)      </w:t>
      </w:r>
    </w:p>
    <w:p w:rsidR="000405D6" w:rsidRDefault="000405D6" w:rsidP="00B55AD5">
      <w:r>
        <w:t>7</w:t>
      </w:r>
      <w:r w:rsidR="005228E8">
        <w:t xml:space="preserve">. </w:t>
      </w:r>
      <w:r>
        <w:t xml:space="preserve">  West Georgia         </w:t>
      </w:r>
    </w:p>
    <w:p w:rsidR="000405D6" w:rsidRDefault="000405D6" w:rsidP="00B55AD5">
      <w:r>
        <w:t>8</w:t>
      </w:r>
      <w:r w:rsidR="005228E8">
        <w:t xml:space="preserve">. </w:t>
      </w:r>
      <w:r>
        <w:t xml:space="preserve">  University of Kentucky      </w:t>
      </w:r>
    </w:p>
    <w:p w:rsidR="000405D6" w:rsidRDefault="000405D6" w:rsidP="00B55AD5">
      <w:r>
        <w:t>9</w:t>
      </w:r>
      <w:r w:rsidR="005228E8">
        <w:t xml:space="preserve">. </w:t>
      </w:r>
      <w:r>
        <w:t xml:space="preserve">  University of Michigan </w:t>
      </w:r>
    </w:p>
    <w:p w:rsidR="000405D6" w:rsidRDefault="000405D6" w:rsidP="00B55AD5">
      <w:r>
        <w:t>10</w:t>
      </w:r>
      <w:r w:rsidR="005228E8">
        <w:t xml:space="preserve">. </w:t>
      </w:r>
      <w:r>
        <w:t xml:space="preserve"> University of Georgia  </w:t>
      </w:r>
    </w:p>
    <w:p w:rsidR="000405D6" w:rsidRDefault="00C26727" w:rsidP="00C26727">
      <w:pPr>
        <w:pStyle w:val="Heading3"/>
      </w:pPr>
      <w:r>
        <w:t>2015-2016</w:t>
      </w:r>
    </w:p>
    <w:p w:rsidR="00C26727" w:rsidRDefault="00C26727" w:rsidP="00C26727"/>
    <w:p w:rsidR="00C26727" w:rsidRDefault="00C26727" w:rsidP="00C26727">
      <w:pPr>
        <w:pStyle w:val="Heading4"/>
      </w:pPr>
      <w:r>
        <w:t>Varsity</w:t>
      </w:r>
    </w:p>
    <w:p w:rsidR="00C26727" w:rsidRDefault="004819A5" w:rsidP="004819A5">
      <w:pPr>
        <w:pStyle w:val="ListParagraph"/>
        <w:numPr>
          <w:ilvl w:val="0"/>
          <w:numId w:val="11"/>
        </w:numPr>
      </w:pPr>
      <w:r>
        <w:t>George Mason</w:t>
      </w:r>
    </w:p>
    <w:p w:rsidR="004819A5" w:rsidRDefault="004819A5" w:rsidP="004819A5">
      <w:pPr>
        <w:pStyle w:val="ListParagraph"/>
        <w:numPr>
          <w:ilvl w:val="0"/>
          <w:numId w:val="11"/>
        </w:numPr>
      </w:pPr>
      <w:r>
        <w:t>Harvard</w:t>
      </w:r>
    </w:p>
    <w:p w:rsidR="004819A5" w:rsidRDefault="004819A5" w:rsidP="004819A5">
      <w:pPr>
        <w:pStyle w:val="ListParagraph"/>
        <w:numPr>
          <w:ilvl w:val="0"/>
          <w:numId w:val="11"/>
        </w:numPr>
      </w:pPr>
      <w:r>
        <w:t>Emory</w:t>
      </w:r>
    </w:p>
    <w:p w:rsidR="004819A5" w:rsidRDefault="004819A5" w:rsidP="004819A5">
      <w:pPr>
        <w:pStyle w:val="ListParagraph"/>
        <w:numPr>
          <w:ilvl w:val="0"/>
          <w:numId w:val="11"/>
        </w:numPr>
      </w:pPr>
      <w:r>
        <w:t>Georgia</w:t>
      </w:r>
    </w:p>
    <w:p w:rsidR="004819A5" w:rsidRDefault="004819A5" w:rsidP="004819A5">
      <w:pPr>
        <w:pStyle w:val="ListParagraph"/>
        <w:numPr>
          <w:ilvl w:val="0"/>
          <w:numId w:val="11"/>
        </w:numPr>
      </w:pPr>
      <w:r>
        <w:t>Kentucky</w:t>
      </w:r>
    </w:p>
    <w:p w:rsidR="004819A5" w:rsidRDefault="004819A5" w:rsidP="004819A5">
      <w:pPr>
        <w:pStyle w:val="ListParagraph"/>
        <w:numPr>
          <w:ilvl w:val="0"/>
          <w:numId w:val="11"/>
        </w:numPr>
      </w:pPr>
      <w:r>
        <w:t>Wake Forest</w:t>
      </w:r>
    </w:p>
    <w:p w:rsidR="004819A5" w:rsidRDefault="004819A5" w:rsidP="004819A5">
      <w:pPr>
        <w:pStyle w:val="ListParagraph"/>
        <w:numPr>
          <w:ilvl w:val="0"/>
          <w:numId w:val="11"/>
        </w:numPr>
      </w:pPr>
      <w:r>
        <w:t>Liberty</w:t>
      </w:r>
    </w:p>
    <w:p w:rsidR="004819A5" w:rsidRDefault="004819A5" w:rsidP="004819A5">
      <w:pPr>
        <w:pStyle w:val="ListParagraph"/>
        <w:numPr>
          <w:ilvl w:val="0"/>
          <w:numId w:val="11"/>
        </w:numPr>
      </w:pPr>
      <w:r>
        <w:t>Northwestern</w:t>
      </w:r>
    </w:p>
    <w:p w:rsidR="004819A5" w:rsidRDefault="004819A5" w:rsidP="004819A5">
      <w:pPr>
        <w:pStyle w:val="ListParagraph"/>
        <w:numPr>
          <w:ilvl w:val="0"/>
          <w:numId w:val="11"/>
        </w:numPr>
      </w:pPr>
      <w:r>
        <w:t>Georgetown</w:t>
      </w:r>
    </w:p>
    <w:p w:rsidR="004819A5" w:rsidRDefault="004819A5" w:rsidP="004819A5">
      <w:pPr>
        <w:pStyle w:val="ListParagraph"/>
        <w:numPr>
          <w:ilvl w:val="0"/>
          <w:numId w:val="11"/>
        </w:numPr>
      </w:pPr>
      <w:r>
        <w:t>James Madison</w:t>
      </w:r>
    </w:p>
    <w:p w:rsidR="004819A5" w:rsidRDefault="004819A5" w:rsidP="004819A5">
      <w:pPr>
        <w:ind w:left="360"/>
      </w:pPr>
    </w:p>
    <w:p w:rsidR="004819A5" w:rsidRDefault="004819A5" w:rsidP="004819A5">
      <w:pPr>
        <w:pStyle w:val="Heading4"/>
      </w:pPr>
      <w:r>
        <w:t>Junior Varsity</w:t>
      </w:r>
    </w:p>
    <w:p w:rsidR="004819A5" w:rsidRDefault="004819A5" w:rsidP="004819A5">
      <w:pPr>
        <w:pStyle w:val="ListParagraph"/>
        <w:numPr>
          <w:ilvl w:val="0"/>
          <w:numId w:val="12"/>
        </w:numPr>
      </w:pPr>
      <w:r>
        <w:t>Liberty</w:t>
      </w:r>
    </w:p>
    <w:p w:rsidR="004819A5" w:rsidRDefault="004819A5" w:rsidP="004819A5">
      <w:pPr>
        <w:pStyle w:val="ListParagraph"/>
        <w:numPr>
          <w:ilvl w:val="0"/>
          <w:numId w:val="12"/>
        </w:numPr>
      </w:pPr>
      <w:r>
        <w:t>George Mason</w:t>
      </w:r>
    </w:p>
    <w:p w:rsidR="004819A5" w:rsidRDefault="004819A5" w:rsidP="004819A5">
      <w:pPr>
        <w:pStyle w:val="ListParagraph"/>
        <w:numPr>
          <w:ilvl w:val="0"/>
          <w:numId w:val="12"/>
        </w:numPr>
      </w:pPr>
      <w:r>
        <w:t>Vanderbilt</w:t>
      </w:r>
    </w:p>
    <w:p w:rsidR="004819A5" w:rsidRDefault="004819A5" w:rsidP="004819A5">
      <w:pPr>
        <w:pStyle w:val="ListParagraph"/>
        <w:numPr>
          <w:ilvl w:val="0"/>
          <w:numId w:val="12"/>
        </w:numPr>
      </w:pPr>
      <w:r>
        <w:t>Wayne State</w:t>
      </w:r>
    </w:p>
    <w:p w:rsidR="004819A5" w:rsidRDefault="004819A5" w:rsidP="004819A5">
      <w:pPr>
        <w:pStyle w:val="ListParagraph"/>
        <w:numPr>
          <w:ilvl w:val="0"/>
          <w:numId w:val="12"/>
        </w:numPr>
      </w:pPr>
      <w:r>
        <w:t>Boston College</w:t>
      </w:r>
    </w:p>
    <w:p w:rsidR="004819A5" w:rsidRDefault="004819A5" w:rsidP="004819A5">
      <w:pPr>
        <w:pStyle w:val="ListParagraph"/>
        <w:numPr>
          <w:ilvl w:val="0"/>
          <w:numId w:val="12"/>
        </w:numPr>
      </w:pPr>
      <w:r>
        <w:t>Cornell</w:t>
      </w:r>
    </w:p>
    <w:p w:rsidR="004819A5" w:rsidRDefault="004819A5" w:rsidP="004819A5">
      <w:pPr>
        <w:pStyle w:val="ListParagraph"/>
        <w:numPr>
          <w:ilvl w:val="0"/>
          <w:numId w:val="12"/>
        </w:numPr>
      </w:pPr>
      <w:r>
        <w:t>Miami</w:t>
      </w:r>
    </w:p>
    <w:p w:rsidR="004819A5" w:rsidRDefault="006878F6" w:rsidP="004819A5">
      <w:pPr>
        <w:pStyle w:val="ListParagraph"/>
        <w:numPr>
          <w:ilvl w:val="0"/>
          <w:numId w:val="12"/>
        </w:numPr>
      </w:pPr>
      <w:r>
        <w:t>Missouri State</w:t>
      </w:r>
    </w:p>
    <w:p w:rsidR="006878F6" w:rsidRDefault="006878F6" w:rsidP="004819A5">
      <w:pPr>
        <w:pStyle w:val="ListParagraph"/>
        <w:numPr>
          <w:ilvl w:val="0"/>
          <w:numId w:val="12"/>
        </w:numPr>
      </w:pPr>
      <w:r>
        <w:t>James Madison</w:t>
      </w:r>
    </w:p>
    <w:p w:rsidR="006878F6" w:rsidRDefault="006878F6" w:rsidP="004819A5">
      <w:pPr>
        <w:pStyle w:val="ListParagraph"/>
        <w:numPr>
          <w:ilvl w:val="0"/>
          <w:numId w:val="12"/>
        </w:numPr>
      </w:pPr>
      <w:r>
        <w:t>Mary Washington</w:t>
      </w:r>
    </w:p>
    <w:p w:rsidR="006878F6" w:rsidRDefault="006878F6" w:rsidP="006878F6">
      <w:pPr>
        <w:ind w:left="360"/>
      </w:pPr>
    </w:p>
    <w:p w:rsidR="006878F6" w:rsidRDefault="006878F6" w:rsidP="006878F6">
      <w:pPr>
        <w:pStyle w:val="Heading4"/>
      </w:pPr>
      <w:r>
        <w:t>Novice</w:t>
      </w:r>
    </w:p>
    <w:p w:rsidR="006878F6" w:rsidRDefault="006878F6" w:rsidP="006878F6">
      <w:pPr>
        <w:pStyle w:val="ListParagraph"/>
        <w:numPr>
          <w:ilvl w:val="0"/>
          <w:numId w:val="13"/>
        </w:numPr>
      </w:pPr>
      <w:r>
        <w:t>Liberty</w:t>
      </w:r>
    </w:p>
    <w:p w:rsidR="006878F6" w:rsidRDefault="006878F6" w:rsidP="006878F6">
      <w:pPr>
        <w:pStyle w:val="ListParagraph"/>
        <w:numPr>
          <w:ilvl w:val="0"/>
          <w:numId w:val="13"/>
        </w:numPr>
      </w:pPr>
      <w:r>
        <w:t>George Mason</w:t>
      </w:r>
    </w:p>
    <w:p w:rsidR="006878F6" w:rsidRDefault="006878F6" w:rsidP="006878F6">
      <w:pPr>
        <w:pStyle w:val="ListParagraph"/>
        <w:numPr>
          <w:ilvl w:val="0"/>
          <w:numId w:val="13"/>
        </w:numPr>
      </w:pPr>
      <w:r>
        <w:t>Vanderbilt</w:t>
      </w:r>
    </w:p>
    <w:p w:rsidR="006878F6" w:rsidRDefault="006878F6" w:rsidP="006878F6">
      <w:pPr>
        <w:pStyle w:val="ListParagraph"/>
        <w:numPr>
          <w:ilvl w:val="0"/>
          <w:numId w:val="13"/>
        </w:numPr>
      </w:pPr>
      <w:r>
        <w:t>Emory</w:t>
      </w:r>
    </w:p>
    <w:p w:rsidR="006878F6" w:rsidRDefault="006878F6" w:rsidP="006878F6">
      <w:pPr>
        <w:pStyle w:val="ListParagraph"/>
        <w:numPr>
          <w:ilvl w:val="0"/>
          <w:numId w:val="13"/>
        </w:numPr>
      </w:pPr>
      <w:proofErr w:type="spellStart"/>
      <w:r>
        <w:t>Cornelle</w:t>
      </w:r>
      <w:proofErr w:type="spellEnd"/>
    </w:p>
    <w:p w:rsidR="006878F6" w:rsidRDefault="006878F6" w:rsidP="006878F6">
      <w:pPr>
        <w:pStyle w:val="ListParagraph"/>
        <w:numPr>
          <w:ilvl w:val="0"/>
          <w:numId w:val="13"/>
        </w:numPr>
      </w:pPr>
      <w:r>
        <w:t>Samford</w:t>
      </w:r>
    </w:p>
    <w:p w:rsidR="006878F6" w:rsidRDefault="006878F6" w:rsidP="006878F6">
      <w:pPr>
        <w:pStyle w:val="ListParagraph"/>
        <w:numPr>
          <w:ilvl w:val="0"/>
          <w:numId w:val="13"/>
        </w:numPr>
      </w:pPr>
      <w:r>
        <w:t>James Madison</w:t>
      </w:r>
    </w:p>
    <w:p w:rsidR="006878F6" w:rsidRDefault="006878F6" w:rsidP="006878F6">
      <w:pPr>
        <w:pStyle w:val="ListParagraph"/>
        <w:numPr>
          <w:ilvl w:val="0"/>
          <w:numId w:val="13"/>
        </w:numPr>
      </w:pPr>
      <w:r>
        <w:t>Navy</w:t>
      </w:r>
    </w:p>
    <w:p w:rsidR="006878F6" w:rsidRDefault="006878F6" w:rsidP="006878F6">
      <w:pPr>
        <w:pStyle w:val="ListParagraph"/>
        <w:numPr>
          <w:ilvl w:val="0"/>
          <w:numId w:val="13"/>
        </w:numPr>
      </w:pPr>
      <w:r>
        <w:t>West Virginia</w:t>
      </w:r>
    </w:p>
    <w:p w:rsidR="006878F6" w:rsidRDefault="006878F6" w:rsidP="006878F6">
      <w:pPr>
        <w:pStyle w:val="ListParagraph"/>
        <w:numPr>
          <w:ilvl w:val="0"/>
          <w:numId w:val="13"/>
        </w:numPr>
      </w:pPr>
      <w:r>
        <w:t>Illinois College</w:t>
      </w:r>
    </w:p>
    <w:p w:rsidR="00063A5C" w:rsidRDefault="00063A5C" w:rsidP="007668E6">
      <w:pPr>
        <w:pStyle w:val="Heading4"/>
      </w:pPr>
      <w:r>
        <w:t>Sweepstakes</w:t>
      </w:r>
    </w:p>
    <w:p w:rsidR="007668E6" w:rsidRDefault="007668E6" w:rsidP="007668E6">
      <w:pPr>
        <w:pStyle w:val="ListParagraph"/>
        <w:numPr>
          <w:ilvl w:val="0"/>
          <w:numId w:val="14"/>
        </w:numPr>
      </w:pPr>
      <w:r>
        <w:t>George Mason</w:t>
      </w:r>
    </w:p>
    <w:p w:rsidR="007668E6" w:rsidRDefault="007668E6" w:rsidP="007668E6">
      <w:pPr>
        <w:pStyle w:val="ListParagraph"/>
        <w:numPr>
          <w:ilvl w:val="0"/>
          <w:numId w:val="14"/>
        </w:numPr>
      </w:pPr>
      <w:r>
        <w:t>Liberty</w:t>
      </w:r>
    </w:p>
    <w:p w:rsidR="007668E6" w:rsidRDefault="007668E6" w:rsidP="007668E6">
      <w:pPr>
        <w:pStyle w:val="ListParagraph"/>
        <w:numPr>
          <w:ilvl w:val="0"/>
          <w:numId w:val="14"/>
        </w:numPr>
      </w:pPr>
      <w:r>
        <w:t>Emory</w:t>
      </w:r>
    </w:p>
    <w:p w:rsidR="007668E6" w:rsidRDefault="007668E6" w:rsidP="007668E6">
      <w:pPr>
        <w:pStyle w:val="ListParagraph"/>
        <w:numPr>
          <w:ilvl w:val="0"/>
          <w:numId w:val="14"/>
        </w:numPr>
      </w:pPr>
      <w:r>
        <w:t>Vanderbilt</w:t>
      </w:r>
    </w:p>
    <w:p w:rsidR="007668E6" w:rsidRDefault="007668E6" w:rsidP="007668E6">
      <w:pPr>
        <w:pStyle w:val="ListParagraph"/>
        <w:numPr>
          <w:ilvl w:val="0"/>
          <w:numId w:val="14"/>
        </w:numPr>
      </w:pPr>
      <w:r>
        <w:t>James Madison</w:t>
      </w:r>
    </w:p>
    <w:p w:rsidR="007668E6" w:rsidRDefault="007668E6" w:rsidP="007668E6">
      <w:pPr>
        <w:pStyle w:val="ListParagraph"/>
        <w:numPr>
          <w:ilvl w:val="0"/>
          <w:numId w:val="14"/>
        </w:numPr>
      </w:pPr>
      <w:r>
        <w:t>Wayne State</w:t>
      </w:r>
    </w:p>
    <w:p w:rsidR="007668E6" w:rsidRDefault="007668E6" w:rsidP="007668E6">
      <w:pPr>
        <w:pStyle w:val="ListParagraph"/>
        <w:numPr>
          <w:ilvl w:val="0"/>
          <w:numId w:val="14"/>
        </w:numPr>
      </w:pPr>
      <w:r>
        <w:t>Harvard</w:t>
      </w:r>
    </w:p>
    <w:p w:rsidR="007668E6" w:rsidRDefault="007668E6" w:rsidP="007668E6">
      <w:pPr>
        <w:pStyle w:val="ListParagraph"/>
        <w:numPr>
          <w:ilvl w:val="0"/>
          <w:numId w:val="14"/>
        </w:numPr>
      </w:pPr>
      <w:r>
        <w:t>Cornell</w:t>
      </w:r>
    </w:p>
    <w:p w:rsidR="007668E6" w:rsidRDefault="007668E6" w:rsidP="007668E6">
      <w:pPr>
        <w:pStyle w:val="ListParagraph"/>
        <w:numPr>
          <w:ilvl w:val="0"/>
          <w:numId w:val="14"/>
        </w:numPr>
      </w:pPr>
      <w:r>
        <w:t>Georgia</w:t>
      </w:r>
    </w:p>
    <w:p w:rsidR="000405D6" w:rsidRDefault="007668E6" w:rsidP="007668E6">
      <w:pPr>
        <w:pStyle w:val="ListParagraph"/>
        <w:numPr>
          <w:ilvl w:val="0"/>
          <w:numId w:val="14"/>
        </w:numPr>
      </w:pPr>
      <w:r>
        <w:t>Boston College</w:t>
      </w:r>
    </w:p>
    <w:p w:rsidR="000405D6" w:rsidRDefault="00B35C38" w:rsidP="00B35C38">
      <w:pPr>
        <w:pStyle w:val="Heading3"/>
      </w:pPr>
      <w:r>
        <w:t>2016-2017</w:t>
      </w:r>
    </w:p>
    <w:p w:rsidR="00B35C38" w:rsidRDefault="00B35C38" w:rsidP="00B35C38"/>
    <w:p w:rsidR="00B35C38" w:rsidRDefault="00B35C38" w:rsidP="00B35C38">
      <w:pPr>
        <w:pStyle w:val="Heading4"/>
      </w:pPr>
      <w:r>
        <w:t>Varsity</w:t>
      </w:r>
    </w:p>
    <w:p w:rsidR="00B35C38" w:rsidRDefault="00332156" w:rsidP="00332156">
      <w:pPr>
        <w:pStyle w:val="ListParagraph"/>
        <w:numPr>
          <w:ilvl w:val="0"/>
          <w:numId w:val="16"/>
        </w:numPr>
        <w:spacing w:line="240" w:lineRule="auto"/>
      </w:pPr>
      <w:r>
        <w:t>Harvard</w:t>
      </w:r>
      <w:r w:rsidR="00617FBE">
        <w:t xml:space="preserve"> College</w:t>
      </w:r>
    </w:p>
    <w:p w:rsidR="00332156" w:rsidRDefault="00332156" w:rsidP="00332156">
      <w:pPr>
        <w:pStyle w:val="ListParagraph"/>
        <w:numPr>
          <w:ilvl w:val="0"/>
          <w:numId w:val="16"/>
        </w:numPr>
        <w:spacing w:line="240" w:lineRule="auto"/>
      </w:pPr>
      <w:r>
        <w:t>Emory</w:t>
      </w:r>
      <w:r w:rsidR="00617FBE">
        <w:t xml:space="preserve"> University</w:t>
      </w:r>
      <w:bookmarkStart w:id="0" w:name="_GoBack"/>
      <w:bookmarkEnd w:id="0"/>
    </w:p>
    <w:p w:rsidR="00332156" w:rsidRDefault="00332156" w:rsidP="00332156">
      <w:pPr>
        <w:pStyle w:val="ListParagraph"/>
        <w:numPr>
          <w:ilvl w:val="0"/>
          <w:numId w:val="16"/>
        </w:numPr>
        <w:spacing w:line="240" w:lineRule="auto"/>
      </w:pPr>
      <w:r>
        <w:t>University of Georgia</w:t>
      </w:r>
    </w:p>
    <w:p w:rsidR="00332156" w:rsidRDefault="00332156" w:rsidP="00332156">
      <w:pPr>
        <w:pStyle w:val="ListParagraph"/>
        <w:numPr>
          <w:ilvl w:val="0"/>
          <w:numId w:val="16"/>
        </w:numPr>
        <w:spacing w:line="240" w:lineRule="auto"/>
      </w:pPr>
      <w:r>
        <w:t>Wake Forest University</w:t>
      </w:r>
    </w:p>
    <w:p w:rsidR="00332156" w:rsidRDefault="00332156" w:rsidP="00332156">
      <w:pPr>
        <w:pStyle w:val="ListParagraph"/>
        <w:numPr>
          <w:ilvl w:val="0"/>
          <w:numId w:val="16"/>
        </w:numPr>
        <w:spacing w:line="240" w:lineRule="auto"/>
      </w:pPr>
      <w:r>
        <w:t>Northwestern University</w:t>
      </w:r>
    </w:p>
    <w:p w:rsidR="00332156" w:rsidRDefault="00332156" w:rsidP="00332156">
      <w:pPr>
        <w:pStyle w:val="ListParagraph"/>
        <w:numPr>
          <w:ilvl w:val="0"/>
          <w:numId w:val="16"/>
        </w:numPr>
        <w:spacing w:line="240" w:lineRule="auto"/>
      </w:pPr>
      <w:r>
        <w:t>University of Minnesota</w:t>
      </w:r>
    </w:p>
    <w:p w:rsidR="00332156" w:rsidRDefault="00332156" w:rsidP="00332156">
      <w:pPr>
        <w:pStyle w:val="ListParagraph"/>
        <w:numPr>
          <w:ilvl w:val="0"/>
          <w:numId w:val="16"/>
        </w:numPr>
        <w:spacing w:line="240" w:lineRule="auto"/>
      </w:pPr>
      <w:r>
        <w:t>Michigan State University</w:t>
      </w:r>
    </w:p>
    <w:p w:rsidR="00332156" w:rsidRDefault="00332156" w:rsidP="00332156">
      <w:pPr>
        <w:pStyle w:val="ListParagraph"/>
        <w:spacing w:line="240" w:lineRule="auto"/>
      </w:pPr>
      <w:r>
        <w:t>University of Michigan</w:t>
      </w:r>
    </w:p>
    <w:p w:rsidR="00332156" w:rsidRDefault="00332156" w:rsidP="00332156">
      <w:pPr>
        <w:pStyle w:val="ListParagraph"/>
        <w:numPr>
          <w:ilvl w:val="0"/>
          <w:numId w:val="17"/>
        </w:numPr>
        <w:spacing w:line="240" w:lineRule="auto"/>
      </w:pPr>
      <w:r>
        <w:t>Georgetown University</w:t>
      </w:r>
    </w:p>
    <w:p w:rsidR="00332156" w:rsidRDefault="00332156" w:rsidP="00332156">
      <w:pPr>
        <w:pStyle w:val="ListParagraph"/>
        <w:numPr>
          <w:ilvl w:val="0"/>
          <w:numId w:val="17"/>
        </w:numPr>
        <w:spacing w:line="240" w:lineRule="auto"/>
      </w:pPr>
      <w:r>
        <w:t>James Madison University</w:t>
      </w:r>
    </w:p>
    <w:p w:rsidR="00332156" w:rsidRDefault="00332156" w:rsidP="00332156"/>
    <w:p w:rsidR="006E003E" w:rsidRDefault="006E003E" w:rsidP="006E003E">
      <w:pPr>
        <w:pStyle w:val="Heading4"/>
      </w:pPr>
      <w:r>
        <w:t>Junior Varsity</w:t>
      </w:r>
    </w:p>
    <w:p w:rsidR="006E003E" w:rsidRDefault="006E003E" w:rsidP="006E003E">
      <w:pPr>
        <w:pStyle w:val="ListParagraph"/>
        <w:numPr>
          <w:ilvl w:val="0"/>
          <w:numId w:val="18"/>
        </w:numPr>
      </w:pPr>
      <w:r>
        <w:t>Liberty University</w:t>
      </w:r>
    </w:p>
    <w:p w:rsidR="006E003E" w:rsidRDefault="006E003E" w:rsidP="006E003E">
      <w:pPr>
        <w:pStyle w:val="ListParagraph"/>
        <w:numPr>
          <w:ilvl w:val="0"/>
          <w:numId w:val="18"/>
        </w:numPr>
      </w:pPr>
      <w:r>
        <w:t>George Mason University</w:t>
      </w:r>
    </w:p>
    <w:p w:rsidR="006E003E" w:rsidRDefault="00524418" w:rsidP="006E003E">
      <w:pPr>
        <w:pStyle w:val="ListParagraph"/>
        <w:numPr>
          <w:ilvl w:val="0"/>
          <w:numId w:val="18"/>
        </w:numPr>
      </w:pPr>
      <w:r>
        <w:t>University of Minnesota</w:t>
      </w:r>
    </w:p>
    <w:p w:rsidR="00524418" w:rsidRDefault="00524418" w:rsidP="006E003E">
      <w:pPr>
        <w:pStyle w:val="ListParagraph"/>
        <w:numPr>
          <w:ilvl w:val="0"/>
          <w:numId w:val="18"/>
        </w:numPr>
      </w:pPr>
      <w:r>
        <w:t>Vanderbilt University</w:t>
      </w:r>
    </w:p>
    <w:p w:rsidR="00524418" w:rsidRDefault="00524418" w:rsidP="006E003E">
      <w:pPr>
        <w:pStyle w:val="ListParagraph"/>
        <w:numPr>
          <w:ilvl w:val="0"/>
          <w:numId w:val="18"/>
        </w:numPr>
      </w:pPr>
      <w:r>
        <w:t>Samford University</w:t>
      </w:r>
    </w:p>
    <w:p w:rsidR="00524418" w:rsidRDefault="00524418" w:rsidP="006E003E">
      <w:pPr>
        <w:pStyle w:val="ListParagraph"/>
        <w:numPr>
          <w:ilvl w:val="0"/>
          <w:numId w:val="18"/>
        </w:numPr>
      </w:pPr>
      <w:r>
        <w:t>Missouri State University</w:t>
      </w:r>
    </w:p>
    <w:p w:rsidR="00524418" w:rsidRDefault="00524418" w:rsidP="006E003E">
      <w:pPr>
        <w:pStyle w:val="ListParagraph"/>
        <w:numPr>
          <w:ilvl w:val="0"/>
          <w:numId w:val="18"/>
        </w:numPr>
      </w:pPr>
      <w:r>
        <w:t>Wayne State University</w:t>
      </w:r>
    </w:p>
    <w:p w:rsidR="00524418" w:rsidRDefault="00524418" w:rsidP="006E003E">
      <w:pPr>
        <w:pStyle w:val="ListParagraph"/>
        <w:numPr>
          <w:ilvl w:val="0"/>
          <w:numId w:val="18"/>
        </w:numPr>
      </w:pPr>
      <w:r>
        <w:t>Boston College</w:t>
      </w:r>
    </w:p>
    <w:p w:rsidR="00524418" w:rsidRDefault="00524418" w:rsidP="006E003E">
      <w:pPr>
        <w:pStyle w:val="ListParagraph"/>
        <w:numPr>
          <w:ilvl w:val="0"/>
          <w:numId w:val="18"/>
        </w:numPr>
      </w:pPr>
      <w:r>
        <w:t>University of Mary Washington</w:t>
      </w:r>
    </w:p>
    <w:p w:rsidR="00524418" w:rsidRPr="006E003E" w:rsidRDefault="00524418" w:rsidP="00524418">
      <w:pPr>
        <w:pStyle w:val="ListParagraph"/>
      </w:pPr>
      <w:r>
        <w:t>Cornell University</w:t>
      </w:r>
    </w:p>
    <w:p w:rsidR="00A95652" w:rsidRDefault="00A95652" w:rsidP="00B55AD5"/>
    <w:p w:rsidR="00524418" w:rsidRDefault="00524418" w:rsidP="00524418">
      <w:pPr>
        <w:pStyle w:val="Heading4"/>
      </w:pPr>
      <w:r>
        <w:t>Novice</w:t>
      </w:r>
    </w:p>
    <w:p w:rsidR="00524418" w:rsidRDefault="00524418" w:rsidP="00524418">
      <w:pPr>
        <w:pStyle w:val="ListParagraph"/>
        <w:numPr>
          <w:ilvl w:val="0"/>
          <w:numId w:val="19"/>
        </w:numPr>
      </w:pPr>
      <w:r>
        <w:t>George Mason University</w:t>
      </w:r>
    </w:p>
    <w:p w:rsidR="00524418" w:rsidRDefault="00524418" w:rsidP="00524418">
      <w:pPr>
        <w:pStyle w:val="ListParagraph"/>
        <w:numPr>
          <w:ilvl w:val="0"/>
          <w:numId w:val="19"/>
        </w:numPr>
      </w:pPr>
      <w:r>
        <w:t>Liberty University</w:t>
      </w:r>
    </w:p>
    <w:p w:rsidR="00524418" w:rsidRDefault="00524418" w:rsidP="00524418">
      <w:pPr>
        <w:pStyle w:val="ListParagraph"/>
        <w:numPr>
          <w:ilvl w:val="0"/>
          <w:numId w:val="19"/>
        </w:numPr>
      </w:pPr>
      <w:r>
        <w:t>Illinois College</w:t>
      </w:r>
    </w:p>
    <w:p w:rsidR="00524418" w:rsidRDefault="00524418" w:rsidP="00524418">
      <w:pPr>
        <w:pStyle w:val="ListParagraph"/>
        <w:numPr>
          <w:ilvl w:val="0"/>
          <w:numId w:val="19"/>
        </w:numPr>
      </w:pPr>
      <w:r>
        <w:t>University of Miami</w:t>
      </w:r>
    </w:p>
    <w:p w:rsidR="00524418" w:rsidRDefault="00524418" w:rsidP="00524418">
      <w:pPr>
        <w:pStyle w:val="ListParagraph"/>
        <w:numPr>
          <w:ilvl w:val="0"/>
          <w:numId w:val="19"/>
        </w:numPr>
      </w:pPr>
      <w:r>
        <w:t>United States Naval Academy</w:t>
      </w:r>
    </w:p>
    <w:p w:rsidR="00524418" w:rsidRDefault="00524418" w:rsidP="00524418">
      <w:pPr>
        <w:pStyle w:val="ListParagraph"/>
        <w:numPr>
          <w:ilvl w:val="0"/>
          <w:numId w:val="19"/>
        </w:numPr>
      </w:pPr>
      <w:r>
        <w:t>James Madison University</w:t>
      </w:r>
    </w:p>
    <w:p w:rsidR="00524418" w:rsidRDefault="00524418" w:rsidP="00524418">
      <w:pPr>
        <w:pStyle w:val="ListParagraph"/>
        <w:numPr>
          <w:ilvl w:val="0"/>
          <w:numId w:val="19"/>
        </w:numPr>
      </w:pPr>
      <w:r>
        <w:t>University of Minnesota</w:t>
      </w:r>
    </w:p>
    <w:p w:rsidR="00524418" w:rsidRDefault="00524418" w:rsidP="00524418">
      <w:pPr>
        <w:pStyle w:val="ListParagraph"/>
        <w:numPr>
          <w:ilvl w:val="0"/>
          <w:numId w:val="19"/>
        </w:numPr>
      </w:pPr>
      <w:r>
        <w:t>United States Military Academy</w:t>
      </w:r>
    </w:p>
    <w:p w:rsidR="00524418" w:rsidRDefault="00524418" w:rsidP="00524418">
      <w:pPr>
        <w:pStyle w:val="ListParagraph"/>
        <w:numPr>
          <w:ilvl w:val="0"/>
          <w:numId w:val="19"/>
        </w:numPr>
      </w:pPr>
      <w:r>
        <w:t>Vanderbilt University</w:t>
      </w:r>
    </w:p>
    <w:p w:rsidR="00524418" w:rsidRDefault="00524418" w:rsidP="00524418">
      <w:pPr>
        <w:pStyle w:val="ListParagraph"/>
        <w:numPr>
          <w:ilvl w:val="0"/>
          <w:numId w:val="19"/>
        </w:numPr>
      </w:pPr>
      <w:r>
        <w:t>Boston College</w:t>
      </w:r>
    </w:p>
    <w:p w:rsidR="00524418" w:rsidRDefault="00524418" w:rsidP="00720383"/>
    <w:p w:rsidR="00720383" w:rsidRDefault="00720383" w:rsidP="00720383">
      <w:pPr>
        <w:pStyle w:val="Heading4"/>
      </w:pPr>
      <w:r>
        <w:t>Sweepstakes</w:t>
      </w:r>
    </w:p>
    <w:p w:rsidR="00720383" w:rsidRDefault="00720383" w:rsidP="00720383">
      <w:pPr>
        <w:pStyle w:val="ListParagraph"/>
        <w:numPr>
          <w:ilvl w:val="0"/>
          <w:numId w:val="20"/>
        </w:numPr>
      </w:pPr>
      <w:r>
        <w:t>Liberty University</w:t>
      </w:r>
    </w:p>
    <w:p w:rsidR="00720383" w:rsidRDefault="00720383" w:rsidP="00720383">
      <w:pPr>
        <w:pStyle w:val="ListParagraph"/>
        <w:numPr>
          <w:ilvl w:val="0"/>
          <w:numId w:val="20"/>
        </w:numPr>
      </w:pPr>
      <w:r>
        <w:t>George Mason University</w:t>
      </w:r>
    </w:p>
    <w:p w:rsidR="00720383" w:rsidRDefault="00720383" w:rsidP="00720383">
      <w:pPr>
        <w:pStyle w:val="ListParagraph"/>
        <w:numPr>
          <w:ilvl w:val="0"/>
          <w:numId w:val="20"/>
        </w:numPr>
      </w:pPr>
      <w:r>
        <w:t>University of Minnesota</w:t>
      </w:r>
    </w:p>
    <w:p w:rsidR="00720383" w:rsidRDefault="00720383" w:rsidP="00720383">
      <w:pPr>
        <w:pStyle w:val="ListParagraph"/>
        <w:numPr>
          <w:ilvl w:val="0"/>
          <w:numId w:val="20"/>
        </w:numPr>
      </w:pPr>
      <w:r>
        <w:t>Emory University</w:t>
      </w:r>
    </w:p>
    <w:p w:rsidR="00720383" w:rsidRDefault="00720383" w:rsidP="00720383">
      <w:pPr>
        <w:pStyle w:val="ListParagraph"/>
        <w:numPr>
          <w:ilvl w:val="0"/>
          <w:numId w:val="20"/>
        </w:numPr>
      </w:pPr>
      <w:r>
        <w:t>Harvard College</w:t>
      </w:r>
    </w:p>
    <w:p w:rsidR="00720383" w:rsidRDefault="00720383" w:rsidP="00720383">
      <w:pPr>
        <w:pStyle w:val="ListParagraph"/>
        <w:numPr>
          <w:ilvl w:val="0"/>
          <w:numId w:val="20"/>
        </w:numPr>
      </w:pPr>
      <w:r>
        <w:t>James Madison University</w:t>
      </w:r>
    </w:p>
    <w:p w:rsidR="00720383" w:rsidRDefault="00720383" w:rsidP="00720383">
      <w:pPr>
        <w:pStyle w:val="ListParagraph"/>
        <w:numPr>
          <w:ilvl w:val="0"/>
          <w:numId w:val="20"/>
        </w:numPr>
      </w:pPr>
      <w:r>
        <w:t>Wake Forest University</w:t>
      </w:r>
    </w:p>
    <w:p w:rsidR="00720383" w:rsidRDefault="00720383" w:rsidP="00720383">
      <w:pPr>
        <w:pStyle w:val="ListParagraph"/>
      </w:pPr>
      <w:r>
        <w:t>University of Georgia</w:t>
      </w:r>
    </w:p>
    <w:p w:rsidR="00720383" w:rsidRDefault="00720383" w:rsidP="00720383">
      <w:pPr>
        <w:pStyle w:val="ListParagraph"/>
        <w:ind w:left="360"/>
      </w:pPr>
      <w:r>
        <w:t xml:space="preserve">9. </w:t>
      </w:r>
      <w:r>
        <w:tab/>
        <w:t>Wayne State University</w:t>
      </w:r>
    </w:p>
    <w:p w:rsidR="00720383" w:rsidRPr="00720383" w:rsidRDefault="00720383" w:rsidP="00720383">
      <w:pPr>
        <w:pStyle w:val="ListParagraph"/>
        <w:ind w:left="360"/>
      </w:pPr>
      <w:r>
        <w:t xml:space="preserve">10. </w:t>
      </w:r>
      <w:r>
        <w:tab/>
        <w:t>Northwestern University</w:t>
      </w:r>
    </w:p>
    <w:sectPr w:rsidR="00720383" w:rsidRPr="0072038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9DB6D4C8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A4DAAE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56C88DA2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0B5AE9C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D7568DE6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84D20108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BFE06E50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C388EC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7576CBB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D7C8D07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0C3638A"/>
    <w:multiLevelType w:val="hybridMultilevel"/>
    <w:tmpl w:val="212CFEC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C194992"/>
    <w:multiLevelType w:val="hybridMultilevel"/>
    <w:tmpl w:val="C552777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0FBB3287"/>
    <w:multiLevelType w:val="hybridMultilevel"/>
    <w:tmpl w:val="B5C00C44"/>
    <w:lvl w:ilvl="0" w:tplc="E6D2B328">
      <w:start w:val="9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3684234"/>
    <w:multiLevelType w:val="hybridMultilevel"/>
    <w:tmpl w:val="B51EF89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9FB5AFD"/>
    <w:multiLevelType w:val="hybridMultilevel"/>
    <w:tmpl w:val="146253E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BD8095F"/>
    <w:multiLevelType w:val="hybridMultilevel"/>
    <w:tmpl w:val="3F040C3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5CA1383"/>
    <w:multiLevelType w:val="hybridMultilevel"/>
    <w:tmpl w:val="AC9682F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6C11A3D"/>
    <w:multiLevelType w:val="hybridMultilevel"/>
    <w:tmpl w:val="0684409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F5067A2"/>
    <w:multiLevelType w:val="hybridMultilevel"/>
    <w:tmpl w:val="C3AAC22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FC73F66"/>
    <w:multiLevelType w:val="hybridMultilevel"/>
    <w:tmpl w:val="CB80921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13"/>
  </w:num>
  <w:num w:numId="12">
    <w:abstractNumId w:val="17"/>
  </w:num>
  <w:num w:numId="13">
    <w:abstractNumId w:val="15"/>
  </w:num>
  <w:num w:numId="14">
    <w:abstractNumId w:val="18"/>
  </w:num>
  <w:num w:numId="15">
    <w:abstractNumId w:val="11"/>
  </w:num>
  <w:num w:numId="16">
    <w:abstractNumId w:val="14"/>
  </w:num>
  <w:num w:numId="17">
    <w:abstractNumId w:val="12"/>
  </w:num>
  <w:num w:numId="18">
    <w:abstractNumId w:val="10"/>
  </w:num>
  <w:num w:numId="19">
    <w:abstractNumId w:val="19"/>
  </w:num>
  <w:num w:numId="20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web"/>
  <w:zoom w:percent="140"/>
  <w:proofState w:spelling="clean" w:grammar="clean"/>
  <w:attachedTemplate r:id="rId1"/>
  <w:stylePaneFormatFilter w:val="D304" w:allStyles="0" w:customStyles="0" w:latentStyles="1" w:stylesInUse="0" w:headingStyles="0" w:numberingStyles="0" w:tableStyles="0" w:directFormattingOnRuns="1" w:directFormattingOnParagraphs="1" w:directFormattingOnNumbering="0" w:directFormattingOnTables="0" w:clearFormatting="1" w:top3HeadingStyles="0" w:visibleStyles="1" w:alternateStyleNames="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reator" w:val="Adrienne Brovero"/>
    <w:docVar w:name="RibbonPointer" w:val="11627208"/>
    <w:docVar w:name="VerbatimVersion" w:val="5.1"/>
  </w:docVars>
  <w:rsids>
    <w:rsidRoot w:val="000405D6"/>
    <w:rsid w:val="000139A3"/>
    <w:rsid w:val="000405D6"/>
    <w:rsid w:val="00063A5C"/>
    <w:rsid w:val="00100833"/>
    <w:rsid w:val="00104529"/>
    <w:rsid w:val="00105942"/>
    <w:rsid w:val="00107396"/>
    <w:rsid w:val="00112A7E"/>
    <w:rsid w:val="00144A4C"/>
    <w:rsid w:val="00176AB0"/>
    <w:rsid w:val="00177B7D"/>
    <w:rsid w:val="0018322D"/>
    <w:rsid w:val="001B5776"/>
    <w:rsid w:val="001E527A"/>
    <w:rsid w:val="001F78CE"/>
    <w:rsid w:val="00251FC7"/>
    <w:rsid w:val="002855A7"/>
    <w:rsid w:val="002961F6"/>
    <w:rsid w:val="002B146A"/>
    <w:rsid w:val="002B5E17"/>
    <w:rsid w:val="00315690"/>
    <w:rsid w:val="00316B75"/>
    <w:rsid w:val="00325646"/>
    <w:rsid w:val="00332156"/>
    <w:rsid w:val="003460F2"/>
    <w:rsid w:val="0038158C"/>
    <w:rsid w:val="003902BA"/>
    <w:rsid w:val="003A09E2"/>
    <w:rsid w:val="00407037"/>
    <w:rsid w:val="004605D6"/>
    <w:rsid w:val="004819A5"/>
    <w:rsid w:val="004C60E8"/>
    <w:rsid w:val="004E3579"/>
    <w:rsid w:val="004E728B"/>
    <w:rsid w:val="004F39E0"/>
    <w:rsid w:val="005228E8"/>
    <w:rsid w:val="00524418"/>
    <w:rsid w:val="00537BD5"/>
    <w:rsid w:val="0057268A"/>
    <w:rsid w:val="005B464F"/>
    <w:rsid w:val="005D2912"/>
    <w:rsid w:val="006065BD"/>
    <w:rsid w:val="00617FBE"/>
    <w:rsid w:val="00645FA9"/>
    <w:rsid w:val="00647866"/>
    <w:rsid w:val="00665003"/>
    <w:rsid w:val="006878F6"/>
    <w:rsid w:val="006A2AD0"/>
    <w:rsid w:val="006C2375"/>
    <w:rsid w:val="006D03DD"/>
    <w:rsid w:val="006D4ECC"/>
    <w:rsid w:val="006E003E"/>
    <w:rsid w:val="00720383"/>
    <w:rsid w:val="00722258"/>
    <w:rsid w:val="007243E5"/>
    <w:rsid w:val="007668E6"/>
    <w:rsid w:val="00766EA0"/>
    <w:rsid w:val="007A2226"/>
    <w:rsid w:val="007F5B66"/>
    <w:rsid w:val="00823A1C"/>
    <w:rsid w:val="00845B9D"/>
    <w:rsid w:val="00860984"/>
    <w:rsid w:val="008B3ECB"/>
    <w:rsid w:val="008B4E85"/>
    <w:rsid w:val="008C1B2E"/>
    <w:rsid w:val="008F4581"/>
    <w:rsid w:val="0091394B"/>
    <w:rsid w:val="0091627E"/>
    <w:rsid w:val="0097032B"/>
    <w:rsid w:val="009D2EAD"/>
    <w:rsid w:val="009D54B2"/>
    <w:rsid w:val="009E1922"/>
    <w:rsid w:val="009F7ED2"/>
    <w:rsid w:val="00A93661"/>
    <w:rsid w:val="00A95652"/>
    <w:rsid w:val="00AC0AB8"/>
    <w:rsid w:val="00B33C6D"/>
    <w:rsid w:val="00B35C38"/>
    <w:rsid w:val="00B4508F"/>
    <w:rsid w:val="00B55AD5"/>
    <w:rsid w:val="00B8057C"/>
    <w:rsid w:val="00BD6238"/>
    <w:rsid w:val="00BF593B"/>
    <w:rsid w:val="00BF773A"/>
    <w:rsid w:val="00BF7E81"/>
    <w:rsid w:val="00C13773"/>
    <w:rsid w:val="00C17CC8"/>
    <w:rsid w:val="00C26727"/>
    <w:rsid w:val="00C83417"/>
    <w:rsid w:val="00C9604F"/>
    <w:rsid w:val="00CA19AA"/>
    <w:rsid w:val="00CC5298"/>
    <w:rsid w:val="00CD736E"/>
    <w:rsid w:val="00CD798D"/>
    <w:rsid w:val="00CE161E"/>
    <w:rsid w:val="00CF59A8"/>
    <w:rsid w:val="00D325A9"/>
    <w:rsid w:val="00D36A8A"/>
    <w:rsid w:val="00D501E6"/>
    <w:rsid w:val="00D61409"/>
    <w:rsid w:val="00D6691E"/>
    <w:rsid w:val="00D71170"/>
    <w:rsid w:val="00DA1C92"/>
    <w:rsid w:val="00DA25D4"/>
    <w:rsid w:val="00DA6538"/>
    <w:rsid w:val="00E15E75"/>
    <w:rsid w:val="00E5262C"/>
    <w:rsid w:val="00EC7DC4"/>
    <w:rsid w:val="00ED30CF"/>
    <w:rsid w:val="00F176EF"/>
    <w:rsid w:val="00F37ECB"/>
    <w:rsid w:val="00F45E10"/>
    <w:rsid w:val="00F6364A"/>
    <w:rsid w:val="00F65E1A"/>
    <w:rsid w:val="00F9113A"/>
    <w:rsid w:val="00FE2546"/>
    <w:rsid w:val="00FF53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8F2FCC"/>
  <w15:chartTrackingRefBased/>
  <w15:docId w15:val="{B7BB7B05-0A90-4FD4-B4B6-17C754CDE6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4" w:qFormat="1"/>
    <w:lsdException w:name="heading 1" w:uiPriority="0" w:qFormat="1"/>
    <w:lsdException w:name="heading 2" w:semiHidden="1" w:uiPriority="1" w:unhideWhenUsed="1" w:qFormat="1"/>
    <w:lsdException w:name="heading 3" w:semiHidden="1" w:uiPriority="2" w:unhideWhenUsed="1" w:qFormat="1"/>
    <w:lsdException w:name="heading 4" w:semiHidden="1" w:uiPriority="3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nhideWhenUsed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nhideWhenUsed="1" w:qFormat="1"/>
    <w:lsdException w:name="Emphasis" w:uiPriority="7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 w:unhideWhenUsed="1"/>
    <w:lsdException w:name="No Spacing" w:semiHidden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nhideWhenUsed="1" w:qFormat="1"/>
    <w:lsdException w:name="Quote" w:semiHidden="1" w:unhideWhenUsed="1" w:qFormat="1"/>
    <w:lsdException w:name="Intense Quote" w:semiHidden="1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nhideWhenUsed="1" w:qFormat="1"/>
    <w:lsdException w:name="Intense Emphasis" w:semiHidden="1" w:unhideWhenUsed="1" w:qFormat="1"/>
    <w:lsdException w:name="Subtle Reference" w:semiHidden="1" w:unhideWhenUsed="1" w:qFormat="1"/>
    <w:lsdException w:name="Intense Reference" w:semiHidden="1" w:unhideWhenUsed="1" w:qFormat="1"/>
    <w:lsdException w:name="Book Title" w:semiHidden="1" w:unhideWhenUsed="1" w:qFormat="1"/>
    <w:lsdException w:name="Bibliography" w:semiHidden="1" w:unhideWhenUsed="1"/>
    <w:lsdException w:name="TOC Heading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aliases w:val="Normal/Card"/>
    <w:uiPriority w:val="4"/>
    <w:qFormat/>
    <w:rsid w:val="000405D6"/>
    <w:rPr>
      <w:rFonts w:ascii="Times New Roman" w:hAnsi="Times New Roman" w:cs="Times New Roman"/>
    </w:rPr>
  </w:style>
  <w:style w:type="paragraph" w:styleId="Heading1">
    <w:name w:val="heading 1"/>
    <w:aliases w:val="Pocket"/>
    <w:basedOn w:val="Normal"/>
    <w:next w:val="Normal"/>
    <w:link w:val="Heading1Char"/>
    <w:qFormat/>
    <w:rsid w:val="000405D6"/>
    <w:pPr>
      <w:keepNext/>
      <w:keepLines/>
      <w:pageBreakBefore/>
      <w:pBdr>
        <w:top w:val="single" w:sz="24" w:space="1" w:color="auto"/>
        <w:left w:val="single" w:sz="24" w:space="4" w:color="auto"/>
        <w:bottom w:val="single" w:sz="24" w:space="1" w:color="auto"/>
        <w:right w:val="single" w:sz="24" w:space="4" w:color="auto"/>
      </w:pBdr>
      <w:spacing w:before="240" w:after="0"/>
      <w:jc w:val="center"/>
      <w:outlineLvl w:val="0"/>
    </w:pPr>
    <w:rPr>
      <w:rFonts w:eastAsiaTheme="majorEastAsia" w:cstheme="majorBidi"/>
      <w:b/>
      <w:sz w:val="52"/>
      <w:szCs w:val="32"/>
    </w:rPr>
  </w:style>
  <w:style w:type="paragraph" w:styleId="Heading2">
    <w:name w:val="heading 2"/>
    <w:aliases w:val="Hat"/>
    <w:basedOn w:val="Normal"/>
    <w:next w:val="Normal"/>
    <w:link w:val="Heading2Char"/>
    <w:uiPriority w:val="1"/>
    <w:unhideWhenUsed/>
    <w:qFormat/>
    <w:rsid w:val="000405D6"/>
    <w:pPr>
      <w:keepNext/>
      <w:keepLines/>
      <w:pageBreakBefore/>
      <w:spacing w:before="40" w:after="0"/>
      <w:jc w:val="center"/>
      <w:outlineLvl w:val="1"/>
    </w:pPr>
    <w:rPr>
      <w:rFonts w:eastAsiaTheme="majorEastAsia" w:cstheme="majorBidi"/>
      <w:b/>
      <w:sz w:val="44"/>
      <w:szCs w:val="26"/>
      <w:u w:val="double"/>
    </w:rPr>
  </w:style>
  <w:style w:type="paragraph" w:styleId="Heading3">
    <w:name w:val="heading 3"/>
    <w:aliases w:val="Block"/>
    <w:basedOn w:val="Normal"/>
    <w:next w:val="Normal"/>
    <w:link w:val="Heading3Char"/>
    <w:uiPriority w:val="2"/>
    <w:unhideWhenUsed/>
    <w:qFormat/>
    <w:rsid w:val="000405D6"/>
    <w:pPr>
      <w:keepNext/>
      <w:keepLines/>
      <w:pageBreakBefore/>
      <w:spacing w:before="40" w:after="0"/>
      <w:jc w:val="center"/>
      <w:outlineLvl w:val="2"/>
    </w:pPr>
    <w:rPr>
      <w:rFonts w:eastAsiaTheme="majorEastAsia" w:cstheme="majorBidi"/>
      <w:b/>
      <w:sz w:val="32"/>
      <w:szCs w:val="24"/>
      <w:u w:val="single"/>
    </w:rPr>
  </w:style>
  <w:style w:type="paragraph" w:styleId="Heading4">
    <w:name w:val="heading 4"/>
    <w:aliases w:val="Tag"/>
    <w:basedOn w:val="Normal"/>
    <w:next w:val="Normal"/>
    <w:link w:val="Heading4Char"/>
    <w:uiPriority w:val="3"/>
    <w:unhideWhenUsed/>
    <w:qFormat/>
    <w:rsid w:val="000405D6"/>
    <w:pPr>
      <w:keepNext/>
      <w:keepLines/>
      <w:spacing w:before="40" w:after="0"/>
      <w:outlineLvl w:val="3"/>
    </w:pPr>
    <w:rPr>
      <w:rFonts w:eastAsiaTheme="majorEastAsia" w:cstheme="majorBidi"/>
      <w:b/>
      <w:iCs/>
      <w:sz w:val="26"/>
    </w:rPr>
  </w:style>
  <w:style w:type="character" w:default="1" w:styleId="DefaultParagraphFont">
    <w:name w:val="Default Paragraph Font"/>
    <w:uiPriority w:val="1"/>
    <w:semiHidden/>
    <w:unhideWhenUsed/>
    <w:rsid w:val="000405D6"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  <w:rsid w:val="000405D6"/>
  </w:style>
  <w:style w:type="character" w:customStyle="1" w:styleId="Heading1Char">
    <w:name w:val="Heading 1 Char"/>
    <w:aliases w:val="Pocket Char"/>
    <w:basedOn w:val="DefaultParagraphFont"/>
    <w:link w:val="Heading1"/>
    <w:rsid w:val="000405D6"/>
    <w:rPr>
      <w:rFonts w:ascii="Times New Roman" w:eastAsiaTheme="majorEastAsia" w:hAnsi="Times New Roman" w:cstheme="majorBidi"/>
      <w:b/>
      <w:sz w:val="52"/>
      <w:szCs w:val="32"/>
    </w:rPr>
  </w:style>
  <w:style w:type="character" w:customStyle="1" w:styleId="Heading2Char">
    <w:name w:val="Heading 2 Char"/>
    <w:aliases w:val="Hat Char"/>
    <w:basedOn w:val="DefaultParagraphFont"/>
    <w:link w:val="Heading2"/>
    <w:uiPriority w:val="1"/>
    <w:rsid w:val="000405D6"/>
    <w:rPr>
      <w:rFonts w:ascii="Times New Roman" w:eastAsiaTheme="majorEastAsia" w:hAnsi="Times New Roman" w:cstheme="majorBidi"/>
      <w:b/>
      <w:sz w:val="44"/>
      <w:szCs w:val="26"/>
      <w:u w:val="double"/>
    </w:rPr>
  </w:style>
  <w:style w:type="character" w:customStyle="1" w:styleId="Heading3Char">
    <w:name w:val="Heading 3 Char"/>
    <w:aliases w:val="Block Char"/>
    <w:basedOn w:val="DefaultParagraphFont"/>
    <w:link w:val="Heading3"/>
    <w:uiPriority w:val="2"/>
    <w:rsid w:val="000405D6"/>
    <w:rPr>
      <w:rFonts w:ascii="Times New Roman" w:eastAsiaTheme="majorEastAsia" w:hAnsi="Times New Roman" w:cstheme="majorBidi"/>
      <w:b/>
      <w:sz w:val="32"/>
      <w:szCs w:val="24"/>
      <w:u w:val="single"/>
    </w:rPr>
  </w:style>
  <w:style w:type="character" w:customStyle="1" w:styleId="Heading4Char">
    <w:name w:val="Heading 4 Char"/>
    <w:aliases w:val="Tag Char"/>
    <w:basedOn w:val="DefaultParagraphFont"/>
    <w:link w:val="Heading4"/>
    <w:uiPriority w:val="3"/>
    <w:rsid w:val="000405D6"/>
    <w:rPr>
      <w:rFonts w:ascii="Times New Roman" w:eastAsiaTheme="majorEastAsia" w:hAnsi="Times New Roman" w:cstheme="majorBidi"/>
      <w:b/>
      <w:iCs/>
      <w:sz w:val="26"/>
    </w:rPr>
  </w:style>
  <w:style w:type="character" w:styleId="Emphasis">
    <w:name w:val="Emphasis"/>
    <w:basedOn w:val="DefaultParagraphFont"/>
    <w:uiPriority w:val="7"/>
    <w:qFormat/>
    <w:rsid w:val="000405D6"/>
    <w:rPr>
      <w:rFonts w:ascii="Times New Roman" w:hAnsi="Times New Roman" w:cs="Times New Roman"/>
      <w:b/>
      <w:i w:val="0"/>
      <w:iCs/>
      <w:sz w:val="22"/>
      <w:u w:val="single"/>
      <w:bdr w:val="single" w:sz="8" w:space="0" w:color="auto"/>
    </w:rPr>
  </w:style>
  <w:style w:type="character" w:customStyle="1" w:styleId="Style13ptBold">
    <w:name w:val="Style 13 pt Bold"/>
    <w:aliases w:val="Cite"/>
    <w:basedOn w:val="DefaultParagraphFont"/>
    <w:uiPriority w:val="5"/>
    <w:qFormat/>
    <w:rsid w:val="000405D6"/>
    <w:rPr>
      <w:b/>
      <w:bCs/>
      <w:sz w:val="26"/>
      <w:u w:val="none"/>
    </w:rPr>
  </w:style>
  <w:style w:type="character" w:customStyle="1" w:styleId="StyleUnderline">
    <w:name w:val="Style Underline"/>
    <w:aliases w:val="Underline"/>
    <w:basedOn w:val="DefaultParagraphFont"/>
    <w:uiPriority w:val="6"/>
    <w:qFormat/>
    <w:rsid w:val="000405D6"/>
    <w:rPr>
      <w:b/>
      <w:sz w:val="22"/>
      <w:u w:val="single"/>
    </w:rPr>
  </w:style>
  <w:style w:type="character" w:styleId="Hyperlink">
    <w:name w:val="Hyperlink"/>
    <w:basedOn w:val="DefaultParagraphFont"/>
    <w:uiPriority w:val="99"/>
    <w:semiHidden/>
    <w:unhideWhenUsed/>
    <w:rsid w:val="000405D6"/>
    <w:rPr>
      <w:color w:val="auto"/>
      <w:u w:val="none"/>
    </w:rPr>
  </w:style>
  <w:style w:type="character" w:styleId="FollowedHyperlink">
    <w:name w:val="FollowedHyperlink"/>
    <w:basedOn w:val="DefaultParagraphFont"/>
    <w:uiPriority w:val="99"/>
    <w:semiHidden/>
    <w:unhideWhenUsed/>
    <w:rsid w:val="000405D6"/>
    <w:rPr>
      <w:color w:val="auto"/>
      <w:u w:val="none"/>
    </w:rPr>
  </w:style>
  <w:style w:type="paragraph" w:styleId="ListParagraph">
    <w:name w:val="List Paragraph"/>
    <w:basedOn w:val="Normal"/>
    <w:uiPriority w:val="99"/>
    <w:unhideWhenUsed/>
    <w:qFormat/>
    <w:rsid w:val="004819A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rid\AppData\Roaming\Microsoft\Templates\Debate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C78722F-EBD9-4258-97AA-DA7210D004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Debate</Template>
  <TotalTime>125</TotalTime>
  <Pages>1</Pages>
  <Words>4424</Words>
  <Characters>25218</Characters>
  <Application>Microsoft Office Word</Application>
  <DocSecurity>0</DocSecurity>
  <Lines>210</Lines>
  <Paragraphs>59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29583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Adrienne Brovero</dc:creator>
  <cp:keywords>5.1.1</cp:keywords>
  <dc:description/>
  <cp:lastModifiedBy>Adrienne Brovero</cp:lastModifiedBy>
  <cp:revision>13</cp:revision>
  <dcterms:created xsi:type="dcterms:W3CDTF">2017-06-13T18:51:00Z</dcterms:created>
  <dcterms:modified xsi:type="dcterms:W3CDTF">2017-06-13T20:56:00Z</dcterms:modified>
</cp:coreProperties>
</file>